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594" w:rsidRDefault="00791594" w:rsidP="007915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314310541"/>
      <w:bookmarkStart w:id="1" w:name="_Toc314132314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10935" cy="8532936"/>
            <wp:effectExtent l="19050" t="0" r="0" b="0"/>
            <wp:docPr id="4" name="Рисунок 1" descr="C:\Users\Администратор\Pictures\2018-1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8-11-24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3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91" w:rsidRDefault="003A5791" w:rsidP="005B02E7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lastRenderedPageBreak/>
        <w:t>СОДЕРЖАНИЕ:</w:t>
      </w:r>
    </w:p>
    <w:p w:rsidR="00B002FA" w:rsidRPr="005B02E7" w:rsidRDefault="00B002FA" w:rsidP="00B002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ОБЩИЕ ПОЛОЖЕНИЯ                                                                                                   стр. 3-4</w:t>
      </w:r>
    </w:p>
    <w:p w:rsidR="003A5791" w:rsidRPr="006A454D" w:rsidRDefault="003A5791" w:rsidP="006F7E64">
      <w:pPr>
        <w:pStyle w:val="a3"/>
        <w:numPr>
          <w:ilvl w:val="0"/>
          <w:numId w:val="49"/>
        </w:num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3A579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ЦЕЛЕВОЙ РАЗДЕЛ</w:t>
      </w:r>
      <w:r w:rsidR="002D24A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                                                              </w:t>
      </w:r>
      <w:r w:rsidR="009554C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  </w:t>
      </w:r>
      <w:r w:rsidR="0076673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                      стр. 5-29</w:t>
      </w:r>
    </w:p>
    <w:p w:rsidR="003A5791" w:rsidRPr="002D24A6" w:rsidRDefault="003A5791" w:rsidP="006F7E64">
      <w:pPr>
        <w:pStyle w:val="a3"/>
        <w:numPr>
          <w:ilvl w:val="1"/>
          <w:numId w:val="49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3A5791">
        <w:rPr>
          <w:rFonts w:ascii="Times New Roman" w:eastAsia="Arial" w:hAnsi="Times New Roman" w:cs="Times New Roman"/>
          <w:bCs/>
          <w:sz w:val="24"/>
          <w:szCs w:val="24"/>
        </w:rPr>
        <w:t>Общая характеристика основной образовательной программы среднего общего образования</w:t>
      </w:r>
      <w:proofErr w:type="gramStart"/>
      <w:r w:rsidRPr="003A5791"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2D24A6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                                         </w:t>
      </w:r>
      <w:r w:rsidR="009554CC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</w:t>
      </w:r>
      <w:proofErr w:type="gramStart"/>
      <w:r w:rsidR="00766737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proofErr w:type="gramEnd"/>
      <w:r w:rsidR="00766737">
        <w:rPr>
          <w:rFonts w:ascii="Times New Roman" w:eastAsia="Arial" w:hAnsi="Times New Roman" w:cs="Times New Roman"/>
          <w:b/>
          <w:bCs/>
          <w:sz w:val="24"/>
          <w:szCs w:val="24"/>
        </w:rPr>
        <w:t>тр. 5-7</w:t>
      </w:r>
    </w:p>
    <w:p w:rsidR="003A5791" w:rsidRPr="003A5791" w:rsidRDefault="003A5791" w:rsidP="006F7E64">
      <w:pPr>
        <w:pStyle w:val="a3"/>
        <w:numPr>
          <w:ilvl w:val="1"/>
          <w:numId w:val="49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3A5791">
        <w:rPr>
          <w:rFonts w:ascii="Times New Roman" w:eastAsia="Arial" w:hAnsi="Times New Roman" w:cs="Times New Roman"/>
          <w:bCs/>
          <w:sz w:val="24"/>
          <w:szCs w:val="24"/>
        </w:rPr>
        <w:t>Цели и задачи образовательной программы. Стратегические механизмы реализации образовательной программы</w:t>
      </w:r>
      <w:proofErr w:type="gramStart"/>
      <w:r w:rsidRPr="003A5791"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2D24A6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                                           </w:t>
      </w:r>
      <w:proofErr w:type="gramStart"/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proofErr w:type="gramEnd"/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тр. </w:t>
      </w:r>
      <w:r w:rsidR="00766737">
        <w:rPr>
          <w:rFonts w:ascii="Times New Roman" w:eastAsia="Arial" w:hAnsi="Times New Roman" w:cs="Times New Roman"/>
          <w:b/>
          <w:bCs/>
          <w:sz w:val="24"/>
          <w:szCs w:val="24"/>
        </w:rPr>
        <w:t>7-11</w:t>
      </w:r>
    </w:p>
    <w:p w:rsidR="003A5791" w:rsidRPr="002D24A6" w:rsidRDefault="003A5791" w:rsidP="006F7E64">
      <w:pPr>
        <w:pStyle w:val="a3"/>
        <w:numPr>
          <w:ilvl w:val="1"/>
          <w:numId w:val="49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3A5791">
        <w:rPr>
          <w:rFonts w:ascii="Times New Roman" w:eastAsia="Arial" w:hAnsi="Times New Roman" w:cs="Times New Roman"/>
          <w:bCs/>
          <w:sz w:val="24"/>
          <w:szCs w:val="24"/>
        </w:rPr>
        <w:t>Основные принципы (требования) к образовательной деятельности</w:t>
      </w:r>
      <w:proofErr w:type="gramStart"/>
      <w:r w:rsidRPr="003A5791"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2D24A6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</w:t>
      </w:r>
      <w:proofErr w:type="gramStart"/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proofErr w:type="gramEnd"/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тр. </w:t>
      </w:r>
      <w:r w:rsidR="00766737">
        <w:rPr>
          <w:rFonts w:ascii="Times New Roman" w:eastAsia="Arial" w:hAnsi="Times New Roman" w:cs="Times New Roman"/>
          <w:b/>
          <w:bCs/>
          <w:sz w:val="24"/>
          <w:szCs w:val="24"/>
        </w:rPr>
        <w:t>11-13</w:t>
      </w:r>
    </w:p>
    <w:p w:rsidR="003A5791" w:rsidRDefault="003A5791" w:rsidP="006F7E64">
      <w:pPr>
        <w:pStyle w:val="a3"/>
        <w:numPr>
          <w:ilvl w:val="1"/>
          <w:numId w:val="49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>Орган</w:t>
      </w:r>
      <w:r w:rsidR="00055FC1">
        <w:rPr>
          <w:rFonts w:ascii="Times New Roman" w:eastAsia="Arial" w:hAnsi="Times New Roman" w:cs="Times New Roman"/>
          <w:bCs/>
          <w:sz w:val="24"/>
          <w:szCs w:val="24"/>
        </w:rPr>
        <w:t>изация образовательной деятельности</w:t>
      </w:r>
      <w:proofErr w:type="gramStart"/>
      <w:r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2D24A6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                 </w:t>
      </w:r>
      <w:proofErr w:type="gramStart"/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proofErr w:type="gramEnd"/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тр. </w:t>
      </w:r>
      <w:r w:rsidR="009554CC">
        <w:rPr>
          <w:rFonts w:ascii="Times New Roman" w:eastAsia="Arial" w:hAnsi="Times New Roman" w:cs="Times New Roman"/>
          <w:b/>
          <w:bCs/>
          <w:sz w:val="24"/>
          <w:szCs w:val="24"/>
        </w:rPr>
        <w:t>1</w:t>
      </w:r>
      <w:r w:rsidR="00766737">
        <w:rPr>
          <w:rFonts w:ascii="Times New Roman" w:eastAsia="Arial" w:hAnsi="Times New Roman" w:cs="Times New Roman"/>
          <w:b/>
          <w:bCs/>
          <w:sz w:val="24"/>
          <w:szCs w:val="24"/>
        </w:rPr>
        <w:t>3-24</w:t>
      </w:r>
    </w:p>
    <w:p w:rsidR="003A5791" w:rsidRPr="002D24A6" w:rsidRDefault="003A5791" w:rsidP="006F7E64">
      <w:pPr>
        <w:pStyle w:val="a3"/>
        <w:numPr>
          <w:ilvl w:val="1"/>
          <w:numId w:val="49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>Проектирование оптимальной образовательной среды</w:t>
      </w:r>
      <w:proofErr w:type="gramStart"/>
      <w:r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2D24A6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</w:t>
      </w:r>
      <w:proofErr w:type="gramStart"/>
      <w:r w:rsidR="002D24A6" w:rsidRPr="002D24A6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proofErr w:type="gramEnd"/>
      <w:r w:rsidR="002D24A6" w:rsidRPr="002D24A6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тр. </w:t>
      </w:r>
      <w:r w:rsidR="00766737">
        <w:rPr>
          <w:rFonts w:ascii="Times New Roman" w:eastAsia="Arial" w:hAnsi="Times New Roman" w:cs="Times New Roman"/>
          <w:b/>
          <w:bCs/>
          <w:sz w:val="24"/>
          <w:szCs w:val="24"/>
        </w:rPr>
        <w:t>24-25</w:t>
      </w:r>
    </w:p>
    <w:p w:rsidR="003A5791" w:rsidRDefault="003A5791" w:rsidP="006F7E64">
      <w:pPr>
        <w:pStyle w:val="a3"/>
        <w:numPr>
          <w:ilvl w:val="1"/>
          <w:numId w:val="49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>Структура содержания образования</w:t>
      </w:r>
      <w:proofErr w:type="gramStart"/>
      <w:r>
        <w:rPr>
          <w:rFonts w:ascii="Times New Roman" w:eastAsia="Arial" w:hAnsi="Times New Roman" w:cs="Times New Roman"/>
          <w:bCs/>
          <w:sz w:val="24"/>
          <w:szCs w:val="24"/>
        </w:rPr>
        <w:t>.</w:t>
      </w:r>
      <w:proofErr w:type="gramEnd"/>
      <w:r w:rsidR="002D24A6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                               </w:t>
      </w:r>
      <w:proofErr w:type="gramStart"/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>с</w:t>
      </w:r>
      <w:proofErr w:type="gramEnd"/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тр. </w:t>
      </w:r>
      <w:r w:rsidR="00766737">
        <w:rPr>
          <w:rFonts w:ascii="Times New Roman" w:eastAsia="Arial" w:hAnsi="Times New Roman" w:cs="Times New Roman"/>
          <w:b/>
          <w:bCs/>
          <w:sz w:val="24"/>
          <w:szCs w:val="24"/>
        </w:rPr>
        <w:t>25-29</w:t>
      </w:r>
    </w:p>
    <w:p w:rsidR="006A454D" w:rsidRPr="006A454D" w:rsidRDefault="003A5791" w:rsidP="006A454D">
      <w:pPr>
        <w:pStyle w:val="a8"/>
        <w:rPr>
          <w:rFonts w:eastAsia="Arial"/>
          <w:b/>
          <w:sz w:val="24"/>
          <w:szCs w:val="24"/>
        </w:rPr>
      </w:pPr>
      <w:r w:rsidRPr="006A454D">
        <w:rPr>
          <w:rFonts w:eastAsia="Arial"/>
          <w:b/>
          <w:sz w:val="24"/>
          <w:szCs w:val="24"/>
          <w:lang w:val="en-US"/>
        </w:rPr>
        <w:t>II</w:t>
      </w:r>
      <w:r w:rsidRPr="006A454D">
        <w:rPr>
          <w:rFonts w:eastAsia="Arial"/>
          <w:b/>
          <w:sz w:val="24"/>
          <w:szCs w:val="24"/>
        </w:rPr>
        <w:t>.    СОДЕРЖАТЕЛЬНЫЙ РАЗДЕЛ</w:t>
      </w:r>
      <w:r w:rsidR="00D4563C">
        <w:rPr>
          <w:rFonts w:eastAsia="Arial"/>
          <w:b/>
          <w:sz w:val="24"/>
          <w:szCs w:val="24"/>
        </w:rPr>
        <w:t xml:space="preserve">                                                                           </w:t>
      </w:r>
      <w:r w:rsidR="00766737">
        <w:rPr>
          <w:rFonts w:eastAsia="Arial"/>
          <w:b/>
          <w:bCs/>
          <w:sz w:val="24"/>
          <w:szCs w:val="24"/>
        </w:rPr>
        <w:t>стр. 30</w:t>
      </w:r>
      <w:r w:rsidR="00D4563C" w:rsidRPr="002D24A6">
        <w:rPr>
          <w:rFonts w:eastAsia="Arial"/>
          <w:b/>
          <w:bCs/>
          <w:sz w:val="24"/>
          <w:szCs w:val="24"/>
        </w:rPr>
        <w:t>-</w:t>
      </w:r>
      <w:r w:rsidR="00766737">
        <w:rPr>
          <w:rFonts w:eastAsia="Arial"/>
          <w:b/>
          <w:bCs/>
          <w:sz w:val="24"/>
          <w:szCs w:val="24"/>
        </w:rPr>
        <w:t>130</w:t>
      </w:r>
    </w:p>
    <w:p w:rsidR="003A5791" w:rsidRPr="006A454D" w:rsidRDefault="006A454D" w:rsidP="006A454D">
      <w:pPr>
        <w:pStyle w:val="a8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</w:t>
      </w:r>
      <w:r w:rsidR="003A5791" w:rsidRPr="006A454D">
        <w:rPr>
          <w:rFonts w:eastAsia="Arial"/>
          <w:sz w:val="24"/>
          <w:szCs w:val="24"/>
        </w:rPr>
        <w:t>2.1. Рабочие программы отдельных предметов и курсов.</w:t>
      </w:r>
      <w:r w:rsidR="00780D9E">
        <w:rPr>
          <w:rFonts w:eastAsia="Arial"/>
          <w:sz w:val="24"/>
          <w:szCs w:val="24"/>
        </w:rPr>
        <w:t xml:space="preserve">                                           </w:t>
      </w:r>
    </w:p>
    <w:p w:rsidR="003A5791" w:rsidRPr="00723AAD" w:rsidRDefault="003A5791" w:rsidP="009554CC">
      <w:pPr>
        <w:pStyle w:val="a8"/>
        <w:tabs>
          <w:tab w:val="left" w:pos="8693"/>
        </w:tabs>
        <w:rPr>
          <w:rFonts w:eastAsia="Arial"/>
          <w:sz w:val="24"/>
          <w:szCs w:val="24"/>
        </w:rPr>
      </w:pPr>
      <w:r w:rsidRPr="006A454D">
        <w:rPr>
          <w:rFonts w:eastAsia="Arial"/>
          <w:sz w:val="24"/>
          <w:szCs w:val="24"/>
        </w:rPr>
        <w:t xml:space="preserve">     </w:t>
      </w:r>
      <w:r w:rsidR="00723AAD" w:rsidRPr="006A454D">
        <w:rPr>
          <w:rFonts w:eastAsia="Arial"/>
          <w:sz w:val="24"/>
          <w:szCs w:val="24"/>
        </w:rPr>
        <w:t xml:space="preserve">    </w:t>
      </w:r>
      <w:r w:rsidRPr="006A454D">
        <w:rPr>
          <w:rFonts w:eastAsia="Arial"/>
          <w:sz w:val="24"/>
          <w:szCs w:val="24"/>
        </w:rPr>
        <w:t>2.1.1. Программное обеспечение</w:t>
      </w:r>
      <w:proofErr w:type="gramStart"/>
      <w:r w:rsidRPr="006A454D">
        <w:rPr>
          <w:rFonts w:eastAsia="Arial"/>
          <w:sz w:val="24"/>
          <w:szCs w:val="24"/>
        </w:rPr>
        <w:t>.</w:t>
      </w:r>
      <w:proofErr w:type="gramEnd"/>
      <w:r w:rsidR="00780D9E">
        <w:rPr>
          <w:rFonts w:eastAsia="Arial"/>
          <w:sz w:val="24"/>
          <w:szCs w:val="24"/>
        </w:rPr>
        <w:t xml:space="preserve">                                                                              </w:t>
      </w:r>
      <w:proofErr w:type="gramStart"/>
      <w:r w:rsidR="009554CC">
        <w:rPr>
          <w:rFonts w:eastAsia="Arial"/>
          <w:b/>
          <w:bCs/>
          <w:sz w:val="24"/>
          <w:szCs w:val="24"/>
        </w:rPr>
        <w:t>с</w:t>
      </w:r>
      <w:proofErr w:type="gramEnd"/>
      <w:r w:rsidR="009554CC">
        <w:rPr>
          <w:rFonts w:eastAsia="Arial"/>
          <w:b/>
          <w:bCs/>
          <w:sz w:val="24"/>
          <w:szCs w:val="24"/>
        </w:rPr>
        <w:t>тр. 3</w:t>
      </w:r>
      <w:r w:rsidR="00766737">
        <w:rPr>
          <w:rFonts w:eastAsia="Arial"/>
          <w:b/>
          <w:bCs/>
          <w:sz w:val="24"/>
          <w:szCs w:val="24"/>
        </w:rPr>
        <w:t>0-33</w:t>
      </w:r>
    </w:p>
    <w:p w:rsidR="00C532B4" w:rsidRDefault="003A5791" w:rsidP="00723AAD">
      <w:pPr>
        <w:pStyle w:val="a8"/>
        <w:jc w:val="both"/>
        <w:rPr>
          <w:rFonts w:eastAsia="Arial"/>
          <w:b/>
          <w:bCs/>
          <w:sz w:val="24"/>
          <w:szCs w:val="24"/>
        </w:rPr>
      </w:pPr>
      <w:r w:rsidRPr="00723AAD">
        <w:rPr>
          <w:rFonts w:eastAsia="Arial"/>
          <w:sz w:val="24"/>
          <w:szCs w:val="24"/>
        </w:rPr>
        <w:t xml:space="preserve">    </w:t>
      </w:r>
      <w:r w:rsidR="00723AAD" w:rsidRPr="00723AAD">
        <w:rPr>
          <w:rFonts w:eastAsia="Arial"/>
          <w:sz w:val="24"/>
          <w:szCs w:val="24"/>
        </w:rPr>
        <w:t xml:space="preserve">    </w:t>
      </w:r>
      <w:r w:rsidR="009554CC">
        <w:rPr>
          <w:rFonts w:eastAsia="Arial"/>
          <w:sz w:val="24"/>
          <w:szCs w:val="24"/>
        </w:rPr>
        <w:t xml:space="preserve"> 2.1.2</w:t>
      </w:r>
      <w:r w:rsidRPr="00723AAD">
        <w:rPr>
          <w:rFonts w:eastAsia="Arial"/>
          <w:sz w:val="24"/>
          <w:szCs w:val="24"/>
        </w:rPr>
        <w:t>. Основное содержание учебных предметов среднего общего образования.</w:t>
      </w:r>
    </w:p>
    <w:p w:rsidR="003A5791" w:rsidRPr="00723AAD" w:rsidRDefault="00C532B4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Pr="002D24A6">
        <w:rPr>
          <w:rFonts w:eastAsia="Arial"/>
          <w:b/>
          <w:bCs/>
          <w:sz w:val="24"/>
          <w:szCs w:val="24"/>
        </w:rPr>
        <w:t xml:space="preserve">стр. </w:t>
      </w:r>
      <w:r w:rsidR="00766737">
        <w:rPr>
          <w:rFonts w:eastAsia="Arial"/>
          <w:b/>
          <w:bCs/>
          <w:sz w:val="24"/>
          <w:szCs w:val="24"/>
        </w:rPr>
        <w:t>34-84</w:t>
      </w:r>
    </w:p>
    <w:p w:rsidR="00766737" w:rsidRDefault="00723AAD" w:rsidP="00723AAD">
      <w:pPr>
        <w:pStyle w:val="a8"/>
        <w:jc w:val="both"/>
        <w:rPr>
          <w:rFonts w:eastAsia="Arial"/>
          <w:b/>
          <w:bCs/>
          <w:sz w:val="24"/>
          <w:szCs w:val="24"/>
        </w:rPr>
      </w:pPr>
      <w:r w:rsidRPr="00723AAD">
        <w:rPr>
          <w:rFonts w:eastAsia="Arial"/>
          <w:sz w:val="24"/>
          <w:szCs w:val="24"/>
        </w:rPr>
        <w:t xml:space="preserve">   </w:t>
      </w:r>
      <w:r>
        <w:rPr>
          <w:rFonts w:eastAsia="Arial"/>
          <w:sz w:val="24"/>
          <w:szCs w:val="24"/>
        </w:rPr>
        <w:t xml:space="preserve"> </w:t>
      </w:r>
      <w:r w:rsidRPr="00723AAD">
        <w:rPr>
          <w:rFonts w:eastAsia="Arial"/>
          <w:sz w:val="24"/>
          <w:szCs w:val="24"/>
        </w:rPr>
        <w:t>2.2. Программа воспитания и социализации обучаю</w:t>
      </w:r>
      <w:r w:rsidR="009554CC">
        <w:rPr>
          <w:rFonts w:eastAsia="Arial"/>
          <w:sz w:val="24"/>
          <w:szCs w:val="24"/>
        </w:rPr>
        <w:t>щихся среднег</w:t>
      </w:r>
      <w:r w:rsidRPr="00723AAD">
        <w:rPr>
          <w:rFonts w:eastAsia="Arial"/>
          <w:sz w:val="24"/>
          <w:szCs w:val="24"/>
        </w:rPr>
        <w:t>о общего образования</w:t>
      </w:r>
      <w:proofErr w:type="gramStart"/>
      <w:r w:rsidRPr="00723AAD">
        <w:rPr>
          <w:rFonts w:eastAsia="Arial"/>
          <w:sz w:val="24"/>
          <w:szCs w:val="24"/>
        </w:rPr>
        <w:t>.</w:t>
      </w:r>
      <w:proofErr w:type="gramEnd"/>
      <w:r w:rsidR="009554CC">
        <w:rPr>
          <w:rFonts w:eastAsia="Arial"/>
          <w:sz w:val="24"/>
          <w:szCs w:val="24"/>
        </w:rPr>
        <w:t xml:space="preserve">                 </w:t>
      </w:r>
      <w:r w:rsidR="00C532B4">
        <w:rPr>
          <w:rFonts w:eastAsia="Arial"/>
          <w:sz w:val="24"/>
          <w:szCs w:val="24"/>
        </w:rPr>
        <w:t xml:space="preserve">                                                                                                          </w:t>
      </w:r>
      <w:r w:rsidR="009554CC">
        <w:rPr>
          <w:rFonts w:eastAsia="Arial"/>
          <w:sz w:val="24"/>
          <w:szCs w:val="24"/>
        </w:rPr>
        <w:t xml:space="preserve">     </w:t>
      </w:r>
      <w:r w:rsidR="009554CC">
        <w:rPr>
          <w:rFonts w:eastAsia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</w:t>
      </w:r>
      <w:proofErr w:type="gramStart"/>
      <w:r w:rsidR="009554CC" w:rsidRPr="002D24A6">
        <w:rPr>
          <w:rFonts w:eastAsia="Arial"/>
          <w:b/>
          <w:bCs/>
          <w:sz w:val="24"/>
          <w:szCs w:val="24"/>
        </w:rPr>
        <w:t>с</w:t>
      </w:r>
      <w:proofErr w:type="gramEnd"/>
      <w:r w:rsidR="009554CC" w:rsidRPr="002D24A6">
        <w:rPr>
          <w:rFonts w:eastAsia="Arial"/>
          <w:b/>
          <w:bCs/>
          <w:sz w:val="24"/>
          <w:szCs w:val="24"/>
        </w:rPr>
        <w:t xml:space="preserve">тр. </w:t>
      </w:r>
      <w:r w:rsidR="009554CC">
        <w:rPr>
          <w:rFonts w:eastAsia="Arial"/>
          <w:b/>
          <w:bCs/>
          <w:sz w:val="24"/>
          <w:szCs w:val="24"/>
        </w:rPr>
        <w:t>8</w:t>
      </w:r>
      <w:r w:rsidR="00766737">
        <w:rPr>
          <w:rFonts w:eastAsia="Arial"/>
          <w:b/>
          <w:bCs/>
          <w:sz w:val="24"/>
          <w:szCs w:val="24"/>
        </w:rPr>
        <w:t>5-102</w:t>
      </w:r>
    </w:p>
    <w:p w:rsidR="00723AAD" w:rsidRP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723AAD">
        <w:rPr>
          <w:rFonts w:eastAsia="Arial"/>
          <w:sz w:val="24"/>
          <w:szCs w:val="24"/>
        </w:rPr>
        <w:t xml:space="preserve">         2.2.1. Пояснительная записка.</w:t>
      </w:r>
    </w:p>
    <w:p w:rsidR="00723AAD" w:rsidRP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723AAD">
        <w:rPr>
          <w:rFonts w:eastAsia="Arial"/>
          <w:sz w:val="24"/>
          <w:szCs w:val="24"/>
        </w:rPr>
        <w:t xml:space="preserve">         2.2.2. Цели и задачи воспитания и социализации </w:t>
      </w:r>
      <w:proofErr w:type="gramStart"/>
      <w:r w:rsidRPr="00723AAD">
        <w:rPr>
          <w:rFonts w:eastAsia="Arial"/>
          <w:sz w:val="24"/>
          <w:szCs w:val="24"/>
        </w:rPr>
        <w:t>обучающихся</w:t>
      </w:r>
      <w:proofErr w:type="gramEnd"/>
      <w:r w:rsidRPr="00723AAD">
        <w:rPr>
          <w:rFonts w:eastAsia="Arial"/>
          <w:sz w:val="24"/>
          <w:szCs w:val="24"/>
        </w:rPr>
        <w:t>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723AAD">
        <w:rPr>
          <w:rFonts w:eastAsia="Arial"/>
          <w:sz w:val="24"/>
          <w:szCs w:val="24"/>
        </w:rPr>
        <w:t xml:space="preserve">         2.2.3. Основные направления и ценностные основы воспитания и социализации </w:t>
      </w:r>
      <w:proofErr w:type="gramStart"/>
      <w:r w:rsidRPr="00723AAD">
        <w:rPr>
          <w:rFonts w:eastAsia="Arial"/>
          <w:sz w:val="24"/>
          <w:szCs w:val="24"/>
        </w:rPr>
        <w:t>обучающихся</w:t>
      </w:r>
      <w:proofErr w:type="gramEnd"/>
      <w:r w:rsidRPr="00723AAD">
        <w:rPr>
          <w:rFonts w:eastAsia="Arial"/>
          <w:sz w:val="24"/>
          <w:szCs w:val="24"/>
        </w:rPr>
        <w:t>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2.2.4. Принципы и особенности организации содержания воспитания и социализации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2.2.5. Основное содержание воспитания и социализации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2.2.6. Виды деятельности и формы занятий с </w:t>
      </w:r>
      <w:proofErr w:type="gramStart"/>
      <w:r>
        <w:rPr>
          <w:rFonts w:eastAsia="Arial"/>
          <w:sz w:val="24"/>
          <w:szCs w:val="24"/>
        </w:rPr>
        <w:t>обучающимися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2.2.7. Этапы организации социализации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2.2.8. Основные формы организации педагогической поддержки и социализации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2.2.9. Прогнозируемые результаты.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2.2.10. Мониторинг эффективности реализации воспитания и социализации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2.2.11. Методологический инструментарий мониторинга воспитания и социализации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C532B4" w:rsidRDefault="00723AAD" w:rsidP="00723AAD">
      <w:pPr>
        <w:pStyle w:val="a8"/>
        <w:jc w:val="both"/>
        <w:rPr>
          <w:rFonts w:eastAsia="Arial"/>
          <w:b/>
          <w:bCs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2.2.12. Программа духовно-нравственного развития и воспитания </w:t>
      </w:r>
      <w:proofErr w:type="gramStart"/>
      <w:r>
        <w:rPr>
          <w:rFonts w:eastAsia="Arial"/>
          <w:sz w:val="24"/>
          <w:szCs w:val="24"/>
        </w:rPr>
        <w:t>обучающихся</w:t>
      </w:r>
      <w:proofErr w:type="gramEnd"/>
      <w:r>
        <w:rPr>
          <w:rFonts w:eastAsia="Arial"/>
          <w:sz w:val="24"/>
          <w:szCs w:val="24"/>
        </w:rPr>
        <w:t>.</w:t>
      </w:r>
    </w:p>
    <w:p w:rsidR="00723AAD" w:rsidRDefault="00C532B4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Pr="002D24A6">
        <w:rPr>
          <w:rFonts w:eastAsia="Arial"/>
          <w:b/>
          <w:bCs/>
          <w:sz w:val="24"/>
          <w:szCs w:val="24"/>
        </w:rPr>
        <w:t xml:space="preserve">стр. </w:t>
      </w:r>
      <w:r w:rsidR="00075B33">
        <w:rPr>
          <w:rFonts w:eastAsia="Arial"/>
          <w:b/>
          <w:bCs/>
          <w:sz w:val="24"/>
          <w:szCs w:val="24"/>
        </w:rPr>
        <w:t>10</w:t>
      </w:r>
      <w:r w:rsidR="00766737">
        <w:rPr>
          <w:rFonts w:eastAsia="Arial"/>
          <w:b/>
          <w:bCs/>
          <w:sz w:val="24"/>
          <w:szCs w:val="24"/>
        </w:rPr>
        <w:t>2-112</w:t>
      </w:r>
    </w:p>
    <w:p w:rsidR="006A454D" w:rsidRPr="006A454D" w:rsidRDefault="00723AAD" w:rsidP="006A454D">
      <w:pPr>
        <w:pStyle w:val="a8"/>
        <w:jc w:val="both"/>
        <w:rPr>
          <w:rFonts w:eastAsiaTheme="minorEastAsia"/>
          <w:sz w:val="24"/>
          <w:szCs w:val="24"/>
        </w:rPr>
      </w:pPr>
      <w:r w:rsidRPr="006A454D">
        <w:rPr>
          <w:rFonts w:eastAsia="Arial"/>
          <w:sz w:val="24"/>
          <w:szCs w:val="24"/>
        </w:rPr>
        <w:t xml:space="preserve">        </w:t>
      </w:r>
      <w:r w:rsidR="006A454D" w:rsidRPr="006A454D">
        <w:rPr>
          <w:rFonts w:eastAsia="Arial"/>
          <w:sz w:val="24"/>
          <w:szCs w:val="24"/>
        </w:rPr>
        <w:t xml:space="preserve"> </w:t>
      </w:r>
      <w:r w:rsidRPr="006A454D">
        <w:rPr>
          <w:rFonts w:eastAsia="Arial"/>
          <w:sz w:val="24"/>
          <w:szCs w:val="24"/>
        </w:rPr>
        <w:t xml:space="preserve">2.2.13. </w:t>
      </w:r>
      <w:r w:rsidR="005B02E7">
        <w:rPr>
          <w:rFonts w:eastAsiaTheme="minorEastAsia"/>
          <w:sz w:val="24"/>
          <w:szCs w:val="24"/>
        </w:rPr>
        <w:t>Программа формирования э</w:t>
      </w:r>
      <w:r w:rsidR="00FD7A84" w:rsidRPr="006A454D">
        <w:rPr>
          <w:rFonts w:eastAsiaTheme="minorEastAsia"/>
          <w:sz w:val="24"/>
          <w:szCs w:val="24"/>
        </w:rPr>
        <w:t xml:space="preserve">кологической культуры, </w:t>
      </w:r>
      <w:r w:rsidR="007363AD">
        <w:rPr>
          <w:rFonts w:eastAsiaTheme="minorEastAsia"/>
          <w:sz w:val="24"/>
          <w:szCs w:val="24"/>
        </w:rPr>
        <w:t xml:space="preserve">культуры </w:t>
      </w:r>
      <w:r w:rsidR="00FD7A84" w:rsidRPr="006A454D">
        <w:rPr>
          <w:rFonts w:eastAsiaTheme="minorEastAsia"/>
          <w:sz w:val="24"/>
          <w:szCs w:val="24"/>
        </w:rPr>
        <w:t>здорового и безопасного образа жизни обучающихся</w:t>
      </w:r>
      <w:proofErr w:type="gramStart"/>
      <w:r w:rsidR="006A454D" w:rsidRPr="006A454D">
        <w:rPr>
          <w:rFonts w:eastAsiaTheme="minorEastAsia"/>
          <w:sz w:val="24"/>
          <w:szCs w:val="24"/>
        </w:rPr>
        <w:t>.</w:t>
      </w:r>
      <w:proofErr w:type="gramEnd"/>
      <w:r w:rsidR="00D4563C">
        <w:rPr>
          <w:rFonts w:eastAsiaTheme="minorEastAsia"/>
          <w:sz w:val="24"/>
          <w:szCs w:val="24"/>
        </w:rPr>
        <w:t xml:space="preserve">                                                                       </w:t>
      </w:r>
      <w:proofErr w:type="gramStart"/>
      <w:r w:rsidR="00D4563C" w:rsidRPr="002D24A6">
        <w:rPr>
          <w:rFonts w:eastAsia="Arial"/>
          <w:b/>
          <w:bCs/>
          <w:sz w:val="24"/>
          <w:szCs w:val="24"/>
        </w:rPr>
        <w:t>с</w:t>
      </w:r>
      <w:proofErr w:type="gramEnd"/>
      <w:r w:rsidR="00D4563C" w:rsidRPr="002D24A6">
        <w:rPr>
          <w:rFonts w:eastAsia="Arial"/>
          <w:b/>
          <w:bCs/>
          <w:sz w:val="24"/>
          <w:szCs w:val="24"/>
        </w:rPr>
        <w:t xml:space="preserve">тр. </w:t>
      </w:r>
      <w:r w:rsidR="009554CC">
        <w:rPr>
          <w:rFonts w:eastAsia="Arial"/>
          <w:b/>
          <w:bCs/>
          <w:sz w:val="24"/>
          <w:szCs w:val="24"/>
        </w:rPr>
        <w:t>11</w:t>
      </w:r>
      <w:r w:rsidR="00766737">
        <w:rPr>
          <w:rFonts w:eastAsia="Arial"/>
          <w:b/>
          <w:bCs/>
          <w:sz w:val="24"/>
          <w:szCs w:val="24"/>
        </w:rPr>
        <w:t>2</w:t>
      </w:r>
      <w:r w:rsidR="00D4563C" w:rsidRPr="002D24A6">
        <w:rPr>
          <w:rFonts w:eastAsia="Arial"/>
          <w:b/>
          <w:bCs/>
          <w:sz w:val="24"/>
          <w:szCs w:val="24"/>
        </w:rPr>
        <w:t>-</w:t>
      </w:r>
      <w:r w:rsidR="009554CC">
        <w:rPr>
          <w:rFonts w:eastAsia="Arial"/>
          <w:b/>
          <w:bCs/>
          <w:sz w:val="24"/>
          <w:szCs w:val="24"/>
        </w:rPr>
        <w:t>11</w:t>
      </w:r>
      <w:r w:rsidR="00075B33">
        <w:rPr>
          <w:rFonts w:eastAsia="Arial"/>
          <w:b/>
          <w:bCs/>
          <w:sz w:val="24"/>
          <w:szCs w:val="24"/>
        </w:rPr>
        <w:t>8</w:t>
      </w:r>
    </w:p>
    <w:p w:rsidR="006A454D" w:rsidRPr="005F314D" w:rsidRDefault="006A454D" w:rsidP="006A454D">
      <w:pPr>
        <w:pStyle w:val="a8"/>
        <w:jc w:val="both"/>
        <w:rPr>
          <w:rFonts w:eastAsiaTheme="minorEastAsia"/>
          <w:sz w:val="24"/>
          <w:szCs w:val="24"/>
        </w:rPr>
      </w:pPr>
      <w:r w:rsidRPr="006A454D">
        <w:rPr>
          <w:rFonts w:eastAsiaTheme="minorEastAsia"/>
          <w:sz w:val="24"/>
          <w:szCs w:val="24"/>
        </w:rPr>
        <w:t>2.3. Программа коррекционной работы</w:t>
      </w:r>
      <w:proofErr w:type="gramStart"/>
      <w:r w:rsidRPr="006A454D">
        <w:rPr>
          <w:rFonts w:eastAsiaTheme="minorEastAsia"/>
          <w:sz w:val="24"/>
          <w:szCs w:val="24"/>
        </w:rPr>
        <w:t>.</w:t>
      </w:r>
      <w:proofErr w:type="gramEnd"/>
      <w:r w:rsidR="00D4563C">
        <w:rPr>
          <w:rFonts w:eastAsiaTheme="minorEastAsia"/>
          <w:sz w:val="24"/>
          <w:szCs w:val="24"/>
        </w:rPr>
        <w:t xml:space="preserve">                                                                         </w:t>
      </w:r>
      <w:proofErr w:type="gramStart"/>
      <w:r w:rsidR="00D4563C" w:rsidRPr="002D24A6">
        <w:rPr>
          <w:rFonts w:eastAsia="Arial"/>
          <w:b/>
          <w:bCs/>
          <w:sz w:val="24"/>
          <w:szCs w:val="24"/>
        </w:rPr>
        <w:t>с</w:t>
      </w:r>
      <w:proofErr w:type="gramEnd"/>
      <w:r w:rsidR="00D4563C" w:rsidRPr="002D24A6">
        <w:rPr>
          <w:rFonts w:eastAsia="Arial"/>
          <w:b/>
          <w:bCs/>
          <w:sz w:val="24"/>
          <w:szCs w:val="24"/>
        </w:rPr>
        <w:t xml:space="preserve">тр. </w:t>
      </w:r>
      <w:r w:rsidR="00075B33">
        <w:rPr>
          <w:rFonts w:eastAsia="Arial"/>
          <w:b/>
          <w:bCs/>
          <w:sz w:val="24"/>
          <w:szCs w:val="24"/>
        </w:rPr>
        <w:t>118</w:t>
      </w:r>
      <w:r w:rsidR="00D4563C" w:rsidRPr="002D24A6">
        <w:rPr>
          <w:rFonts w:eastAsia="Arial"/>
          <w:b/>
          <w:bCs/>
          <w:sz w:val="24"/>
          <w:szCs w:val="24"/>
        </w:rPr>
        <w:t>-</w:t>
      </w:r>
      <w:r w:rsidR="00D4563C">
        <w:rPr>
          <w:rFonts w:eastAsia="Arial"/>
          <w:b/>
          <w:bCs/>
          <w:sz w:val="24"/>
          <w:szCs w:val="24"/>
        </w:rPr>
        <w:t>1</w:t>
      </w:r>
      <w:r w:rsidR="009554CC">
        <w:rPr>
          <w:rFonts w:eastAsia="Arial"/>
          <w:b/>
          <w:bCs/>
          <w:sz w:val="24"/>
          <w:szCs w:val="24"/>
        </w:rPr>
        <w:t>2</w:t>
      </w:r>
      <w:r w:rsidR="00075B33">
        <w:rPr>
          <w:rFonts w:eastAsia="Arial"/>
          <w:b/>
          <w:bCs/>
          <w:sz w:val="24"/>
          <w:szCs w:val="24"/>
        </w:rPr>
        <w:t>6</w:t>
      </w:r>
    </w:p>
    <w:p w:rsidR="006A454D" w:rsidRPr="006A454D" w:rsidRDefault="006A454D" w:rsidP="006A454D">
      <w:pPr>
        <w:pStyle w:val="a8"/>
        <w:jc w:val="both"/>
        <w:rPr>
          <w:rFonts w:eastAsiaTheme="minorEastAsia"/>
          <w:b/>
          <w:sz w:val="24"/>
          <w:szCs w:val="24"/>
        </w:rPr>
      </w:pPr>
      <w:r w:rsidRPr="006A454D">
        <w:rPr>
          <w:rFonts w:eastAsiaTheme="minorEastAsia"/>
          <w:b/>
          <w:sz w:val="24"/>
          <w:szCs w:val="24"/>
          <w:lang w:val="en-US"/>
        </w:rPr>
        <w:t>III</w:t>
      </w:r>
      <w:r w:rsidRPr="006A454D">
        <w:rPr>
          <w:rFonts w:eastAsiaTheme="minorEastAsia"/>
          <w:b/>
          <w:sz w:val="24"/>
          <w:szCs w:val="24"/>
        </w:rPr>
        <w:t>. ОРГАНИЗАЦИОННЫЙ РАЗДЕЛ</w:t>
      </w:r>
      <w:r w:rsidR="00D4563C">
        <w:rPr>
          <w:rFonts w:eastAsiaTheme="minorEastAsia"/>
          <w:b/>
          <w:sz w:val="24"/>
          <w:szCs w:val="24"/>
        </w:rPr>
        <w:t xml:space="preserve">                                                                        </w:t>
      </w:r>
      <w:r w:rsidR="00D4563C" w:rsidRPr="002D24A6">
        <w:rPr>
          <w:rFonts w:eastAsia="Arial"/>
          <w:b/>
          <w:bCs/>
          <w:sz w:val="24"/>
          <w:szCs w:val="24"/>
        </w:rPr>
        <w:t xml:space="preserve">стр. </w:t>
      </w:r>
      <w:r w:rsidR="00075B33">
        <w:rPr>
          <w:rFonts w:eastAsia="Arial"/>
          <w:b/>
          <w:bCs/>
          <w:sz w:val="24"/>
          <w:szCs w:val="24"/>
        </w:rPr>
        <w:t>127</w:t>
      </w:r>
      <w:r w:rsidR="00D4563C" w:rsidRPr="002D24A6">
        <w:rPr>
          <w:rFonts w:eastAsia="Arial"/>
          <w:b/>
          <w:bCs/>
          <w:sz w:val="24"/>
          <w:szCs w:val="24"/>
        </w:rPr>
        <w:t>-</w:t>
      </w:r>
      <w:r w:rsidR="008B1380">
        <w:rPr>
          <w:rFonts w:eastAsia="Arial"/>
          <w:b/>
          <w:bCs/>
          <w:sz w:val="24"/>
          <w:szCs w:val="24"/>
        </w:rPr>
        <w:t>261</w:t>
      </w:r>
    </w:p>
    <w:p w:rsidR="00D4563C" w:rsidRDefault="006A454D" w:rsidP="006A454D">
      <w:pPr>
        <w:pStyle w:val="a8"/>
        <w:jc w:val="both"/>
        <w:rPr>
          <w:rFonts w:eastAsia="Arial"/>
          <w:b/>
          <w:bCs/>
          <w:sz w:val="24"/>
          <w:szCs w:val="24"/>
        </w:rPr>
      </w:pPr>
      <w:r w:rsidRPr="006A454D">
        <w:rPr>
          <w:rFonts w:eastAsiaTheme="minorEastAsia"/>
          <w:sz w:val="24"/>
          <w:szCs w:val="24"/>
        </w:rPr>
        <w:t>3.1. Учебный план. Перечень учебников, обеспечивающих реализацию учебного плана.</w:t>
      </w:r>
      <w:r w:rsidR="00D4563C" w:rsidRPr="00D4563C">
        <w:rPr>
          <w:rFonts w:eastAsia="Arial"/>
          <w:b/>
          <w:bCs/>
          <w:sz w:val="24"/>
          <w:szCs w:val="24"/>
        </w:rPr>
        <w:t xml:space="preserve"> </w:t>
      </w:r>
    </w:p>
    <w:p w:rsidR="006A454D" w:rsidRPr="006A454D" w:rsidRDefault="00D4563C" w:rsidP="006A454D">
      <w:pPr>
        <w:pStyle w:val="a8"/>
        <w:jc w:val="both"/>
        <w:rPr>
          <w:rFonts w:eastAsiaTheme="minorEastAsia"/>
          <w:sz w:val="24"/>
          <w:szCs w:val="24"/>
        </w:rPr>
      </w:pPr>
      <w:r>
        <w:rPr>
          <w:rFonts w:eastAsia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Pr="002D24A6">
        <w:rPr>
          <w:rFonts w:eastAsia="Arial"/>
          <w:b/>
          <w:bCs/>
          <w:sz w:val="24"/>
          <w:szCs w:val="24"/>
        </w:rPr>
        <w:t xml:space="preserve">стр. </w:t>
      </w:r>
      <w:r w:rsidR="00075B33">
        <w:rPr>
          <w:rFonts w:eastAsia="Arial"/>
          <w:b/>
          <w:bCs/>
          <w:sz w:val="24"/>
          <w:szCs w:val="24"/>
        </w:rPr>
        <w:t>127</w:t>
      </w:r>
      <w:r w:rsidRPr="002D24A6">
        <w:rPr>
          <w:rFonts w:eastAsia="Arial"/>
          <w:b/>
          <w:bCs/>
          <w:sz w:val="24"/>
          <w:szCs w:val="24"/>
        </w:rPr>
        <w:t>-</w:t>
      </w:r>
      <w:r w:rsidR="00614191">
        <w:rPr>
          <w:rFonts w:eastAsia="Arial"/>
          <w:b/>
          <w:bCs/>
          <w:sz w:val="24"/>
          <w:szCs w:val="24"/>
        </w:rPr>
        <w:t>1</w:t>
      </w:r>
      <w:r w:rsidR="00766737">
        <w:rPr>
          <w:rFonts w:eastAsia="Arial"/>
          <w:b/>
          <w:bCs/>
          <w:sz w:val="24"/>
          <w:szCs w:val="24"/>
        </w:rPr>
        <w:t>30</w:t>
      </w:r>
    </w:p>
    <w:p w:rsidR="006A454D" w:rsidRPr="006A454D" w:rsidRDefault="006A454D" w:rsidP="006A454D">
      <w:pPr>
        <w:pStyle w:val="a8"/>
        <w:jc w:val="both"/>
        <w:rPr>
          <w:rFonts w:eastAsiaTheme="minorEastAsia"/>
          <w:sz w:val="24"/>
          <w:szCs w:val="24"/>
        </w:rPr>
      </w:pPr>
      <w:r w:rsidRPr="006A454D">
        <w:rPr>
          <w:rFonts w:eastAsiaTheme="minorEastAsia"/>
          <w:sz w:val="24"/>
          <w:szCs w:val="24"/>
        </w:rPr>
        <w:t>3.2. Система условий реализации образовательной программы основного общего и среднего общего образования</w:t>
      </w:r>
      <w:proofErr w:type="gramStart"/>
      <w:r w:rsidRPr="006A454D">
        <w:rPr>
          <w:rFonts w:eastAsiaTheme="minorEastAsia"/>
          <w:sz w:val="24"/>
          <w:szCs w:val="24"/>
        </w:rPr>
        <w:t>.</w:t>
      </w:r>
      <w:proofErr w:type="gramEnd"/>
      <w:r w:rsidR="009D1CCD"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</w:t>
      </w:r>
      <w:proofErr w:type="gramStart"/>
      <w:r w:rsidR="009D1CCD" w:rsidRPr="002D24A6">
        <w:rPr>
          <w:rFonts w:eastAsia="Arial"/>
          <w:b/>
          <w:bCs/>
          <w:sz w:val="24"/>
          <w:szCs w:val="24"/>
        </w:rPr>
        <w:t>с</w:t>
      </w:r>
      <w:proofErr w:type="gramEnd"/>
      <w:r w:rsidR="009D1CCD" w:rsidRPr="002D24A6">
        <w:rPr>
          <w:rFonts w:eastAsia="Arial"/>
          <w:b/>
          <w:bCs/>
          <w:sz w:val="24"/>
          <w:szCs w:val="24"/>
        </w:rPr>
        <w:t xml:space="preserve">тр. </w:t>
      </w:r>
      <w:r w:rsidR="00075B33">
        <w:rPr>
          <w:rFonts w:eastAsia="Arial"/>
          <w:b/>
          <w:bCs/>
          <w:sz w:val="24"/>
          <w:szCs w:val="24"/>
        </w:rPr>
        <w:t>1</w:t>
      </w:r>
      <w:r w:rsidR="00766737">
        <w:rPr>
          <w:rFonts w:eastAsia="Arial"/>
          <w:b/>
          <w:bCs/>
          <w:sz w:val="24"/>
          <w:szCs w:val="24"/>
        </w:rPr>
        <w:t>30-176</w:t>
      </w:r>
    </w:p>
    <w:p w:rsidR="00C532B4" w:rsidRDefault="00C532B4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5B02E7" w:rsidRPr="00E31D4C" w:rsidRDefault="005B02E7" w:rsidP="005B02E7">
      <w:pPr>
        <w:pStyle w:val="a8"/>
        <w:spacing w:line="276" w:lineRule="auto"/>
        <w:jc w:val="center"/>
        <w:rPr>
          <w:b/>
          <w:sz w:val="24"/>
          <w:szCs w:val="24"/>
        </w:rPr>
      </w:pPr>
      <w:r w:rsidRPr="00E31D4C">
        <w:rPr>
          <w:b/>
          <w:sz w:val="24"/>
          <w:szCs w:val="24"/>
        </w:rPr>
        <w:lastRenderedPageBreak/>
        <w:t>ОБЩИЕ ПОЛОЖЕНИЯ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 Основная образовательная программа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</w:t>
      </w:r>
      <w:r>
        <w:rPr>
          <w:sz w:val="24"/>
          <w:szCs w:val="24"/>
        </w:rPr>
        <w:t>бщего образования (далее – ООП С</w:t>
      </w:r>
      <w:r w:rsidR="00425328">
        <w:rPr>
          <w:sz w:val="24"/>
          <w:szCs w:val="24"/>
        </w:rPr>
        <w:t>ОО) муниципального казённого</w:t>
      </w:r>
      <w:r w:rsidRPr="00E31D4C">
        <w:rPr>
          <w:sz w:val="24"/>
          <w:szCs w:val="24"/>
        </w:rPr>
        <w:t xml:space="preserve"> общеобразоват</w:t>
      </w:r>
      <w:r w:rsidR="00425328">
        <w:rPr>
          <w:sz w:val="24"/>
          <w:szCs w:val="24"/>
        </w:rPr>
        <w:t xml:space="preserve">ельного учреждения "Лицей № 1 г. </w:t>
      </w:r>
      <w:proofErr w:type="spellStart"/>
      <w:r w:rsidR="00425328">
        <w:rPr>
          <w:sz w:val="24"/>
          <w:szCs w:val="24"/>
        </w:rPr>
        <w:t>Усть</w:t>
      </w:r>
      <w:proofErr w:type="spellEnd"/>
      <w:r w:rsidR="00425328">
        <w:rPr>
          <w:sz w:val="24"/>
          <w:szCs w:val="24"/>
        </w:rPr>
        <w:t xml:space="preserve"> - </w:t>
      </w:r>
      <w:proofErr w:type="spellStart"/>
      <w:r w:rsidR="00425328">
        <w:rPr>
          <w:sz w:val="24"/>
          <w:szCs w:val="24"/>
        </w:rPr>
        <w:t>Джегуты</w:t>
      </w:r>
      <w:proofErr w:type="spellEnd"/>
      <w:r w:rsidR="00425328">
        <w:rPr>
          <w:sz w:val="24"/>
          <w:szCs w:val="24"/>
        </w:rPr>
        <w:t xml:space="preserve"> им. А.М. </w:t>
      </w:r>
      <w:proofErr w:type="spellStart"/>
      <w:r w:rsidR="00425328">
        <w:rPr>
          <w:sz w:val="24"/>
          <w:szCs w:val="24"/>
        </w:rPr>
        <w:t>Тебуева</w:t>
      </w:r>
      <w:proofErr w:type="spellEnd"/>
      <w:r w:rsidR="00425328">
        <w:rPr>
          <w:sz w:val="24"/>
          <w:szCs w:val="24"/>
        </w:rPr>
        <w:t>"</w:t>
      </w:r>
      <w:r w:rsidRPr="00E31D4C">
        <w:rPr>
          <w:sz w:val="24"/>
          <w:szCs w:val="24"/>
        </w:rPr>
        <w:t xml:space="preserve"> </w:t>
      </w:r>
      <w:r w:rsidR="00425328">
        <w:rPr>
          <w:sz w:val="24"/>
          <w:szCs w:val="24"/>
        </w:rPr>
        <w:t xml:space="preserve">(далее - Лицей) </w:t>
      </w:r>
      <w:r w:rsidRPr="00E31D4C">
        <w:rPr>
          <w:sz w:val="24"/>
          <w:szCs w:val="24"/>
        </w:rPr>
        <w:t xml:space="preserve">разработана в соответствии с требованиями государственного образовательного стандарта </w:t>
      </w:r>
      <w:r>
        <w:rPr>
          <w:sz w:val="24"/>
          <w:szCs w:val="24"/>
        </w:rPr>
        <w:t>среднего общего образования,</w:t>
      </w:r>
      <w:r w:rsidRPr="00E31D4C">
        <w:rPr>
          <w:sz w:val="24"/>
          <w:szCs w:val="24"/>
        </w:rPr>
        <w:t xml:space="preserve"> к структуре основной образовательной программы, определяет цель, задачи, планируемые результаты, содержание и организацию образовательной деятельности при получении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</w:t>
      </w:r>
      <w:r>
        <w:rPr>
          <w:sz w:val="24"/>
          <w:szCs w:val="24"/>
        </w:rPr>
        <w:t>бразования. При разработке ООП С</w:t>
      </w:r>
      <w:r w:rsidRPr="00E31D4C">
        <w:rPr>
          <w:sz w:val="24"/>
          <w:szCs w:val="24"/>
        </w:rPr>
        <w:t xml:space="preserve">ОО учтены результаты, полученные в ходе </w:t>
      </w:r>
      <w:proofErr w:type="gramStart"/>
      <w:r w:rsidRPr="00E31D4C">
        <w:rPr>
          <w:sz w:val="24"/>
          <w:szCs w:val="24"/>
        </w:rPr>
        <w:t>реализации Федеральных целевых программ развития образования последних лет</w:t>
      </w:r>
      <w:proofErr w:type="gramEnd"/>
      <w:r w:rsidRPr="00E31D4C">
        <w:rPr>
          <w:sz w:val="24"/>
          <w:szCs w:val="24"/>
        </w:rPr>
        <w:t xml:space="preserve">. Основная образовательная программа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 разработана на основе примерной основной образовательной программы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 с учётом образовательных потребностей и запросов участников образовательных отношений.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Разработка основной образовательной программы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 осуществлялась участниками образовательных отношений самостоятельно с привлечением органов самоуправлен</w:t>
      </w:r>
      <w:r w:rsidR="00425328">
        <w:rPr>
          <w:sz w:val="24"/>
          <w:szCs w:val="24"/>
        </w:rPr>
        <w:t>ия (педагогический совет,</w:t>
      </w:r>
      <w:r w:rsidRPr="00E31D4C">
        <w:rPr>
          <w:sz w:val="24"/>
          <w:szCs w:val="24"/>
        </w:rPr>
        <w:t xml:space="preserve"> Управляющий совет), что обеспечивает государственно-общественный характер управления образовательной организацией.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Срок реализации </w:t>
      </w:r>
      <w:r>
        <w:rPr>
          <w:sz w:val="24"/>
          <w:szCs w:val="24"/>
        </w:rPr>
        <w:t>ООП С</w:t>
      </w:r>
      <w:r w:rsidR="00425328">
        <w:rPr>
          <w:sz w:val="24"/>
          <w:szCs w:val="24"/>
        </w:rPr>
        <w:t xml:space="preserve">ОО </w:t>
      </w:r>
      <w:r w:rsidRPr="00E31D4C">
        <w:rPr>
          <w:sz w:val="24"/>
          <w:szCs w:val="24"/>
        </w:rPr>
        <w:t xml:space="preserve"> 2018 – 2019 учебный год.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Содержание основной образовательной программы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 муниципального </w:t>
      </w:r>
      <w:r>
        <w:rPr>
          <w:sz w:val="24"/>
          <w:szCs w:val="24"/>
        </w:rPr>
        <w:t xml:space="preserve">отражает требования </w:t>
      </w:r>
      <w:r w:rsidR="00425328">
        <w:rPr>
          <w:sz w:val="24"/>
          <w:szCs w:val="24"/>
        </w:rPr>
        <w:t>Ф</w:t>
      </w:r>
      <w:r>
        <w:rPr>
          <w:sz w:val="24"/>
          <w:szCs w:val="24"/>
        </w:rPr>
        <w:t>ГОС С</w:t>
      </w:r>
      <w:r w:rsidRPr="00E31D4C">
        <w:rPr>
          <w:sz w:val="24"/>
          <w:szCs w:val="24"/>
        </w:rPr>
        <w:t xml:space="preserve">ОО и содержит три основных раздела: целевой, содержательный и организационный.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Целевой раздел определяет общее назначение, цели, задачи и планируемые результаты реализации основной образовательной программы, конкретизированные в соответствии</w:t>
      </w:r>
      <w:r>
        <w:rPr>
          <w:sz w:val="24"/>
          <w:szCs w:val="24"/>
        </w:rPr>
        <w:t xml:space="preserve"> с требованиями </w:t>
      </w:r>
      <w:r w:rsidR="00425328">
        <w:rPr>
          <w:sz w:val="24"/>
          <w:szCs w:val="24"/>
        </w:rPr>
        <w:t>Ф</w:t>
      </w:r>
      <w:r>
        <w:rPr>
          <w:sz w:val="24"/>
          <w:szCs w:val="24"/>
        </w:rPr>
        <w:t>ГОС С</w:t>
      </w:r>
      <w:r w:rsidRPr="00E31D4C">
        <w:rPr>
          <w:sz w:val="24"/>
          <w:szCs w:val="24"/>
        </w:rPr>
        <w:t xml:space="preserve">ОО и учитывающие региональные, национальные и этнокультурные особенности народов Российской Федерации, а также способы определения достижения этих целей и результатов.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Целевой раздел включает: 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пояснительную записку;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планируемые результаты освоения </w:t>
      </w:r>
      <w:proofErr w:type="gramStart"/>
      <w:r w:rsidRPr="00E31D4C">
        <w:rPr>
          <w:sz w:val="24"/>
          <w:szCs w:val="24"/>
        </w:rPr>
        <w:t>обучающимися</w:t>
      </w:r>
      <w:proofErr w:type="gramEnd"/>
      <w:r w:rsidRPr="00E31D4C">
        <w:rPr>
          <w:sz w:val="24"/>
          <w:szCs w:val="24"/>
        </w:rPr>
        <w:t xml:space="preserve"> основной образовательной программы;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систему </w:t>
      </w:r>
      <w:proofErr w:type="gramStart"/>
      <w:r w:rsidRPr="00E31D4C">
        <w:rPr>
          <w:sz w:val="24"/>
          <w:szCs w:val="24"/>
        </w:rPr>
        <w:t>оценки достижения планируемых результатов освоения основной образовательной программы</w:t>
      </w:r>
      <w:proofErr w:type="gramEnd"/>
      <w:r w:rsidRPr="00E31D4C">
        <w:rPr>
          <w:sz w:val="24"/>
          <w:szCs w:val="24"/>
        </w:rPr>
        <w:t xml:space="preserve">. </w:t>
      </w:r>
    </w:p>
    <w:p w:rsidR="005B02E7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Содержательный раздел определяет общее содержание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 и включает образовательные программы, ориентированные на достижение </w:t>
      </w:r>
      <w:r>
        <w:rPr>
          <w:sz w:val="24"/>
          <w:szCs w:val="24"/>
        </w:rPr>
        <w:t>планируемых результатов.</w:t>
      </w:r>
      <w:r w:rsidRPr="00E31D4C">
        <w:rPr>
          <w:sz w:val="24"/>
          <w:szCs w:val="24"/>
        </w:rPr>
        <w:t xml:space="preserve">  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E31D4C">
        <w:rPr>
          <w:sz w:val="24"/>
          <w:szCs w:val="24"/>
        </w:rPr>
        <w:t xml:space="preserve">Организационный раздел устанавливает общие рамки организации образовательной деятельности, а также механизм реализации компонентов основной образовательной программы.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Организационный раздел включает: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учебный план основного общего образования;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календарный учебный график;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>– систему условий реализации основной образовательной программы</w:t>
      </w:r>
      <w:r>
        <w:rPr>
          <w:sz w:val="24"/>
          <w:szCs w:val="24"/>
        </w:rPr>
        <w:t xml:space="preserve"> в соответствии с требованиями </w:t>
      </w:r>
      <w:r w:rsidR="00425328">
        <w:rPr>
          <w:sz w:val="24"/>
          <w:szCs w:val="24"/>
        </w:rPr>
        <w:t>Ф</w:t>
      </w:r>
      <w:r>
        <w:rPr>
          <w:sz w:val="24"/>
          <w:szCs w:val="24"/>
        </w:rPr>
        <w:t>ГОС С</w:t>
      </w:r>
      <w:r w:rsidRPr="00E31D4C">
        <w:rPr>
          <w:sz w:val="24"/>
          <w:szCs w:val="24"/>
        </w:rPr>
        <w:t xml:space="preserve">ОО.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lastRenderedPageBreak/>
        <w:t xml:space="preserve">    </w:t>
      </w:r>
      <w:r w:rsidR="00425328">
        <w:rPr>
          <w:sz w:val="24"/>
          <w:szCs w:val="24"/>
        </w:rPr>
        <w:t xml:space="preserve">МКОУ "Лицей № 1 г. </w:t>
      </w:r>
      <w:proofErr w:type="spellStart"/>
      <w:r w:rsidR="00425328">
        <w:rPr>
          <w:sz w:val="24"/>
          <w:szCs w:val="24"/>
        </w:rPr>
        <w:t>Усть</w:t>
      </w:r>
      <w:proofErr w:type="spellEnd"/>
      <w:r w:rsidR="00425328">
        <w:rPr>
          <w:sz w:val="24"/>
          <w:szCs w:val="24"/>
        </w:rPr>
        <w:t xml:space="preserve"> - </w:t>
      </w:r>
      <w:proofErr w:type="spellStart"/>
      <w:r w:rsidR="00425328">
        <w:rPr>
          <w:sz w:val="24"/>
          <w:szCs w:val="24"/>
        </w:rPr>
        <w:t>Джегуты</w:t>
      </w:r>
      <w:proofErr w:type="spellEnd"/>
      <w:r w:rsidR="00425328">
        <w:rPr>
          <w:sz w:val="24"/>
          <w:szCs w:val="24"/>
        </w:rPr>
        <w:t xml:space="preserve">" </w:t>
      </w:r>
      <w:r w:rsidRPr="00E31D4C">
        <w:rPr>
          <w:sz w:val="24"/>
          <w:szCs w:val="24"/>
        </w:rPr>
        <w:t xml:space="preserve">как образовательная организация, реализующая основную образовательную программу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образования, обеспечивает ознакомление обучающихся и их родителей (законных представителей) как участников образовательных отношений: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>– с Уставом и другими документами, регламентирующими осуществление образовател</w:t>
      </w:r>
      <w:r w:rsidR="00425328">
        <w:rPr>
          <w:sz w:val="24"/>
          <w:szCs w:val="24"/>
        </w:rPr>
        <w:t>ьной деятельности в лицее</w:t>
      </w:r>
      <w:r w:rsidRPr="00E31D4C">
        <w:rPr>
          <w:sz w:val="24"/>
          <w:szCs w:val="24"/>
        </w:rPr>
        <w:t xml:space="preserve">;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с их правами и обязанностями в части формирования реализации основной образовательной программы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образования, установленными законодательством Российской Федерации и Уст</w:t>
      </w:r>
      <w:r w:rsidR="00425328">
        <w:rPr>
          <w:sz w:val="24"/>
          <w:szCs w:val="24"/>
        </w:rPr>
        <w:t>авом лицея</w:t>
      </w:r>
      <w:r w:rsidRPr="00E31D4C">
        <w:rPr>
          <w:sz w:val="24"/>
          <w:szCs w:val="24"/>
        </w:rPr>
        <w:t xml:space="preserve">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Права и обязанности родителей (законных представителей) обучающихся в части, касающейся участия в формировании обеспечении освоения всеми детьми основной образовательной программы, закрепляются в заключённом между ними и образовательной организацией договоре, отражающем ответственность субъектов образования за конечные результаты освоения основной образовательной программы.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B002FA" w:rsidRDefault="00B002FA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B002FA" w:rsidRDefault="00B002FA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D56904" w:rsidRDefault="00D56904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D56904" w:rsidRDefault="00D56904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D56904" w:rsidRDefault="00D56904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B002FA" w:rsidRDefault="00B002FA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425328" w:rsidRDefault="00425328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425328" w:rsidRDefault="00425328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425328" w:rsidRDefault="00425328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425328" w:rsidRDefault="00425328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425328" w:rsidRDefault="00425328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614191" w:rsidRDefault="00FC2880" w:rsidP="006F7E64">
      <w:pPr>
        <w:pStyle w:val="a8"/>
        <w:numPr>
          <w:ilvl w:val="0"/>
          <w:numId w:val="98"/>
        </w:numPr>
        <w:spacing w:line="276" w:lineRule="auto"/>
        <w:jc w:val="both"/>
        <w:rPr>
          <w:b/>
          <w:bCs/>
          <w:kern w:val="36"/>
          <w:sz w:val="24"/>
          <w:szCs w:val="24"/>
        </w:rPr>
      </w:pPr>
      <w:r w:rsidRPr="00FC2880">
        <w:rPr>
          <w:b/>
          <w:bCs/>
          <w:kern w:val="36"/>
          <w:sz w:val="24"/>
          <w:szCs w:val="24"/>
        </w:rPr>
        <w:t>Ц</w:t>
      </w:r>
      <w:bookmarkEnd w:id="0"/>
      <w:bookmarkEnd w:id="1"/>
      <w:r w:rsidRPr="00FC2880">
        <w:rPr>
          <w:b/>
          <w:bCs/>
          <w:kern w:val="36"/>
          <w:sz w:val="24"/>
          <w:szCs w:val="24"/>
        </w:rPr>
        <w:t>ЕЛЕВОЙ РАЗДЕЛ</w:t>
      </w:r>
    </w:p>
    <w:p w:rsidR="005B02E7" w:rsidRPr="005B02E7" w:rsidRDefault="005B02E7" w:rsidP="00041233">
      <w:pPr>
        <w:pStyle w:val="a8"/>
        <w:spacing w:line="276" w:lineRule="auto"/>
        <w:ind w:left="1080"/>
        <w:jc w:val="both"/>
        <w:rPr>
          <w:sz w:val="24"/>
          <w:szCs w:val="24"/>
        </w:rPr>
      </w:pPr>
    </w:p>
    <w:p w:rsidR="00FC2880" w:rsidRDefault="00FC2880" w:rsidP="00041233">
      <w:pPr>
        <w:overflowPunct w:val="0"/>
        <w:ind w:right="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lastRenderedPageBreak/>
        <w:t xml:space="preserve">1.1. Общая характеристика основной образовательной программы </w:t>
      </w:r>
      <w:r w:rsidR="008D549F">
        <w:rPr>
          <w:rFonts w:ascii="Times New Roman" w:eastAsia="Arial" w:hAnsi="Times New Roman" w:cs="Times New Roman"/>
          <w:b/>
          <w:bCs/>
          <w:sz w:val="24"/>
          <w:szCs w:val="24"/>
        </w:rPr>
        <w:t>среднего общего образования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>.</w:t>
      </w:r>
    </w:p>
    <w:p w:rsidR="00614191" w:rsidRPr="00425328" w:rsidRDefault="0072440C" w:rsidP="00041233">
      <w:pPr>
        <w:pStyle w:val="a8"/>
        <w:spacing w:line="276" w:lineRule="auto"/>
        <w:jc w:val="both"/>
        <w:rPr>
          <w:rFonts w:eastAsia="@Arial Unicode MS"/>
          <w:sz w:val="24"/>
          <w:szCs w:val="24"/>
        </w:rPr>
      </w:pPr>
      <w:r w:rsidRPr="0072440C">
        <w:rPr>
          <w:rStyle w:val="Zag11"/>
          <w:rFonts w:eastAsia="@Arial Unicode MS"/>
          <w:color w:val="000000"/>
          <w:sz w:val="24"/>
          <w:szCs w:val="24"/>
        </w:rPr>
        <w:t xml:space="preserve">         </w:t>
      </w:r>
      <w:proofErr w:type="gramStart"/>
      <w:r>
        <w:rPr>
          <w:rStyle w:val="Zag11"/>
          <w:rFonts w:eastAsia="@Arial Unicode MS"/>
          <w:color w:val="000000"/>
          <w:sz w:val="24"/>
          <w:szCs w:val="24"/>
        </w:rPr>
        <w:t>О</w:t>
      </w:r>
      <w:r w:rsidRPr="0072440C">
        <w:rPr>
          <w:rStyle w:val="Zag11"/>
          <w:rFonts w:eastAsia="@Arial Unicode MS"/>
          <w:color w:val="000000"/>
          <w:sz w:val="24"/>
          <w:szCs w:val="24"/>
        </w:rPr>
        <w:t xml:space="preserve">бразовательная программа </w:t>
      </w:r>
      <w:r>
        <w:rPr>
          <w:rStyle w:val="Zag11"/>
          <w:rFonts w:eastAsia="@Arial Unicode MS"/>
          <w:color w:val="000000"/>
          <w:sz w:val="24"/>
          <w:szCs w:val="24"/>
        </w:rPr>
        <w:t xml:space="preserve">среднего общего </w:t>
      </w:r>
      <w:r w:rsidRPr="0072440C">
        <w:rPr>
          <w:rStyle w:val="Zag11"/>
          <w:rFonts w:eastAsia="@Arial Unicode MS"/>
          <w:color w:val="000000"/>
          <w:sz w:val="24"/>
          <w:szCs w:val="24"/>
        </w:rPr>
        <w:t xml:space="preserve">образования </w:t>
      </w:r>
      <w:r w:rsidRPr="0072440C">
        <w:rPr>
          <w:sz w:val="24"/>
          <w:szCs w:val="24"/>
        </w:rPr>
        <w:t>М</w:t>
      </w:r>
      <w:r w:rsidR="00425328">
        <w:rPr>
          <w:sz w:val="24"/>
          <w:szCs w:val="24"/>
        </w:rPr>
        <w:t xml:space="preserve">КОУ "Лицей № 1 г. </w:t>
      </w:r>
      <w:proofErr w:type="spellStart"/>
      <w:r w:rsidR="00425328">
        <w:rPr>
          <w:sz w:val="24"/>
          <w:szCs w:val="24"/>
        </w:rPr>
        <w:t>Усть</w:t>
      </w:r>
      <w:proofErr w:type="spellEnd"/>
      <w:r w:rsidR="00425328">
        <w:rPr>
          <w:sz w:val="24"/>
          <w:szCs w:val="24"/>
        </w:rPr>
        <w:t xml:space="preserve"> - </w:t>
      </w:r>
      <w:proofErr w:type="spellStart"/>
      <w:r w:rsidR="00425328">
        <w:rPr>
          <w:sz w:val="24"/>
          <w:szCs w:val="24"/>
        </w:rPr>
        <w:t>Джегуты</w:t>
      </w:r>
      <w:proofErr w:type="spellEnd"/>
      <w:r w:rsidR="00425328">
        <w:rPr>
          <w:sz w:val="24"/>
          <w:szCs w:val="24"/>
        </w:rPr>
        <w:t>"</w:t>
      </w:r>
      <w:r w:rsidR="00161394">
        <w:rPr>
          <w:rStyle w:val="Zag11"/>
          <w:rFonts w:eastAsia="@Arial Unicode MS"/>
          <w:color w:val="000000"/>
          <w:sz w:val="24"/>
          <w:szCs w:val="24"/>
        </w:rPr>
        <w:t xml:space="preserve"> разработана организацией</w:t>
      </w:r>
      <w:r w:rsidR="004B123B">
        <w:rPr>
          <w:rStyle w:val="Zag11"/>
          <w:rFonts w:eastAsia="@Arial Unicode MS"/>
          <w:color w:val="000000"/>
          <w:sz w:val="24"/>
          <w:szCs w:val="24"/>
        </w:rPr>
        <w:t>, осуществляющей образовательную деятельность</w:t>
      </w:r>
      <w:r w:rsidR="003203F0">
        <w:rPr>
          <w:rStyle w:val="Zag11"/>
          <w:rFonts w:eastAsia="@Arial Unicode MS"/>
          <w:color w:val="000000"/>
          <w:sz w:val="24"/>
          <w:szCs w:val="24"/>
        </w:rPr>
        <w:t>,</w:t>
      </w:r>
      <w:r w:rsidRPr="0072440C">
        <w:rPr>
          <w:rStyle w:val="Zag11"/>
          <w:rFonts w:eastAsia="@Arial Unicode MS"/>
          <w:color w:val="000000"/>
          <w:sz w:val="24"/>
          <w:szCs w:val="24"/>
        </w:rPr>
        <w:t xml:space="preserve"> самостоятельно, с привлечением органов самоуправления, обеспечивающих государственно-общественный характер управления </w:t>
      </w:r>
      <w:r w:rsidR="00161394">
        <w:rPr>
          <w:rStyle w:val="Zag11"/>
          <w:rFonts w:eastAsia="@Arial Unicode MS"/>
          <w:color w:val="000000"/>
          <w:sz w:val="24"/>
          <w:szCs w:val="24"/>
        </w:rPr>
        <w:t>образовательной организацией</w:t>
      </w:r>
      <w:r w:rsidRPr="0072440C">
        <w:rPr>
          <w:rStyle w:val="Zag11"/>
          <w:rFonts w:eastAsia="@Arial Unicode MS"/>
          <w:color w:val="000000"/>
          <w:sz w:val="24"/>
          <w:szCs w:val="24"/>
        </w:rPr>
        <w:t xml:space="preserve">, </w:t>
      </w:r>
      <w:r w:rsidRPr="0072440C">
        <w:rPr>
          <w:sz w:val="24"/>
          <w:szCs w:val="24"/>
        </w:rPr>
        <w:t>определяет содержание и орган</w:t>
      </w:r>
      <w:r w:rsidR="00055FC1">
        <w:rPr>
          <w:sz w:val="24"/>
          <w:szCs w:val="24"/>
        </w:rPr>
        <w:t>изацию образовательной деятельности</w:t>
      </w:r>
      <w:r w:rsidRPr="007244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среднего общего </w:t>
      </w:r>
      <w:r w:rsidRPr="0072440C">
        <w:rPr>
          <w:sz w:val="24"/>
          <w:szCs w:val="24"/>
        </w:rPr>
        <w:t>образования</w:t>
      </w:r>
      <w:r>
        <w:rPr>
          <w:sz w:val="24"/>
          <w:szCs w:val="24"/>
        </w:rPr>
        <w:t xml:space="preserve"> (базовый уровень)</w:t>
      </w:r>
      <w:r w:rsidRPr="0072440C">
        <w:rPr>
          <w:sz w:val="24"/>
          <w:szCs w:val="24"/>
        </w:rPr>
        <w:t xml:space="preserve"> и направлена на формирование общей культуры обучающихся, на  их духовно-нравственное, социальное, личностное и интеллектуальное развитие, на создание основы для самостоятельной реализации учебной</w:t>
      </w:r>
      <w:proofErr w:type="gramEnd"/>
      <w:r w:rsidRPr="0072440C">
        <w:rPr>
          <w:sz w:val="24"/>
          <w:szCs w:val="24"/>
        </w:rPr>
        <w:t xml:space="preserve">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обучающихся.        </w:t>
      </w:r>
    </w:p>
    <w:p w:rsidR="00041233" w:rsidRPr="00425328" w:rsidRDefault="00614191" w:rsidP="00425328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2440C" w:rsidRPr="0072440C">
        <w:rPr>
          <w:sz w:val="24"/>
          <w:szCs w:val="24"/>
        </w:rPr>
        <w:t xml:space="preserve"> Основная образовательная программа среднего общего образования рассмотрена на заседании Управляющего совета школы и утверждена решением пед</w:t>
      </w:r>
      <w:r w:rsidR="005455F3">
        <w:rPr>
          <w:sz w:val="24"/>
          <w:szCs w:val="24"/>
        </w:rPr>
        <w:t>агогического с</w:t>
      </w:r>
      <w:r w:rsidR="00425328">
        <w:rPr>
          <w:sz w:val="24"/>
          <w:szCs w:val="24"/>
        </w:rPr>
        <w:t>овета (протокол №1 от 28.08</w:t>
      </w:r>
      <w:r w:rsidR="005B02E7">
        <w:rPr>
          <w:sz w:val="24"/>
          <w:szCs w:val="24"/>
        </w:rPr>
        <w:t>.2018</w:t>
      </w:r>
      <w:r w:rsidR="0072440C" w:rsidRPr="0072440C">
        <w:rPr>
          <w:sz w:val="24"/>
          <w:szCs w:val="24"/>
        </w:rPr>
        <w:t xml:space="preserve"> года). </w:t>
      </w:r>
    </w:p>
    <w:p w:rsidR="00FC2880" w:rsidRDefault="00FC2880" w:rsidP="00FC2880">
      <w:pPr>
        <w:overflowPunct w:val="0"/>
        <w:ind w:firstLine="457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Образовательна</w:t>
      </w:r>
      <w:r w:rsidR="005B02E7">
        <w:rPr>
          <w:rFonts w:ascii="Times New Roman" w:eastAsia="Arial" w:hAnsi="Times New Roman" w:cs="Times New Roman"/>
          <w:sz w:val="24"/>
          <w:szCs w:val="24"/>
        </w:rPr>
        <w:t xml:space="preserve">я программа </w:t>
      </w:r>
      <w:r w:rsidRPr="00A23A59">
        <w:rPr>
          <w:rFonts w:ascii="Times New Roman" w:eastAsia="Arial" w:hAnsi="Times New Roman" w:cs="Times New Roman"/>
          <w:sz w:val="24"/>
          <w:szCs w:val="24"/>
        </w:rPr>
        <w:t>среднего общего образования разработана с учётом требований государственн</w:t>
      </w:r>
      <w:r w:rsidR="00CA6F15">
        <w:rPr>
          <w:rFonts w:ascii="Times New Roman" w:eastAsia="Arial" w:hAnsi="Times New Roman" w:cs="Times New Roman"/>
          <w:sz w:val="24"/>
          <w:szCs w:val="24"/>
        </w:rPr>
        <w:t>ого образовательного стандарта</w:t>
      </w:r>
      <w:r w:rsidRPr="00A23A59">
        <w:rPr>
          <w:rFonts w:ascii="Times New Roman" w:eastAsia="Arial" w:hAnsi="Times New Roman" w:cs="Times New Roman"/>
          <w:sz w:val="24"/>
          <w:szCs w:val="24"/>
        </w:rPr>
        <w:t>; определяет цели, задачи, планируемые результаты, содержание и орган</w:t>
      </w:r>
      <w:r w:rsidR="00055FC1">
        <w:rPr>
          <w:rFonts w:ascii="Times New Roman" w:eastAsia="Arial" w:hAnsi="Times New Roman" w:cs="Times New Roman"/>
          <w:sz w:val="24"/>
          <w:szCs w:val="24"/>
        </w:rPr>
        <w:t>изацию образовательной деятельности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05674">
        <w:rPr>
          <w:rFonts w:ascii="Times New Roman" w:eastAsia="Arial" w:hAnsi="Times New Roman" w:cs="Times New Roman"/>
          <w:sz w:val="24"/>
          <w:szCs w:val="24"/>
        </w:rPr>
        <w:t>среднего общего образования.</w:t>
      </w:r>
    </w:p>
    <w:p w:rsidR="00CA6F15" w:rsidRPr="00CA6F15" w:rsidRDefault="00CA6F15" w:rsidP="00CA6F1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3B9">
        <w:rPr>
          <w:sz w:val="24"/>
          <w:szCs w:val="24"/>
        </w:rPr>
        <w:t xml:space="preserve">         </w:t>
      </w:r>
      <w:r w:rsidR="00B8623D">
        <w:rPr>
          <w:rFonts w:ascii="Times New Roman" w:hAnsi="Times New Roman" w:cs="Times New Roman"/>
          <w:sz w:val="24"/>
          <w:szCs w:val="24"/>
        </w:rPr>
        <w:t>Лицей ориентирован</w:t>
      </w:r>
      <w:r w:rsidRPr="00CA6F15">
        <w:rPr>
          <w:rFonts w:ascii="Times New Roman" w:hAnsi="Times New Roman" w:cs="Times New Roman"/>
          <w:sz w:val="24"/>
          <w:szCs w:val="24"/>
        </w:rPr>
        <w:t xml:space="preserve"> на обучение, воспитание и развитие всех и каждого </w:t>
      </w:r>
      <w:r w:rsidR="00305674">
        <w:rPr>
          <w:rFonts w:ascii="Times New Roman" w:hAnsi="Times New Roman" w:cs="Times New Roman"/>
          <w:sz w:val="24"/>
          <w:szCs w:val="24"/>
        </w:rPr>
        <w:t>об</w:t>
      </w:r>
      <w:r w:rsidRPr="00CA6F15">
        <w:rPr>
          <w:rFonts w:ascii="Times New Roman" w:hAnsi="Times New Roman" w:cs="Times New Roman"/>
          <w:sz w:val="24"/>
          <w:szCs w:val="24"/>
        </w:rPr>
        <w:t>уча</w:t>
      </w:r>
      <w:r w:rsidR="00305674">
        <w:rPr>
          <w:rFonts w:ascii="Times New Roman" w:hAnsi="Times New Roman" w:cs="Times New Roman"/>
          <w:sz w:val="24"/>
          <w:szCs w:val="24"/>
        </w:rPr>
        <w:t>ю</w:t>
      </w:r>
      <w:r w:rsidRPr="00CA6F15">
        <w:rPr>
          <w:rFonts w:ascii="Times New Roman" w:hAnsi="Times New Roman" w:cs="Times New Roman"/>
          <w:sz w:val="24"/>
          <w:szCs w:val="24"/>
        </w:rPr>
        <w:t>щегося с учетом их индивидуальных (возрастных, психологических, интеллектуальных и других) особенностей, образовательных потребностей и возможностей, личностных склонностей путем создания в ней адаптивной педагогической системы и благоприятных условий для умственного, нравственного, эмоционального и физического развития каждого ребенка.</w:t>
      </w:r>
    </w:p>
    <w:p w:rsidR="00CA6F15" w:rsidRPr="00CA6F15" w:rsidRDefault="00CA6F15" w:rsidP="00CA6F1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3B9">
        <w:rPr>
          <w:sz w:val="24"/>
          <w:szCs w:val="24"/>
        </w:rPr>
        <w:t xml:space="preserve">         </w:t>
      </w:r>
      <w:r w:rsidRPr="00CA6F15">
        <w:rPr>
          <w:rFonts w:ascii="Times New Roman" w:hAnsi="Times New Roman" w:cs="Times New Roman"/>
          <w:sz w:val="24"/>
          <w:szCs w:val="24"/>
        </w:rPr>
        <w:t>В соответствии с этим</w:t>
      </w:r>
      <w:r w:rsidR="00B8623D">
        <w:rPr>
          <w:rFonts w:ascii="Times New Roman" w:hAnsi="Times New Roman" w:cs="Times New Roman"/>
          <w:sz w:val="24"/>
          <w:szCs w:val="24"/>
        </w:rPr>
        <w:t xml:space="preserve"> образовательная программа лицея</w:t>
      </w:r>
      <w:r w:rsidRPr="00CA6F15">
        <w:rPr>
          <w:rFonts w:ascii="Times New Roman" w:hAnsi="Times New Roman" w:cs="Times New Roman"/>
          <w:sz w:val="24"/>
          <w:szCs w:val="24"/>
        </w:rPr>
        <w:t xml:space="preserve"> построена на принципах </w:t>
      </w:r>
      <w:proofErr w:type="spellStart"/>
      <w:r w:rsidRPr="00CA6F15">
        <w:rPr>
          <w:rFonts w:ascii="Times New Roman" w:hAnsi="Times New Roman" w:cs="Times New Roman"/>
          <w:sz w:val="24"/>
          <w:szCs w:val="24"/>
        </w:rPr>
        <w:t>гуманизации</w:t>
      </w:r>
      <w:proofErr w:type="spellEnd"/>
      <w:r w:rsidRPr="00CA6F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6F15">
        <w:rPr>
          <w:rFonts w:ascii="Times New Roman" w:hAnsi="Times New Roman" w:cs="Times New Roman"/>
          <w:sz w:val="24"/>
          <w:szCs w:val="24"/>
        </w:rPr>
        <w:t>гуманитаризации</w:t>
      </w:r>
      <w:proofErr w:type="spellEnd"/>
      <w:r w:rsidRPr="00CA6F15">
        <w:rPr>
          <w:rFonts w:ascii="Times New Roman" w:hAnsi="Times New Roman" w:cs="Times New Roman"/>
          <w:sz w:val="24"/>
          <w:szCs w:val="24"/>
        </w:rPr>
        <w:t>, дифференциации обучения и воспитания школьников, учитывающих потребности обучаемых, их родителей и социума.</w:t>
      </w:r>
    </w:p>
    <w:p w:rsidR="00FC2880" w:rsidRPr="00A23A59" w:rsidRDefault="00CA6F15" w:rsidP="00CA6F15">
      <w:pPr>
        <w:overflowPunct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ООП </w:t>
      </w:r>
      <w:proofErr w:type="gramStart"/>
      <w:r w:rsidR="00FC2880" w:rsidRPr="00A23A59">
        <w:rPr>
          <w:rFonts w:ascii="Times New Roman" w:eastAsia="Arial" w:hAnsi="Times New Roman" w:cs="Times New Roman"/>
          <w:sz w:val="24"/>
          <w:szCs w:val="24"/>
        </w:rPr>
        <w:t>разработана</w:t>
      </w:r>
      <w:proofErr w:type="gramEnd"/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 с учётом типа и </w:t>
      </w:r>
      <w:r w:rsidR="00A91123">
        <w:rPr>
          <w:rFonts w:ascii="Times New Roman" w:eastAsia="Arial" w:hAnsi="Times New Roman" w:cs="Times New Roman"/>
          <w:sz w:val="24"/>
          <w:szCs w:val="24"/>
        </w:rPr>
        <w:t>вида образовательной организации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, образовательных потребностей и запр</w:t>
      </w:r>
      <w:r w:rsidR="003203F0">
        <w:rPr>
          <w:rFonts w:ascii="Times New Roman" w:eastAsia="Arial" w:hAnsi="Times New Roman" w:cs="Times New Roman"/>
          <w:sz w:val="24"/>
          <w:szCs w:val="24"/>
        </w:rPr>
        <w:t>осов участников образовательных отношений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; с учётом целевой, содержательн</w:t>
      </w:r>
      <w:r>
        <w:rPr>
          <w:rFonts w:ascii="Times New Roman" w:eastAsia="Arial" w:hAnsi="Times New Roman" w:cs="Times New Roman"/>
          <w:sz w:val="24"/>
          <w:szCs w:val="24"/>
        </w:rPr>
        <w:t>ой и организационной преемствен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ности с образовательной программой нач</w:t>
      </w:r>
      <w:r>
        <w:rPr>
          <w:rFonts w:ascii="Times New Roman" w:eastAsia="Arial" w:hAnsi="Times New Roman" w:cs="Times New Roman"/>
          <w:sz w:val="24"/>
          <w:szCs w:val="24"/>
        </w:rPr>
        <w:t xml:space="preserve">ального общего </w:t>
      </w:r>
      <w:r w:rsidR="00041233">
        <w:rPr>
          <w:rFonts w:ascii="Times New Roman" w:eastAsia="Arial" w:hAnsi="Times New Roman" w:cs="Times New Roman"/>
          <w:sz w:val="24"/>
          <w:szCs w:val="24"/>
        </w:rPr>
        <w:t xml:space="preserve">и </w:t>
      </w:r>
      <w:r w:rsidR="00A55401">
        <w:rPr>
          <w:rFonts w:ascii="Times New Roman" w:eastAsia="Arial" w:hAnsi="Times New Roman" w:cs="Times New Roman"/>
          <w:sz w:val="24"/>
          <w:szCs w:val="24"/>
        </w:rPr>
        <w:t xml:space="preserve">основного </w:t>
      </w:r>
      <w:r w:rsidR="00041233">
        <w:rPr>
          <w:rFonts w:ascii="Times New Roman" w:eastAsia="Arial" w:hAnsi="Times New Roman" w:cs="Times New Roman"/>
          <w:sz w:val="24"/>
          <w:szCs w:val="24"/>
        </w:rPr>
        <w:t xml:space="preserve">общего </w:t>
      </w:r>
      <w:r>
        <w:rPr>
          <w:rFonts w:ascii="Times New Roman" w:eastAsia="Arial" w:hAnsi="Times New Roman" w:cs="Times New Roman"/>
          <w:sz w:val="24"/>
          <w:szCs w:val="24"/>
        </w:rPr>
        <w:t>образования, про</w:t>
      </w:r>
      <w:r w:rsidR="00B8623D">
        <w:rPr>
          <w:rFonts w:ascii="Times New Roman" w:eastAsia="Arial" w:hAnsi="Times New Roman" w:cs="Times New Roman"/>
          <w:sz w:val="24"/>
          <w:szCs w:val="24"/>
        </w:rPr>
        <w:t xml:space="preserve">граммой развития МКОУ "Лицей № 1 г. </w:t>
      </w:r>
      <w:proofErr w:type="spellStart"/>
      <w:r w:rsidR="00B8623D">
        <w:rPr>
          <w:rFonts w:ascii="Times New Roman" w:eastAsia="Arial" w:hAnsi="Times New Roman" w:cs="Times New Roman"/>
          <w:sz w:val="24"/>
          <w:szCs w:val="24"/>
        </w:rPr>
        <w:t>Усть</w:t>
      </w:r>
      <w:proofErr w:type="spellEnd"/>
      <w:r w:rsidR="00B8623D">
        <w:rPr>
          <w:rFonts w:ascii="Times New Roman" w:eastAsia="Arial" w:hAnsi="Times New Roman" w:cs="Times New Roman"/>
          <w:sz w:val="24"/>
          <w:szCs w:val="24"/>
        </w:rPr>
        <w:t xml:space="preserve"> - </w:t>
      </w:r>
      <w:proofErr w:type="spellStart"/>
      <w:r w:rsidR="00B8623D">
        <w:rPr>
          <w:rFonts w:ascii="Times New Roman" w:eastAsia="Arial" w:hAnsi="Times New Roman" w:cs="Times New Roman"/>
          <w:sz w:val="24"/>
          <w:szCs w:val="24"/>
        </w:rPr>
        <w:t>Джегуты</w:t>
      </w:r>
      <w:proofErr w:type="spellEnd"/>
      <w:r w:rsidR="00B8623D">
        <w:rPr>
          <w:rFonts w:ascii="Times New Roman" w:eastAsia="Arial" w:hAnsi="Times New Roman" w:cs="Times New Roman"/>
          <w:sz w:val="24"/>
          <w:szCs w:val="24"/>
        </w:rPr>
        <w:t>"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:rsidR="00FC2880" w:rsidRPr="00A23A59" w:rsidRDefault="001730D4" w:rsidP="00FC2880">
      <w:pPr>
        <w:overflowPunct w:val="0"/>
        <w:ind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     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Назначение данной программы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в том,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чтобы создать такую психологически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комфортную образовательную среду, где высокое качество образования сочетается с учетом возможностей каждого школьника, где обеспечиваются условия для раскрытия способностей каждого обучающегося.</w:t>
      </w:r>
    </w:p>
    <w:p w:rsidR="00FC2880" w:rsidRPr="00A23A59" w:rsidRDefault="001730D4" w:rsidP="00FC2880">
      <w:pPr>
        <w:overflowPunct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     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Образовательная программа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-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это образовательный путь,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при прохождении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которого школа должна выйти на желаемый уровень образования в</w:t>
      </w:r>
      <w:r w:rsidR="00FC2880" w:rsidRPr="00A23A59">
        <w:rPr>
          <w:rFonts w:ascii="Times New Roman" w:hAnsi="Times New Roman" w:cs="Times New Roman"/>
          <w:sz w:val="24"/>
          <w:szCs w:val="24"/>
        </w:rPr>
        <w:t xml:space="preserve"> </w:t>
      </w:r>
      <w:r w:rsidR="00B8623D">
        <w:rPr>
          <w:rFonts w:ascii="Times New Roman" w:eastAsia="Arial" w:hAnsi="Times New Roman" w:cs="Times New Roman"/>
          <w:sz w:val="24"/>
          <w:szCs w:val="24"/>
        </w:rPr>
        <w:t>соответствии со статусом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, государственными стандартами и гарантированными программами.</w:t>
      </w:r>
    </w:p>
    <w:p w:rsidR="00FC2880" w:rsidRPr="00A23A59" w:rsidRDefault="001730D4" w:rsidP="00FC2880">
      <w:pPr>
        <w:overflowPunct w:val="0"/>
        <w:ind w:lef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Образовательная программа призвана обеспечи</w:t>
      </w:r>
      <w:r w:rsidR="003203F0">
        <w:rPr>
          <w:rFonts w:ascii="Times New Roman" w:eastAsia="Arial" w:hAnsi="Times New Roman" w:cs="Times New Roman"/>
          <w:sz w:val="24"/>
          <w:szCs w:val="24"/>
        </w:rPr>
        <w:t xml:space="preserve">ть такую модель организации, осуществляющей образовательную деятельность,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которая:</w:t>
      </w:r>
    </w:p>
    <w:p w:rsidR="00FC2880" w:rsidRPr="00A23A59" w:rsidRDefault="00FC2880" w:rsidP="00755D7A">
      <w:pPr>
        <w:pStyle w:val="a3"/>
        <w:widowControl w:val="0"/>
        <w:numPr>
          <w:ilvl w:val="0"/>
          <w:numId w:val="5"/>
        </w:numPr>
        <w:suppressAutoHyphens/>
        <w:overflowPunct w:val="0"/>
        <w:autoSpaceDE w:val="0"/>
        <w:spacing w:after="0"/>
        <w:ind w:right="9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lastRenderedPageBreak/>
        <w:t>обеспечивала бы гибкое удовлетвор</w:t>
      </w:r>
      <w:r w:rsidR="003203F0">
        <w:rPr>
          <w:rFonts w:ascii="Times New Roman" w:eastAsia="Arial" w:hAnsi="Times New Roman" w:cs="Times New Roman"/>
          <w:sz w:val="24"/>
          <w:szCs w:val="24"/>
        </w:rPr>
        <w:t xml:space="preserve">ение образовательных запросов и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потребность обучающихся и их родителей; </w:t>
      </w:r>
    </w:p>
    <w:p w:rsidR="00FC2880" w:rsidRPr="00A23A59" w:rsidRDefault="00FC2880" w:rsidP="00755D7A">
      <w:pPr>
        <w:widowControl w:val="0"/>
        <w:numPr>
          <w:ilvl w:val="0"/>
          <w:numId w:val="5"/>
        </w:numPr>
        <w:suppressAutoHyphens/>
        <w:overflowPunct w:val="0"/>
        <w:autoSpaceDE w:val="0"/>
        <w:spacing w:after="0"/>
        <w:ind w:right="9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обеспечила бы высокий уровень  базового образования;</w:t>
      </w:r>
    </w:p>
    <w:p w:rsidR="001730D4" w:rsidRDefault="00FC2880" w:rsidP="003203F0">
      <w:pPr>
        <w:widowControl w:val="0"/>
        <w:numPr>
          <w:ilvl w:val="0"/>
          <w:numId w:val="5"/>
        </w:numPr>
        <w:suppressAutoHyphens/>
        <w:overflowPunct w:val="0"/>
        <w:autoSpaceDE w:val="0"/>
        <w:spacing w:after="0"/>
        <w:ind w:right="9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создавала бы условия д</w:t>
      </w:r>
      <w:r w:rsidR="00041233">
        <w:rPr>
          <w:rFonts w:ascii="Times New Roman" w:eastAsia="Arial" w:hAnsi="Times New Roman" w:cs="Times New Roman"/>
          <w:sz w:val="24"/>
          <w:szCs w:val="24"/>
        </w:rPr>
        <w:t xml:space="preserve">ля развития личности школьника,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самостоятельного осознанного выбора профиля обучения и сознательного выбора дальнейшего жизненного пути. </w:t>
      </w:r>
    </w:p>
    <w:p w:rsidR="003203F0" w:rsidRPr="003203F0" w:rsidRDefault="003203F0" w:rsidP="003203F0">
      <w:pPr>
        <w:widowControl w:val="0"/>
        <w:suppressAutoHyphens/>
        <w:overflowPunct w:val="0"/>
        <w:autoSpaceDE w:val="0"/>
        <w:spacing w:after="0"/>
        <w:ind w:left="1080" w:right="92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FC2880" w:rsidRPr="00510B0C" w:rsidRDefault="00FC2880" w:rsidP="00FC2880">
      <w:pPr>
        <w:overflowPunct w:val="0"/>
        <w:ind w:right="20" w:firstLine="421"/>
        <w:contextualSpacing/>
        <w:jc w:val="both"/>
        <w:rPr>
          <w:rFonts w:ascii="Times New Roman" w:eastAsia="Arial" w:hAnsi="Times New Roman" w:cs="Times New Roman"/>
          <w:sz w:val="24"/>
          <w:szCs w:val="24"/>
          <w:u w:val="single"/>
        </w:rPr>
      </w:pPr>
      <w:r w:rsidRPr="00510B0C">
        <w:rPr>
          <w:rFonts w:ascii="Times New Roman" w:eastAsia="Arial" w:hAnsi="Times New Roman" w:cs="Times New Roman"/>
          <w:sz w:val="24"/>
          <w:szCs w:val="24"/>
          <w:u w:val="single"/>
        </w:rPr>
        <w:t>Образова</w:t>
      </w:r>
      <w:r w:rsidR="00B8623D">
        <w:rPr>
          <w:rFonts w:ascii="Times New Roman" w:eastAsia="Arial" w:hAnsi="Times New Roman" w:cs="Times New Roman"/>
          <w:sz w:val="24"/>
          <w:szCs w:val="24"/>
          <w:u w:val="single"/>
        </w:rPr>
        <w:t>тельная программа лицея</w:t>
      </w:r>
      <w:r w:rsidRPr="00510B0C">
        <w:rPr>
          <w:rFonts w:ascii="Times New Roman" w:eastAsia="Arial" w:hAnsi="Times New Roman" w:cs="Times New Roman"/>
          <w:sz w:val="24"/>
          <w:szCs w:val="24"/>
          <w:u w:val="single"/>
        </w:rPr>
        <w:t xml:space="preserve"> адресована всем </w:t>
      </w:r>
      <w:r w:rsidR="003203F0">
        <w:rPr>
          <w:rFonts w:ascii="Times New Roman" w:eastAsia="Arial" w:hAnsi="Times New Roman" w:cs="Times New Roman"/>
          <w:sz w:val="24"/>
          <w:szCs w:val="24"/>
          <w:u w:val="single"/>
        </w:rPr>
        <w:t>участникам образовательных отношений</w:t>
      </w:r>
      <w:r w:rsidR="00B8623D">
        <w:rPr>
          <w:rFonts w:ascii="Times New Roman" w:eastAsia="Arial" w:hAnsi="Times New Roman" w:cs="Times New Roman"/>
          <w:sz w:val="24"/>
          <w:szCs w:val="24"/>
          <w:u w:val="single"/>
        </w:rPr>
        <w:t xml:space="preserve"> и партнёрам лицея</w:t>
      </w:r>
      <w:r w:rsidRPr="00510B0C">
        <w:rPr>
          <w:rFonts w:ascii="Times New Roman" w:eastAsia="Arial" w:hAnsi="Times New Roman" w:cs="Times New Roman"/>
          <w:sz w:val="24"/>
          <w:szCs w:val="24"/>
          <w:u w:val="single"/>
        </w:rPr>
        <w:t xml:space="preserve">: </w:t>
      </w:r>
    </w:p>
    <w:p w:rsidR="00FC2880" w:rsidRPr="00A23A59" w:rsidRDefault="00FC2880" w:rsidP="00FC2880">
      <w:pPr>
        <w:overflowPunct w:val="0"/>
        <w:contextualSpacing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A23A59">
        <w:rPr>
          <w:rFonts w:ascii="Times New Roman" w:eastAsia="Arial" w:hAnsi="Times New Roman" w:cs="Times New Roman"/>
          <w:i/>
          <w:iCs/>
          <w:sz w:val="24"/>
          <w:szCs w:val="24"/>
        </w:rPr>
        <w:t>-</w:t>
      </w:r>
      <w:r w:rsidR="001730D4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администрации </w:t>
      </w:r>
      <w:r w:rsidR="00B8623D">
        <w:rPr>
          <w:rFonts w:ascii="Times New Roman" w:eastAsia="Arial" w:hAnsi="Times New Roman" w:cs="Times New Roman"/>
          <w:sz w:val="24"/>
          <w:szCs w:val="24"/>
        </w:rPr>
        <w:t>лицея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(</w:t>
      </w:r>
      <w:r w:rsidR="003203F0">
        <w:rPr>
          <w:rFonts w:ascii="Times New Roman" w:eastAsia="Arial" w:hAnsi="Times New Roman" w:cs="Times New Roman"/>
          <w:sz w:val="24"/>
          <w:szCs w:val="24"/>
        </w:rPr>
        <w:t>для реализации путей развития ОО</w:t>
      </w:r>
      <w:r w:rsidRPr="00A23A59">
        <w:rPr>
          <w:rFonts w:ascii="Times New Roman" w:eastAsia="Arial" w:hAnsi="Times New Roman" w:cs="Times New Roman"/>
          <w:sz w:val="24"/>
          <w:szCs w:val="24"/>
        </w:rPr>
        <w:t>),</w:t>
      </w:r>
      <w:r w:rsidRPr="00A23A59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</w:p>
    <w:p w:rsidR="00FC2880" w:rsidRPr="00A23A59" w:rsidRDefault="00FC2880" w:rsidP="00FC2880">
      <w:pPr>
        <w:overflowPunct w:val="0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-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>педагогическому коллективу (для ра</w:t>
      </w:r>
      <w:r w:rsidR="00041233">
        <w:rPr>
          <w:rFonts w:ascii="Times New Roman" w:eastAsia="Arial" w:hAnsi="Times New Roman" w:cs="Times New Roman"/>
          <w:sz w:val="24"/>
          <w:szCs w:val="24"/>
        </w:rPr>
        <w:t xml:space="preserve">зработки и составления рабочих </w:t>
      </w:r>
      <w:r w:rsidRPr="00A23A59">
        <w:rPr>
          <w:rFonts w:ascii="Times New Roman" w:eastAsia="Arial" w:hAnsi="Times New Roman" w:cs="Times New Roman"/>
          <w:sz w:val="24"/>
          <w:szCs w:val="24"/>
        </w:rPr>
        <w:t>программ</w:t>
      </w:r>
      <w:r w:rsidR="001730D4">
        <w:rPr>
          <w:rFonts w:ascii="Times New Roman" w:eastAsia="Arial" w:hAnsi="Times New Roman" w:cs="Times New Roman"/>
          <w:sz w:val="24"/>
          <w:szCs w:val="24"/>
        </w:rPr>
        <w:t>),</w:t>
      </w:r>
    </w:p>
    <w:p w:rsidR="00FC2880" w:rsidRPr="00A23A59" w:rsidRDefault="00FC2880" w:rsidP="001730D4">
      <w:pPr>
        <w:overflowPunct w:val="0"/>
        <w:ind w:left="1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-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родителям </w:t>
      </w:r>
      <w:r w:rsidR="001730D4">
        <w:rPr>
          <w:rFonts w:ascii="Times New Roman" w:eastAsia="Arial" w:hAnsi="Times New Roman" w:cs="Times New Roman"/>
          <w:sz w:val="24"/>
          <w:szCs w:val="24"/>
        </w:rPr>
        <w:t>об</w:t>
      </w:r>
      <w:r w:rsidRPr="00A23A59">
        <w:rPr>
          <w:rFonts w:ascii="Times New Roman" w:eastAsia="Arial" w:hAnsi="Times New Roman" w:cs="Times New Roman"/>
          <w:sz w:val="24"/>
          <w:szCs w:val="24"/>
        </w:rPr>
        <w:t>уча</w:t>
      </w:r>
      <w:r w:rsidR="001730D4">
        <w:rPr>
          <w:rFonts w:ascii="Times New Roman" w:eastAsia="Arial" w:hAnsi="Times New Roman" w:cs="Times New Roman"/>
          <w:sz w:val="24"/>
          <w:szCs w:val="24"/>
        </w:rPr>
        <w:t>ю</w:t>
      </w:r>
      <w:r w:rsidRPr="00A23A59">
        <w:rPr>
          <w:rFonts w:ascii="Times New Roman" w:eastAsia="Arial" w:hAnsi="Times New Roman" w:cs="Times New Roman"/>
          <w:sz w:val="24"/>
          <w:szCs w:val="24"/>
        </w:rPr>
        <w:t>щихся (для удовлетворения информационных запросов родителей о содержании образования, пут</w:t>
      </w:r>
      <w:r w:rsidR="001730D4">
        <w:rPr>
          <w:rFonts w:ascii="Times New Roman" w:eastAsia="Arial" w:hAnsi="Times New Roman" w:cs="Times New Roman"/>
          <w:sz w:val="24"/>
          <w:szCs w:val="24"/>
        </w:rPr>
        <w:t>ях реализации целей общего обра</w:t>
      </w:r>
      <w:r w:rsidRPr="00A23A59">
        <w:rPr>
          <w:rFonts w:ascii="Times New Roman" w:eastAsia="Arial" w:hAnsi="Times New Roman" w:cs="Times New Roman"/>
          <w:sz w:val="24"/>
          <w:szCs w:val="24"/>
        </w:rPr>
        <w:t>зования, соответствующих о</w:t>
      </w:r>
      <w:r w:rsidR="00B8623D">
        <w:rPr>
          <w:rFonts w:ascii="Times New Roman" w:eastAsia="Arial" w:hAnsi="Times New Roman" w:cs="Times New Roman"/>
          <w:sz w:val="24"/>
          <w:szCs w:val="24"/>
        </w:rPr>
        <w:t xml:space="preserve">собенностям и возможностям лицея, о </w:t>
      </w:r>
      <w:proofErr w:type="spellStart"/>
      <w:r w:rsidR="00B8623D">
        <w:rPr>
          <w:rFonts w:ascii="Times New Roman" w:eastAsia="Arial" w:hAnsi="Times New Roman" w:cs="Times New Roman"/>
          <w:sz w:val="24"/>
          <w:szCs w:val="24"/>
        </w:rPr>
        <w:t>задачахлицея</w:t>
      </w:r>
      <w:proofErr w:type="spellEnd"/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по повышению качества образовани</w:t>
      </w:r>
      <w:r w:rsidR="001730D4">
        <w:rPr>
          <w:rFonts w:ascii="Times New Roman" w:eastAsia="Arial" w:hAnsi="Times New Roman" w:cs="Times New Roman"/>
          <w:sz w:val="24"/>
          <w:szCs w:val="24"/>
        </w:rPr>
        <w:t>я; для развития продуктивных от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ношений между школой и родителями), </w:t>
      </w:r>
    </w:p>
    <w:p w:rsidR="00FC2880" w:rsidRPr="00A23A59" w:rsidRDefault="00FC2880" w:rsidP="00FC2880">
      <w:pPr>
        <w:tabs>
          <w:tab w:val="left" w:pos="1867"/>
        </w:tabs>
        <w:overflowPunct w:val="0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- </w:t>
      </w:r>
      <w:proofErr w:type="gramStart"/>
      <w:r w:rsidR="001730D4">
        <w:rPr>
          <w:rFonts w:ascii="Times New Roman" w:eastAsia="Arial" w:hAnsi="Times New Roman" w:cs="Times New Roman"/>
          <w:sz w:val="24"/>
          <w:szCs w:val="24"/>
        </w:rPr>
        <w:t>обучающимся</w:t>
      </w:r>
      <w:proofErr w:type="gramEnd"/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>старшей школы (для у</w:t>
      </w:r>
      <w:r w:rsidR="001730D4">
        <w:rPr>
          <w:rFonts w:ascii="Times New Roman" w:eastAsia="Arial" w:hAnsi="Times New Roman" w:cs="Times New Roman"/>
          <w:sz w:val="24"/>
          <w:szCs w:val="24"/>
        </w:rPr>
        <w:t>довлетворения информационных за</w:t>
      </w:r>
      <w:r w:rsidR="00041233">
        <w:rPr>
          <w:rFonts w:ascii="Times New Roman" w:eastAsia="Arial" w:hAnsi="Times New Roman" w:cs="Times New Roman"/>
          <w:sz w:val="24"/>
          <w:szCs w:val="24"/>
        </w:rPr>
        <w:t>просов).</w:t>
      </w:r>
    </w:p>
    <w:p w:rsidR="00FC2880" w:rsidRPr="00A23A59" w:rsidRDefault="00A80996" w:rsidP="00A80996">
      <w:pPr>
        <w:overflowPunct w:val="0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Исходя из адресата программы, ее презентация предполагается на </w:t>
      </w:r>
      <w:r w:rsidR="001730D4">
        <w:rPr>
          <w:rFonts w:ascii="Times New Roman" w:eastAsia="Arial" w:hAnsi="Times New Roman" w:cs="Times New Roman"/>
          <w:sz w:val="24"/>
          <w:szCs w:val="24"/>
        </w:rPr>
        <w:t>Управляющем совете школы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, общешкольном родительском со</w:t>
      </w:r>
      <w:r w:rsidR="003203F0">
        <w:rPr>
          <w:rFonts w:ascii="Times New Roman" w:eastAsia="Arial" w:hAnsi="Times New Roman" w:cs="Times New Roman"/>
          <w:sz w:val="24"/>
          <w:szCs w:val="24"/>
        </w:rPr>
        <w:t>брании, педагогическом совете ОО, сайте ОО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:rsidR="00FC2880" w:rsidRPr="00A23A59" w:rsidRDefault="00A80996" w:rsidP="00FC2880">
      <w:pPr>
        <w:overflowPunct w:val="0"/>
        <w:ind w:right="20" w:firstLine="495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Образовательная программа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8623D">
        <w:rPr>
          <w:rFonts w:ascii="Times New Roman" w:eastAsia="Arial" w:hAnsi="Times New Roman" w:cs="Times New Roman"/>
          <w:sz w:val="24"/>
          <w:szCs w:val="24"/>
        </w:rPr>
        <w:t xml:space="preserve">лицея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соответствует </w:t>
      </w:r>
      <w:r w:rsidR="00FC2880" w:rsidRPr="00B8623D">
        <w:rPr>
          <w:rFonts w:ascii="Times New Roman" w:eastAsia="Arial" w:hAnsi="Times New Roman" w:cs="Times New Roman"/>
          <w:bCs/>
          <w:sz w:val="24"/>
          <w:szCs w:val="24"/>
        </w:rPr>
        <w:t>основным</w:t>
      </w:r>
      <w:r w:rsidR="00FC2880" w:rsidRPr="00B8623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FC2880" w:rsidRPr="00B8623D">
        <w:rPr>
          <w:rFonts w:ascii="Times New Roman" w:eastAsia="Arial" w:hAnsi="Times New Roman" w:cs="Times New Roman"/>
          <w:bCs/>
          <w:sz w:val="24"/>
          <w:szCs w:val="24"/>
        </w:rPr>
        <w:t>принципам государственной политики РФ в области образования</w:t>
      </w:r>
      <w:r w:rsidR="00FC2880" w:rsidRPr="00B8623D">
        <w:rPr>
          <w:rFonts w:ascii="Times New Roman" w:eastAsia="Arial" w:hAnsi="Times New Roman" w:cs="Times New Roman"/>
          <w:sz w:val="24"/>
          <w:szCs w:val="24"/>
        </w:rPr>
        <w:t>,</w:t>
      </w:r>
      <w:r w:rsidR="00FC2880" w:rsidRPr="00B8623D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="00FC2880" w:rsidRPr="00B8623D">
        <w:rPr>
          <w:rFonts w:ascii="Times New Roman" w:eastAsia="Arial" w:hAnsi="Times New Roman" w:cs="Times New Roman"/>
          <w:sz w:val="24"/>
          <w:szCs w:val="24"/>
        </w:rPr>
        <w:t>изложенн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ым в Законе Российской Федерации «Об образовании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в Российской Федерации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»: </w:t>
      </w:r>
    </w:p>
    <w:p w:rsidR="00FC2880" w:rsidRPr="00A23A59" w:rsidRDefault="00FC2880" w:rsidP="00FC2880">
      <w:pPr>
        <w:tabs>
          <w:tab w:val="left" w:pos="3447"/>
        </w:tabs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1)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гуманистический характер образования, приоритет общечеловеческих ценностей, жизни и здоровья человека, свободного развития личности. Воспитание гражданственности, трудолюбия, уважение к правам и свободам человека, любви к окружающей природе, Родине, семье; </w:t>
      </w:r>
    </w:p>
    <w:p w:rsidR="00FC2880" w:rsidRPr="00A23A59" w:rsidRDefault="00FC2880" w:rsidP="00FC2880">
      <w:pPr>
        <w:tabs>
          <w:tab w:val="left" w:pos="2007"/>
        </w:tabs>
        <w:overflowPunct w:val="0"/>
        <w:spacing w:line="24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2)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>единство федерального, культурного и образовательного пространст</w:t>
      </w:r>
      <w:r w:rsidR="001730D4">
        <w:rPr>
          <w:rFonts w:ascii="Times New Roman" w:eastAsia="Arial" w:hAnsi="Times New Roman" w:cs="Times New Roman"/>
          <w:sz w:val="24"/>
          <w:szCs w:val="24"/>
        </w:rPr>
        <w:t>ва. Защита и развитие системы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образования национальных культур, региональных культурных традиций и особенностей в условиях многонационального государства; </w:t>
      </w:r>
    </w:p>
    <w:p w:rsidR="00FC2880" w:rsidRPr="00A23A59" w:rsidRDefault="00FC2880" w:rsidP="00FC2880">
      <w:pPr>
        <w:tabs>
          <w:tab w:val="left" w:pos="2007"/>
        </w:tabs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3)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>общедоступность образования, адаптивность системы образования к уровням и особенностям развития и подготовки обучающихся, воспитанников</w:t>
      </w:r>
      <w:r w:rsidR="001730D4">
        <w:rPr>
          <w:rFonts w:ascii="Times New Roman" w:eastAsia="Arial" w:hAnsi="Times New Roman" w:cs="Times New Roman"/>
          <w:sz w:val="24"/>
          <w:szCs w:val="24"/>
        </w:rPr>
        <w:t>.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FC2880" w:rsidRPr="00A23A59" w:rsidRDefault="00A80996" w:rsidP="00A80996">
      <w:pPr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Образовательная </w:t>
      </w:r>
      <w:r w:rsidR="00B8623D">
        <w:rPr>
          <w:rFonts w:ascii="Times New Roman" w:eastAsia="Arial" w:hAnsi="Times New Roman" w:cs="Times New Roman"/>
          <w:sz w:val="24"/>
          <w:szCs w:val="24"/>
        </w:rPr>
        <w:t xml:space="preserve">МКОУ "Лицей № 1 г. </w:t>
      </w:r>
      <w:proofErr w:type="spellStart"/>
      <w:r w:rsidR="00B8623D">
        <w:rPr>
          <w:rFonts w:ascii="Times New Roman" w:eastAsia="Arial" w:hAnsi="Times New Roman" w:cs="Times New Roman"/>
          <w:sz w:val="24"/>
          <w:szCs w:val="24"/>
        </w:rPr>
        <w:t>Усть</w:t>
      </w:r>
      <w:proofErr w:type="spellEnd"/>
      <w:r w:rsidR="00B8623D">
        <w:rPr>
          <w:rFonts w:ascii="Times New Roman" w:eastAsia="Arial" w:hAnsi="Times New Roman" w:cs="Times New Roman"/>
          <w:sz w:val="24"/>
          <w:szCs w:val="24"/>
        </w:rPr>
        <w:t xml:space="preserve"> - </w:t>
      </w:r>
      <w:proofErr w:type="spellStart"/>
      <w:r w:rsidR="00B8623D">
        <w:rPr>
          <w:rFonts w:ascii="Times New Roman" w:eastAsia="Arial" w:hAnsi="Times New Roman" w:cs="Times New Roman"/>
          <w:sz w:val="24"/>
          <w:szCs w:val="24"/>
        </w:rPr>
        <w:t>Джегуты</w:t>
      </w:r>
      <w:proofErr w:type="spellEnd"/>
      <w:r w:rsidR="00B8623D">
        <w:rPr>
          <w:rFonts w:ascii="Times New Roman" w:eastAsia="Arial" w:hAnsi="Times New Roman" w:cs="Times New Roman"/>
          <w:sz w:val="24"/>
          <w:szCs w:val="24"/>
        </w:rPr>
        <w:t xml:space="preserve">" 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>предназначена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 удовлетворять потребность</w:t>
      </w:r>
    </w:p>
    <w:p w:rsidR="00FC2880" w:rsidRPr="004D2D3C" w:rsidRDefault="001730D4" w:rsidP="004D2D3C">
      <w:pPr>
        <w:pStyle w:val="a3"/>
        <w:numPr>
          <w:ilvl w:val="0"/>
          <w:numId w:val="7"/>
        </w:numPr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>об</w:t>
      </w:r>
      <w:r w:rsidR="00FC2880" w:rsidRPr="001730D4">
        <w:rPr>
          <w:rFonts w:ascii="Times New Roman" w:eastAsia="Arial" w:hAnsi="Times New Roman" w:cs="Times New Roman"/>
          <w:b/>
          <w:bCs/>
          <w:sz w:val="24"/>
          <w:szCs w:val="24"/>
        </w:rPr>
        <w:t>уча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ю</w:t>
      </w:r>
      <w:r w:rsidR="00FC2880" w:rsidRPr="001730D4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щихся </w:t>
      </w:r>
    </w:p>
    <w:p w:rsidR="00FC2880" w:rsidRPr="00A23A59" w:rsidRDefault="00FC2880" w:rsidP="00755D7A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в обеспечении обязательного мини</w:t>
      </w:r>
      <w:r w:rsidR="001730D4">
        <w:rPr>
          <w:rFonts w:ascii="Times New Roman" w:eastAsia="Arial" w:hAnsi="Times New Roman" w:cs="Times New Roman"/>
          <w:sz w:val="24"/>
          <w:szCs w:val="24"/>
        </w:rPr>
        <w:t>мума усвоения содержания образо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вания и максимального для каждого обучающегося уровня успешности; </w:t>
      </w:r>
    </w:p>
    <w:p w:rsidR="00FC2880" w:rsidRPr="00A23A59" w:rsidRDefault="00FC2880" w:rsidP="00755D7A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в расширении возможностей для удовлетворения проявившегося интереса к тому или иному учебному предмету и программах обучения, обеспечивающих личностное становление и профессиональное самоопределение; </w:t>
      </w:r>
    </w:p>
    <w:p w:rsidR="00FC2880" w:rsidRPr="00A23A59" w:rsidRDefault="00FC2880" w:rsidP="00755D7A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в обеспечении оптимального уровня образованности, который характеризуется </w:t>
      </w:r>
      <w:r w:rsidRPr="00A23A59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способностью решать задачи в различных сферах жизнедеятельности, опираясь на освоенный социальный опыт; </w:t>
      </w:r>
    </w:p>
    <w:p w:rsidR="00FC2880" w:rsidRPr="00A23A59" w:rsidRDefault="00FC2880" w:rsidP="00755D7A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в развитии необходимых знаний и умений;</w:t>
      </w:r>
    </w:p>
    <w:p w:rsidR="00512BE5" w:rsidRPr="00512BE5" w:rsidRDefault="00FC2880" w:rsidP="00512BE5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в реализации образовательных программ, обеспечивающих ориентацию личности на сохранение и воспроизводство достижений </w:t>
      </w:r>
      <w:proofErr w:type="gramStart"/>
      <w:r w:rsidRPr="00A23A59">
        <w:rPr>
          <w:rFonts w:ascii="Times New Roman" w:eastAsia="Arial" w:hAnsi="Times New Roman" w:cs="Times New Roman"/>
          <w:sz w:val="24"/>
          <w:szCs w:val="24"/>
        </w:rPr>
        <w:t>культуры</w:t>
      </w:r>
      <w:proofErr w:type="gramEnd"/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и воспитание молодого поколения специалистов, способных решать новые прикладные задачи; </w:t>
      </w:r>
    </w:p>
    <w:p w:rsidR="00FC2880" w:rsidRPr="00A23A59" w:rsidRDefault="00FC2880" w:rsidP="00FC2880">
      <w:pPr>
        <w:spacing w:line="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C2880" w:rsidRPr="00A23A59" w:rsidRDefault="00FC2880" w:rsidP="00FC2880">
      <w:pPr>
        <w:widowControl w:val="0"/>
        <w:numPr>
          <w:ilvl w:val="1"/>
          <w:numId w:val="2"/>
        </w:numPr>
        <w:tabs>
          <w:tab w:val="left" w:pos="1867"/>
        </w:tabs>
        <w:suppressAutoHyphens/>
        <w:overflowPunct w:val="0"/>
        <w:autoSpaceDE w:val="0"/>
        <w:spacing w:after="0" w:line="1" w:lineRule="exact"/>
        <w:ind w:left="18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общества и государства </w:t>
      </w:r>
    </w:p>
    <w:p w:rsidR="00FC2880" w:rsidRPr="00A23A59" w:rsidRDefault="00FC2880" w:rsidP="00FC2880">
      <w:pPr>
        <w:tabs>
          <w:tab w:val="left" w:pos="1867"/>
        </w:tabs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8623D">
        <w:rPr>
          <w:rFonts w:ascii="Times New Roman" w:eastAsia="Arial" w:hAnsi="Times New Roman" w:cs="Times New Roman"/>
          <w:bCs/>
          <w:sz w:val="24"/>
          <w:szCs w:val="24"/>
        </w:rPr>
        <w:t xml:space="preserve"> 2)</w:t>
      </w:r>
      <w:r w:rsidR="001730D4" w:rsidRPr="00B8623D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Pr="00B8623D">
        <w:rPr>
          <w:rFonts w:ascii="Times New Roman" w:eastAsia="Arial" w:hAnsi="Times New Roman" w:cs="Times New Roman"/>
          <w:bCs/>
          <w:sz w:val="24"/>
          <w:szCs w:val="24"/>
        </w:rPr>
        <w:t xml:space="preserve">средних и высших учебных заведений </w:t>
      </w:r>
      <w:proofErr w:type="spellStart"/>
      <w:proofErr w:type="gramStart"/>
      <w:r w:rsidR="00B8623D" w:rsidRPr="00B8623D">
        <w:rPr>
          <w:rFonts w:ascii="Times New Roman" w:eastAsia="Arial" w:hAnsi="Times New Roman" w:cs="Times New Roman"/>
          <w:bCs/>
          <w:sz w:val="24"/>
          <w:szCs w:val="24"/>
        </w:rPr>
        <w:t>Карачаево</w:t>
      </w:r>
      <w:proofErr w:type="spellEnd"/>
      <w:r w:rsidR="00B8623D" w:rsidRPr="00B8623D">
        <w:rPr>
          <w:rFonts w:ascii="Times New Roman" w:eastAsia="Arial" w:hAnsi="Times New Roman" w:cs="Times New Roman"/>
          <w:bCs/>
          <w:sz w:val="24"/>
          <w:szCs w:val="24"/>
        </w:rPr>
        <w:t xml:space="preserve"> - Черкесской</w:t>
      </w:r>
      <w:proofErr w:type="gramEnd"/>
      <w:r w:rsidR="00B8623D" w:rsidRPr="00B8623D">
        <w:rPr>
          <w:rFonts w:ascii="Times New Roman" w:eastAsia="Arial" w:hAnsi="Times New Roman" w:cs="Times New Roman"/>
          <w:bCs/>
          <w:sz w:val="24"/>
          <w:szCs w:val="24"/>
        </w:rPr>
        <w:t xml:space="preserve"> Республики</w:t>
      </w:r>
      <w:r w:rsidR="00697556" w:rsidRPr="00B8623D">
        <w:rPr>
          <w:rFonts w:ascii="Times New Roman" w:eastAsia="Arial" w:hAnsi="Times New Roman" w:cs="Times New Roman"/>
          <w:bCs/>
          <w:sz w:val="24"/>
          <w:szCs w:val="24"/>
        </w:rPr>
        <w:t xml:space="preserve"> и других регионов</w:t>
      </w:r>
      <w:r w:rsidR="00697556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в притоке молодежи, ориентированной на освоение программ профессионального обучения и общекультурного развития; </w:t>
      </w:r>
    </w:p>
    <w:p w:rsidR="00FC2880" w:rsidRPr="00A23A59" w:rsidRDefault="00FC2880" w:rsidP="00FC2880">
      <w:pPr>
        <w:tabs>
          <w:tab w:val="left" w:pos="1867"/>
        </w:tabs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3)</w:t>
      </w:r>
      <w:r w:rsidR="001730D4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B8623D">
        <w:rPr>
          <w:rFonts w:ascii="Times New Roman" w:eastAsia="Arial" w:hAnsi="Times New Roman" w:cs="Times New Roman"/>
          <w:bCs/>
          <w:sz w:val="24"/>
          <w:szCs w:val="24"/>
        </w:rPr>
        <w:t>рынка труда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– в притоке новых ресурсов; </w:t>
      </w:r>
    </w:p>
    <w:p w:rsidR="00FC2880" w:rsidRDefault="00FC2880" w:rsidP="00FC2880">
      <w:pPr>
        <w:tabs>
          <w:tab w:val="left" w:pos="1867"/>
        </w:tabs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4</w:t>
      </w:r>
      <w:r w:rsidRPr="00B8623D">
        <w:rPr>
          <w:rFonts w:ascii="Times New Roman" w:eastAsia="Arial" w:hAnsi="Times New Roman" w:cs="Times New Roman"/>
          <w:bCs/>
          <w:sz w:val="24"/>
          <w:szCs w:val="24"/>
        </w:rPr>
        <w:t>)</w:t>
      </w:r>
      <w:r w:rsidR="001730D4" w:rsidRPr="00B8623D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Pr="00B8623D">
        <w:rPr>
          <w:rFonts w:ascii="Times New Roman" w:eastAsia="Arial" w:hAnsi="Times New Roman" w:cs="Times New Roman"/>
          <w:bCs/>
          <w:sz w:val="24"/>
          <w:szCs w:val="24"/>
        </w:rPr>
        <w:t>выпуск</w:t>
      </w:r>
      <w:r w:rsidR="004D2D3C" w:rsidRPr="00B8623D">
        <w:rPr>
          <w:rFonts w:ascii="Times New Roman" w:eastAsia="Arial" w:hAnsi="Times New Roman" w:cs="Times New Roman"/>
          <w:bCs/>
          <w:sz w:val="24"/>
          <w:szCs w:val="24"/>
        </w:rPr>
        <w:t>ника образовательной организации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- в социальной успешности. </w:t>
      </w:r>
    </w:p>
    <w:p w:rsidR="009E0A71" w:rsidRDefault="00510B0C" w:rsidP="009E0A71">
      <w:pPr>
        <w:pStyle w:val="a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9E0A71" w:rsidRPr="009E0A71">
        <w:rPr>
          <w:sz w:val="24"/>
          <w:szCs w:val="24"/>
        </w:rPr>
        <w:t xml:space="preserve">Образовательная программа </w:t>
      </w:r>
      <w:r w:rsidR="009E0A71">
        <w:rPr>
          <w:sz w:val="24"/>
          <w:szCs w:val="24"/>
        </w:rPr>
        <w:t xml:space="preserve">основного </w:t>
      </w:r>
      <w:r w:rsidR="00A80996">
        <w:rPr>
          <w:sz w:val="24"/>
          <w:szCs w:val="24"/>
        </w:rPr>
        <w:t xml:space="preserve">общего </w:t>
      </w:r>
      <w:r w:rsidR="009E0A71">
        <w:rPr>
          <w:sz w:val="24"/>
          <w:szCs w:val="24"/>
        </w:rPr>
        <w:t>и среднего общего</w:t>
      </w:r>
      <w:r w:rsidR="00041233">
        <w:rPr>
          <w:sz w:val="24"/>
          <w:szCs w:val="24"/>
        </w:rPr>
        <w:t xml:space="preserve"> образования адресована детям 16</w:t>
      </w:r>
      <w:r w:rsidR="009E0A71">
        <w:rPr>
          <w:sz w:val="24"/>
          <w:szCs w:val="24"/>
        </w:rPr>
        <w:t>-18</w:t>
      </w:r>
      <w:r w:rsidR="009E0A71" w:rsidRPr="009E0A71">
        <w:rPr>
          <w:sz w:val="24"/>
          <w:szCs w:val="24"/>
        </w:rPr>
        <w:t xml:space="preserve"> лет, поэтому </w:t>
      </w:r>
      <w:r w:rsidR="009E0A71">
        <w:rPr>
          <w:sz w:val="24"/>
          <w:szCs w:val="24"/>
        </w:rPr>
        <w:t xml:space="preserve">данная </w:t>
      </w:r>
      <w:r w:rsidR="009E0A71" w:rsidRPr="00B8623D">
        <w:rPr>
          <w:sz w:val="24"/>
          <w:szCs w:val="24"/>
        </w:rPr>
        <w:t xml:space="preserve">программа формировалась с учётом особенностей </w:t>
      </w:r>
      <w:r w:rsidR="004D2D3C" w:rsidRPr="00B8623D">
        <w:rPr>
          <w:sz w:val="24"/>
          <w:szCs w:val="24"/>
        </w:rPr>
        <w:t>среднего</w:t>
      </w:r>
      <w:r w:rsidR="009E0A71" w:rsidRPr="00B8623D">
        <w:rPr>
          <w:sz w:val="24"/>
          <w:szCs w:val="24"/>
        </w:rPr>
        <w:t xml:space="preserve"> общего образования и характерных особенностей </w:t>
      </w:r>
      <w:r w:rsidR="00A80996" w:rsidRPr="00B8623D">
        <w:rPr>
          <w:sz w:val="24"/>
          <w:szCs w:val="24"/>
        </w:rPr>
        <w:t>данного</w:t>
      </w:r>
      <w:r w:rsidR="009E0A71" w:rsidRPr="00B8623D">
        <w:rPr>
          <w:sz w:val="24"/>
          <w:szCs w:val="24"/>
        </w:rPr>
        <w:t xml:space="preserve"> школьного возраста</w:t>
      </w:r>
      <w:r w:rsidR="009E0A71" w:rsidRPr="009E0A71">
        <w:rPr>
          <w:b/>
          <w:sz w:val="24"/>
          <w:szCs w:val="24"/>
        </w:rPr>
        <w:t>.</w:t>
      </w:r>
    </w:p>
    <w:p w:rsidR="00A72F83" w:rsidRPr="009E0A71" w:rsidRDefault="00A72F83" w:rsidP="009E0A71">
      <w:pPr>
        <w:pStyle w:val="a8"/>
        <w:jc w:val="both"/>
        <w:rPr>
          <w:b/>
          <w:sz w:val="24"/>
          <w:szCs w:val="24"/>
        </w:rPr>
      </w:pPr>
    </w:p>
    <w:p w:rsidR="00FC2880" w:rsidRDefault="00A80996" w:rsidP="00041233">
      <w:pPr>
        <w:overflowPunct w:val="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1.2. 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>Цели и задачи основной образовательной программы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. 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A72F83">
        <w:rPr>
          <w:rFonts w:ascii="Times New Roman" w:eastAsia="Arial" w:hAnsi="Times New Roman" w:cs="Times New Roman"/>
          <w:b/>
          <w:bCs/>
          <w:sz w:val="24"/>
          <w:szCs w:val="24"/>
        </w:rPr>
        <w:t>Стратегические механизмы реализации образовательной программы.</w:t>
      </w:r>
    </w:p>
    <w:p w:rsidR="00FC50C8" w:rsidRPr="00FC50C8" w:rsidRDefault="00FC50C8" w:rsidP="00041233">
      <w:pPr>
        <w:pStyle w:val="a9"/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FC50C8">
        <w:rPr>
          <w:sz w:val="24"/>
          <w:szCs w:val="24"/>
        </w:rPr>
        <w:t xml:space="preserve">Образовательный облик школы, </w:t>
      </w:r>
      <w:r w:rsidR="00041233">
        <w:rPr>
          <w:sz w:val="24"/>
          <w:szCs w:val="24"/>
        </w:rPr>
        <w:t xml:space="preserve">ее неповторимость определяются </w:t>
      </w:r>
      <w:r w:rsidRPr="00FC50C8">
        <w:rPr>
          <w:sz w:val="24"/>
          <w:szCs w:val="24"/>
        </w:rPr>
        <w:t xml:space="preserve">школьным компонентом, выбор которого основан на выявленных тенденциях социально-экономического развития района, особенностях контингента </w:t>
      </w:r>
      <w:r>
        <w:rPr>
          <w:sz w:val="24"/>
          <w:szCs w:val="24"/>
        </w:rPr>
        <w:t>об</w:t>
      </w:r>
      <w:r w:rsidRPr="00FC50C8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FC50C8">
        <w:rPr>
          <w:sz w:val="24"/>
          <w:szCs w:val="24"/>
        </w:rPr>
        <w:t xml:space="preserve">щихся, социальных ожиданиях </w:t>
      </w:r>
      <w:r w:rsidR="00A55401">
        <w:rPr>
          <w:sz w:val="24"/>
          <w:szCs w:val="24"/>
        </w:rPr>
        <w:t xml:space="preserve">и спросе </w:t>
      </w:r>
      <w:r w:rsidR="00041233">
        <w:rPr>
          <w:sz w:val="24"/>
          <w:szCs w:val="24"/>
        </w:rPr>
        <w:t xml:space="preserve">населения и имеющихся </w:t>
      </w:r>
      <w:r w:rsidRPr="00FC50C8">
        <w:rPr>
          <w:sz w:val="24"/>
          <w:szCs w:val="24"/>
        </w:rPr>
        <w:t>реальных возможностях школы: кадровых, информационных, материально-технических.</w:t>
      </w:r>
    </w:p>
    <w:p w:rsidR="00FC2880" w:rsidRPr="00BE0548" w:rsidRDefault="00FC2880" w:rsidP="00041233">
      <w:pPr>
        <w:pStyle w:val="a8"/>
        <w:spacing w:line="276" w:lineRule="auto"/>
        <w:jc w:val="both"/>
        <w:rPr>
          <w:sz w:val="24"/>
          <w:szCs w:val="24"/>
        </w:rPr>
      </w:pPr>
      <w:r w:rsidRPr="00BE0548">
        <w:rPr>
          <w:sz w:val="24"/>
          <w:szCs w:val="24"/>
        </w:rPr>
        <w:t xml:space="preserve">      </w:t>
      </w:r>
      <w:r w:rsidR="00A80996">
        <w:rPr>
          <w:rFonts w:eastAsia="Arial"/>
          <w:sz w:val="24"/>
          <w:szCs w:val="24"/>
        </w:rPr>
        <w:t>Образовательная программа</w:t>
      </w:r>
      <w:r w:rsidR="00041233">
        <w:rPr>
          <w:rFonts w:eastAsia="Arial"/>
          <w:sz w:val="24"/>
          <w:szCs w:val="24"/>
        </w:rPr>
        <w:t xml:space="preserve"> среднего </w:t>
      </w:r>
      <w:r w:rsidRPr="00BE0548">
        <w:rPr>
          <w:rFonts w:eastAsia="Arial"/>
          <w:sz w:val="24"/>
          <w:szCs w:val="24"/>
        </w:rPr>
        <w:t xml:space="preserve">общего образования </w:t>
      </w:r>
      <w:r w:rsidR="00B8623D">
        <w:rPr>
          <w:rFonts w:eastAsia="Arial"/>
          <w:sz w:val="24"/>
          <w:szCs w:val="24"/>
        </w:rPr>
        <w:t xml:space="preserve">МКОУ "Лицей № 1 г. </w:t>
      </w:r>
      <w:proofErr w:type="spellStart"/>
      <w:r w:rsidR="00B8623D">
        <w:rPr>
          <w:rFonts w:eastAsia="Arial"/>
          <w:sz w:val="24"/>
          <w:szCs w:val="24"/>
        </w:rPr>
        <w:t>Усть</w:t>
      </w:r>
      <w:proofErr w:type="spellEnd"/>
      <w:r w:rsidR="00B8623D">
        <w:rPr>
          <w:rFonts w:eastAsia="Arial"/>
          <w:sz w:val="24"/>
          <w:szCs w:val="24"/>
        </w:rPr>
        <w:t xml:space="preserve"> - </w:t>
      </w:r>
      <w:proofErr w:type="spellStart"/>
      <w:r w:rsidR="00B8623D">
        <w:rPr>
          <w:rFonts w:eastAsia="Arial"/>
          <w:sz w:val="24"/>
          <w:szCs w:val="24"/>
        </w:rPr>
        <w:t>Джегуты</w:t>
      </w:r>
      <w:proofErr w:type="spellEnd"/>
      <w:r w:rsidR="00B8623D">
        <w:rPr>
          <w:rFonts w:eastAsia="Arial"/>
          <w:sz w:val="24"/>
          <w:szCs w:val="24"/>
        </w:rPr>
        <w:t xml:space="preserve">" </w:t>
      </w:r>
      <w:r w:rsidRPr="00BE0548">
        <w:rPr>
          <w:rFonts w:eastAsia="Arial"/>
          <w:sz w:val="24"/>
          <w:szCs w:val="24"/>
        </w:rPr>
        <w:t xml:space="preserve">ориентирована на реализацию следующих </w:t>
      </w:r>
      <w:r w:rsidRPr="00BE0548">
        <w:rPr>
          <w:rFonts w:eastAsia="Arial"/>
          <w:b/>
          <w:bCs/>
          <w:sz w:val="24"/>
          <w:szCs w:val="24"/>
        </w:rPr>
        <w:t>целей</w:t>
      </w:r>
      <w:r w:rsidRPr="00BE0548">
        <w:rPr>
          <w:rFonts w:eastAsia="Arial"/>
          <w:sz w:val="24"/>
          <w:szCs w:val="24"/>
        </w:rPr>
        <w:t xml:space="preserve"> </w:t>
      </w:r>
      <w:r w:rsidR="00FC50C8" w:rsidRPr="00FC50C8">
        <w:rPr>
          <w:rFonts w:eastAsia="Arial"/>
          <w:b/>
          <w:sz w:val="24"/>
          <w:szCs w:val="24"/>
        </w:rPr>
        <w:t xml:space="preserve">школьного </w:t>
      </w:r>
      <w:r w:rsidRPr="00BE0548">
        <w:rPr>
          <w:rFonts w:eastAsia="Arial"/>
          <w:b/>
          <w:bCs/>
          <w:sz w:val="24"/>
          <w:szCs w:val="24"/>
        </w:rPr>
        <w:t>образования</w:t>
      </w:r>
      <w:r w:rsidRPr="00BE0548">
        <w:rPr>
          <w:rFonts w:eastAsia="Arial"/>
          <w:sz w:val="24"/>
          <w:szCs w:val="24"/>
        </w:rPr>
        <w:t>:</w:t>
      </w:r>
    </w:p>
    <w:p w:rsidR="00FC2880" w:rsidRPr="00BE0548" w:rsidRDefault="00FC2880" w:rsidP="00041233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Default="00FC2880" w:rsidP="006F7E64">
      <w:pPr>
        <w:pStyle w:val="a8"/>
        <w:numPr>
          <w:ilvl w:val="0"/>
          <w:numId w:val="99"/>
        </w:numPr>
        <w:spacing w:line="276" w:lineRule="auto"/>
        <w:jc w:val="both"/>
        <w:rPr>
          <w:rFonts w:eastAsia="Arial"/>
          <w:sz w:val="24"/>
          <w:szCs w:val="24"/>
        </w:rPr>
      </w:pPr>
      <w:r w:rsidRPr="00BE0548">
        <w:rPr>
          <w:rFonts w:eastAsia="Arial"/>
          <w:sz w:val="24"/>
          <w:szCs w:val="24"/>
        </w:rPr>
        <w:t xml:space="preserve">формирование личности </w:t>
      </w:r>
      <w:proofErr w:type="gramStart"/>
      <w:r w:rsidR="00DF7E34" w:rsidRPr="00BE0548">
        <w:rPr>
          <w:rFonts w:eastAsia="Arial"/>
          <w:sz w:val="24"/>
          <w:szCs w:val="24"/>
        </w:rPr>
        <w:t>об</w:t>
      </w:r>
      <w:r w:rsidRPr="00BE0548">
        <w:rPr>
          <w:rFonts w:eastAsia="Arial"/>
          <w:sz w:val="24"/>
          <w:szCs w:val="24"/>
        </w:rPr>
        <w:t>уча</w:t>
      </w:r>
      <w:r w:rsidR="00DF7E34" w:rsidRPr="00BE0548">
        <w:rPr>
          <w:rFonts w:eastAsia="Arial"/>
          <w:sz w:val="24"/>
          <w:szCs w:val="24"/>
        </w:rPr>
        <w:t>ю</w:t>
      </w:r>
      <w:r w:rsidRPr="00BE0548">
        <w:rPr>
          <w:rFonts w:eastAsia="Arial"/>
          <w:sz w:val="24"/>
          <w:szCs w:val="24"/>
        </w:rPr>
        <w:t>щихся</w:t>
      </w:r>
      <w:proofErr w:type="gramEnd"/>
      <w:r w:rsidRPr="00BE0548">
        <w:rPr>
          <w:rFonts w:eastAsia="Arial"/>
          <w:sz w:val="24"/>
          <w:szCs w:val="24"/>
        </w:rPr>
        <w:t xml:space="preserve">, </w:t>
      </w:r>
    </w:p>
    <w:p w:rsidR="005455F3" w:rsidRPr="00BE0548" w:rsidRDefault="005455F3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Pr="00BE0548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r w:rsidRPr="00BE0548">
        <w:rPr>
          <w:rFonts w:eastAsia="Arial"/>
          <w:sz w:val="24"/>
          <w:szCs w:val="24"/>
        </w:rPr>
        <w:t>умеющей учиться - определять границы и дефициты своего знания, находить способы и пути преодоления своих трудностей; уметь переносить способы действия из одной предметной области в другую, в социальную жизнь;</w:t>
      </w:r>
    </w:p>
    <w:p w:rsidR="00FC2880" w:rsidRPr="00BE0548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r w:rsidRPr="00BE0548">
        <w:rPr>
          <w:rFonts w:eastAsia="Arial"/>
          <w:sz w:val="24"/>
          <w:szCs w:val="24"/>
        </w:rPr>
        <w:t xml:space="preserve">готовой осуществить индивидуальный ответственный выбор собственной образовательной траектории; </w:t>
      </w:r>
    </w:p>
    <w:p w:rsidR="00FC2880" w:rsidRPr="00BE0548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r w:rsidRPr="00BE0548">
        <w:rPr>
          <w:rFonts w:eastAsia="Arial"/>
          <w:sz w:val="24"/>
          <w:szCs w:val="24"/>
        </w:rPr>
        <w:t xml:space="preserve">способной понимать и принимать ценность образования, быть мотивированной к его продолжению в тех или иных формах; </w:t>
      </w:r>
    </w:p>
    <w:p w:rsidR="00FC2880" w:rsidRPr="00BE0548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proofErr w:type="gramStart"/>
      <w:r w:rsidRPr="00BE0548">
        <w:rPr>
          <w:rFonts w:eastAsia="Arial"/>
          <w:sz w:val="24"/>
          <w:szCs w:val="24"/>
        </w:rPr>
        <w:t>обладающей</w:t>
      </w:r>
      <w:proofErr w:type="gramEnd"/>
      <w:r w:rsidRPr="00BE0548">
        <w:rPr>
          <w:rFonts w:eastAsia="Arial"/>
          <w:sz w:val="24"/>
          <w:szCs w:val="24"/>
        </w:rPr>
        <w:t xml:space="preserve"> социальным опытом, позволяющим ориентироваться в быстро меняющемся мире и взаимодействовать с людьми с разными ценностными и культурными установками; </w:t>
      </w:r>
    </w:p>
    <w:p w:rsidR="00FC2880" w:rsidRPr="00BE0548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proofErr w:type="gramStart"/>
      <w:r w:rsidRPr="00BE0548">
        <w:rPr>
          <w:rFonts w:eastAsia="Arial"/>
          <w:sz w:val="24"/>
          <w:szCs w:val="24"/>
        </w:rPr>
        <w:t>обладающей</w:t>
      </w:r>
      <w:proofErr w:type="gramEnd"/>
      <w:r w:rsidRPr="00BE0548">
        <w:rPr>
          <w:rFonts w:eastAsia="Arial"/>
          <w:sz w:val="24"/>
          <w:szCs w:val="24"/>
        </w:rPr>
        <w:t xml:space="preserve"> развитыми формами мышления, способствующими решению большого круга предметных, социально-ориентированных и личностных задач. </w:t>
      </w:r>
    </w:p>
    <w:p w:rsidR="00BE0548" w:rsidRDefault="00BE0548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Pr="00BE0548" w:rsidRDefault="00FC2880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r w:rsidRPr="00BE0548">
        <w:rPr>
          <w:rFonts w:eastAsia="Arial"/>
          <w:sz w:val="24"/>
          <w:szCs w:val="24"/>
        </w:rPr>
        <w:lastRenderedPageBreak/>
        <w:t xml:space="preserve">2) формирование у обучающихся таких умений, как: общение, творческое мышление, умение решать проблемы разными путями; умение работать самостоятельно, в группе, признавая ценность индивидуальных различий; </w:t>
      </w:r>
    </w:p>
    <w:p w:rsidR="00FC2880" w:rsidRPr="00BE0548" w:rsidRDefault="00FC2880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Pr="00BE0548" w:rsidRDefault="00A55401" w:rsidP="00A55401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3)</w:t>
      </w:r>
      <w:r w:rsidR="00FC2880" w:rsidRPr="00BE0548">
        <w:rPr>
          <w:rFonts w:eastAsia="Arial"/>
          <w:sz w:val="24"/>
          <w:szCs w:val="24"/>
        </w:rPr>
        <w:t xml:space="preserve">воспитание выпускника – человека и гражданина, уважающего права и свободу личности, ответственно относящегося к своей жизни и здоровью, обладающего культурными потребностями, самосознанием, коммуникативной культурой; </w:t>
      </w:r>
    </w:p>
    <w:p w:rsidR="00FC2880" w:rsidRPr="00BE0548" w:rsidRDefault="00FC2880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Default="00FC2880" w:rsidP="00041233">
      <w:pPr>
        <w:overflowPunct w:val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4)становление и развитие личности в её индивидуальности, самобытности, уникальности, неповторимости.</w:t>
      </w:r>
    </w:p>
    <w:p w:rsidR="00FC50C8" w:rsidRDefault="00FC50C8" w:rsidP="00041233">
      <w:pPr>
        <w:overflowPunct w:val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5) обеспечение единого правового пространства.</w:t>
      </w:r>
    </w:p>
    <w:p w:rsidR="002E629B" w:rsidRDefault="00FC50C8" w:rsidP="000412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0C8">
        <w:rPr>
          <w:rFonts w:ascii="Times New Roman" w:eastAsia="Arial" w:hAnsi="Times New Roman" w:cs="Times New Roman"/>
          <w:sz w:val="24"/>
          <w:szCs w:val="24"/>
        </w:rPr>
        <w:t xml:space="preserve">6) </w:t>
      </w:r>
      <w:r w:rsidR="002E629B">
        <w:rPr>
          <w:rFonts w:ascii="Times New Roman" w:hAnsi="Times New Roman" w:cs="Times New Roman"/>
          <w:sz w:val="24"/>
          <w:szCs w:val="24"/>
        </w:rPr>
        <w:t>п</w:t>
      </w:r>
      <w:r w:rsidRPr="00FC50C8">
        <w:rPr>
          <w:rFonts w:ascii="Times New Roman" w:hAnsi="Times New Roman" w:cs="Times New Roman"/>
          <w:sz w:val="24"/>
          <w:szCs w:val="24"/>
        </w:rPr>
        <w:t xml:space="preserve">редоставление возможности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FC50C8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FC50C8">
        <w:rPr>
          <w:rFonts w:ascii="Times New Roman" w:hAnsi="Times New Roman" w:cs="Times New Roman"/>
          <w:sz w:val="24"/>
          <w:szCs w:val="24"/>
        </w:rPr>
        <w:t xml:space="preserve">щимся получить за </w:t>
      </w:r>
      <w:r w:rsidR="00041233">
        <w:rPr>
          <w:rFonts w:ascii="Times New Roman" w:hAnsi="Times New Roman" w:cs="Times New Roman"/>
          <w:sz w:val="24"/>
          <w:szCs w:val="24"/>
        </w:rPr>
        <w:t xml:space="preserve">счет бюджетного финансирования </w:t>
      </w:r>
      <w:r w:rsidRPr="00FC50C8">
        <w:rPr>
          <w:rFonts w:ascii="Times New Roman" w:hAnsi="Times New Roman" w:cs="Times New Roman"/>
          <w:sz w:val="24"/>
          <w:szCs w:val="24"/>
        </w:rPr>
        <w:t>полноценное образование, соответствующее современным требованиям, позволяющее успешно продолжить образование в средних специальных и</w:t>
      </w:r>
      <w:r w:rsidR="00041233">
        <w:rPr>
          <w:rFonts w:ascii="Times New Roman" w:hAnsi="Times New Roman" w:cs="Times New Roman"/>
          <w:sz w:val="24"/>
          <w:szCs w:val="24"/>
        </w:rPr>
        <w:t>ли в высших учебных заведениях.</w:t>
      </w:r>
    </w:p>
    <w:p w:rsidR="00041233" w:rsidRPr="00041233" w:rsidRDefault="00041233" w:rsidP="000412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2880" w:rsidRPr="00A23A59" w:rsidRDefault="00FC2880" w:rsidP="00A55401">
      <w:pPr>
        <w:overflowPunct w:val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Достижение поставленных целей возможно при условии решения следующих 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>основных задач</w:t>
      </w:r>
      <w:r w:rsidRPr="00A23A59">
        <w:rPr>
          <w:rFonts w:ascii="Times New Roman" w:eastAsia="Arial" w:hAnsi="Times New Roman" w:cs="Times New Roman"/>
          <w:sz w:val="24"/>
          <w:szCs w:val="24"/>
        </w:rPr>
        <w:t>: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обеспечение соответствия образовательной программы требованиям Стандарта;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обеспечение преемственности начал</w:t>
      </w:r>
      <w:r w:rsidR="00041233">
        <w:rPr>
          <w:rFonts w:ascii="Times New Roman" w:eastAsia="Arial" w:hAnsi="Times New Roman" w:cs="Times New Roman"/>
          <w:sz w:val="24"/>
          <w:szCs w:val="24"/>
        </w:rPr>
        <w:t xml:space="preserve">ьного общего, основного общего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и среднего общего образования;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обеспечение доступности получения качественного образования, достижение планируемых результатов освоения основной образовательной программы всеми обучающимися, в том числе детьми с ограниченными возможностями здоровья;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усиление воспитательного потенциала школы, обеспечение психолого-педагогического сопровождения каждого обучающегося, формирование образовательного базиса, основанного не только на знаниях, но и на соответствующем культурном уровне развития личности, создание необходимых условий для её самореализации;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обеспечение эффективного сочетания урочных и внеурочных форм организации образовательного процесса, взаимодействия всех его участников;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взаи</w:t>
      </w:r>
      <w:r w:rsidR="002E629B">
        <w:rPr>
          <w:rFonts w:ascii="Times New Roman" w:eastAsia="Arial" w:hAnsi="Times New Roman" w:cs="Times New Roman"/>
          <w:sz w:val="24"/>
          <w:szCs w:val="24"/>
        </w:rPr>
        <w:t>модействие образовательной организации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при реализации основной образовательной программы с социальными партнёрами;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выявление и развитие способностей обучающихся, в том числе одарённых детей, детей с ограниченными возможностями здоровья, их профессиональных склонностей через систему секций и кружков, организацию общественно полезной деятельности с использован</w:t>
      </w:r>
      <w:r w:rsidR="002E629B">
        <w:rPr>
          <w:rFonts w:ascii="Times New Roman" w:eastAsia="Arial" w:hAnsi="Times New Roman" w:cs="Times New Roman"/>
          <w:sz w:val="24"/>
          <w:szCs w:val="24"/>
        </w:rPr>
        <w:t>ием возможностей образовательной организации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дополнительного образования детей;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организация интеллектуальных и творческих соревнований, технического творчества, проектной и учебно-исследовательской деятельности;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участие обучающихся, их родителей (законных представителей), педагогических </w:t>
      </w:r>
      <w:r w:rsidRPr="00A23A59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работников и общественности в проектировании и развитии </w:t>
      </w:r>
      <w:proofErr w:type="spellStart"/>
      <w:r w:rsidRPr="00A23A59">
        <w:rPr>
          <w:rFonts w:ascii="Times New Roman" w:eastAsia="Arial" w:hAnsi="Times New Roman" w:cs="Times New Roman"/>
          <w:sz w:val="24"/>
          <w:szCs w:val="24"/>
        </w:rPr>
        <w:t>внутришкольной</w:t>
      </w:r>
      <w:proofErr w:type="spellEnd"/>
      <w:r w:rsidRPr="00A23A59">
        <w:rPr>
          <w:rFonts w:ascii="Times New Roman" w:eastAsia="Arial" w:hAnsi="Times New Roman" w:cs="Times New Roman"/>
          <w:sz w:val="24"/>
          <w:szCs w:val="24"/>
        </w:rPr>
        <w:t xml:space="preserve"> социальной среды, школьного уклада; </w:t>
      </w:r>
    </w:p>
    <w:p w:rsidR="00FC2880" w:rsidRPr="00A23A59" w:rsidRDefault="00FC2880" w:rsidP="002C191C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включение </w:t>
      </w:r>
      <w:proofErr w:type="gramStart"/>
      <w:r w:rsidRPr="00A23A59">
        <w:rPr>
          <w:rFonts w:ascii="Times New Roman" w:eastAsia="Arial" w:hAnsi="Times New Roman" w:cs="Times New Roman"/>
          <w:sz w:val="24"/>
          <w:szCs w:val="24"/>
        </w:rPr>
        <w:t>обучающихся</w:t>
      </w:r>
      <w:proofErr w:type="gramEnd"/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в процессы познания и преобразования внешкольной </w:t>
      </w:r>
      <w:r w:rsidR="002E629B">
        <w:rPr>
          <w:rFonts w:ascii="Times New Roman" w:eastAsia="Arial" w:hAnsi="Times New Roman" w:cs="Times New Roman"/>
          <w:sz w:val="24"/>
          <w:szCs w:val="24"/>
        </w:rPr>
        <w:t>социальной среды (микрорайона ОО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) для приобретения опыта реального управления и действия; </w:t>
      </w:r>
    </w:p>
    <w:p w:rsidR="00FC2880" w:rsidRPr="00A23A59" w:rsidRDefault="00FC2880" w:rsidP="002C191C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социальное и учебно-исследовательское проектирование, профессиональная ориентация обучающихся при поддержке педагогов, </w:t>
      </w:r>
      <w:r w:rsidR="00697556">
        <w:rPr>
          <w:rFonts w:ascii="Times New Roman" w:eastAsia="Arial" w:hAnsi="Times New Roman" w:cs="Times New Roman"/>
          <w:sz w:val="24"/>
          <w:szCs w:val="24"/>
        </w:rPr>
        <w:t>педагога-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психолога, сотрудничество с </w:t>
      </w:r>
      <w:r w:rsidR="002E629B">
        <w:rPr>
          <w:rFonts w:ascii="Times New Roman" w:eastAsia="Arial" w:hAnsi="Times New Roman" w:cs="Times New Roman"/>
          <w:sz w:val="24"/>
          <w:szCs w:val="24"/>
        </w:rPr>
        <w:t>организациями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профессионального образования, центрами профессиональной ориентации; </w:t>
      </w:r>
    </w:p>
    <w:p w:rsidR="00FC50C8" w:rsidRDefault="00FC2880" w:rsidP="002C191C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сохранение и укрепление физического, психологического и социального здоровья обучающихся, обеспечение их безопасности. </w:t>
      </w:r>
    </w:p>
    <w:p w:rsidR="00D57C60" w:rsidRPr="00D57C60" w:rsidRDefault="00D57C60" w:rsidP="002C191C">
      <w:pPr>
        <w:widowControl w:val="0"/>
        <w:suppressAutoHyphens/>
        <w:overflowPunct w:val="0"/>
        <w:autoSpaceDE w:val="0"/>
        <w:spacing w:after="0"/>
        <w:ind w:left="108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FC50C8" w:rsidRPr="00FC50C8" w:rsidRDefault="00B8623D" w:rsidP="002C191C">
      <w:pPr>
        <w:pStyle w:val="a8"/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Цель деятельности лицея</w:t>
      </w:r>
      <w:r w:rsidR="00FC50C8" w:rsidRPr="00FC50C8">
        <w:rPr>
          <w:b/>
          <w:sz w:val="24"/>
          <w:szCs w:val="24"/>
        </w:rPr>
        <w:t>:</w:t>
      </w:r>
      <w:r w:rsidR="00FC50C8" w:rsidRPr="00FC50C8">
        <w:rPr>
          <w:sz w:val="24"/>
          <w:szCs w:val="24"/>
        </w:rPr>
        <w:t xml:space="preserve"> всестороннее развитие личности каждого обучающегося, максимальная реализация его творческих и интеллектуальных способностей. </w:t>
      </w:r>
    </w:p>
    <w:p w:rsidR="00FC50C8" w:rsidRDefault="00FC50C8" w:rsidP="002C191C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B8623D">
        <w:rPr>
          <w:b/>
          <w:sz w:val="24"/>
          <w:szCs w:val="24"/>
        </w:rPr>
        <w:t>Миссия лицея</w:t>
      </w:r>
      <w:r w:rsidRPr="00FC50C8">
        <w:rPr>
          <w:b/>
          <w:sz w:val="24"/>
          <w:szCs w:val="24"/>
        </w:rPr>
        <w:t>:</w:t>
      </w:r>
      <w:r w:rsidRPr="00FC50C8">
        <w:rPr>
          <w:sz w:val="24"/>
          <w:szCs w:val="24"/>
        </w:rPr>
        <w:t xml:space="preserve"> выполнение социального заказа общества, родителей, направленного на формирование общечеловеческих ценностей. Главным ориентиром является максимальная реализация возможностей школьника, выпускника в обществе, проявляющаяся посредством становления достойного гражданина Отечества, представителя национальной интеллигенции, способного к саморазвитию, самоопределению, самосовершенствованию и созиданию. </w:t>
      </w:r>
    </w:p>
    <w:p w:rsid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FC50C8">
        <w:rPr>
          <w:sz w:val="24"/>
          <w:szCs w:val="24"/>
        </w:rPr>
        <w:t xml:space="preserve">  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  <w:r>
        <w:t xml:space="preserve">      </w:t>
      </w:r>
      <w:proofErr w:type="gramStart"/>
      <w:r w:rsidR="00041233">
        <w:rPr>
          <w:sz w:val="24"/>
          <w:szCs w:val="24"/>
        </w:rPr>
        <w:t xml:space="preserve">В настоящее время происходит возрождение национальных </w:t>
      </w:r>
      <w:r w:rsidRPr="00FC50C8">
        <w:rPr>
          <w:sz w:val="24"/>
          <w:szCs w:val="24"/>
        </w:rPr>
        <w:t>и духовных ценностей, начавшийся переход всех разв</w:t>
      </w:r>
      <w:r w:rsidR="00041233">
        <w:rPr>
          <w:sz w:val="24"/>
          <w:szCs w:val="24"/>
        </w:rPr>
        <w:t xml:space="preserve">итых стран от технократической </w:t>
      </w:r>
      <w:r w:rsidRPr="00FC50C8">
        <w:rPr>
          <w:sz w:val="24"/>
          <w:szCs w:val="24"/>
        </w:rPr>
        <w:t xml:space="preserve">к антропогенной цивилизации переносят </w:t>
      </w:r>
      <w:r w:rsidR="00A55401">
        <w:rPr>
          <w:sz w:val="24"/>
          <w:szCs w:val="24"/>
        </w:rPr>
        <w:t xml:space="preserve">социальное внимание с человека </w:t>
      </w:r>
      <w:r w:rsidRPr="00FC50C8">
        <w:rPr>
          <w:sz w:val="24"/>
          <w:szCs w:val="24"/>
        </w:rPr>
        <w:t>как специалиста, на личность как носителя культурно-исторических ценностей.</w:t>
      </w:r>
      <w:proofErr w:type="gramEnd"/>
      <w:r w:rsidRPr="00FC50C8">
        <w:rPr>
          <w:sz w:val="24"/>
          <w:szCs w:val="24"/>
        </w:rPr>
        <w:t xml:space="preserve"> Отсюда вытекает </w:t>
      </w:r>
      <w:r w:rsidRPr="00FC50C8">
        <w:rPr>
          <w:b/>
          <w:sz w:val="24"/>
          <w:szCs w:val="24"/>
          <w:u w:val="single"/>
        </w:rPr>
        <w:t>проб</w:t>
      </w:r>
      <w:r w:rsidR="00B8623D">
        <w:rPr>
          <w:b/>
          <w:sz w:val="24"/>
          <w:szCs w:val="24"/>
          <w:u w:val="single"/>
        </w:rPr>
        <w:t>лема, над которой работает лицей</w:t>
      </w:r>
      <w:r w:rsidRPr="00FC50C8">
        <w:rPr>
          <w:b/>
          <w:sz w:val="24"/>
          <w:szCs w:val="24"/>
          <w:u w:val="single"/>
        </w:rPr>
        <w:t>:</w:t>
      </w:r>
      <w:r w:rsidRPr="00FC50C8">
        <w:rPr>
          <w:sz w:val="24"/>
          <w:szCs w:val="24"/>
        </w:rPr>
        <w:t xml:space="preserve"> </w:t>
      </w:r>
      <w:r w:rsidRPr="00FC50C8">
        <w:rPr>
          <w:b/>
          <w:sz w:val="24"/>
          <w:szCs w:val="24"/>
        </w:rPr>
        <w:t>становление самостоятельной, социально-активной, нравственно и физически здоровой, творческой, законопослушной, экологически мыслящей, приобщённой к культуре и способной к саморазвитию личности с целостным видением мира, гуманными ценностями и социальными навыками</w:t>
      </w:r>
      <w:r w:rsidRPr="00FC50C8">
        <w:rPr>
          <w:sz w:val="24"/>
          <w:szCs w:val="24"/>
        </w:rPr>
        <w:t>.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rStyle w:val="ae"/>
          <w:color w:val="0070C0"/>
          <w:sz w:val="24"/>
          <w:szCs w:val="24"/>
        </w:rPr>
      </w:pPr>
    </w:p>
    <w:p w:rsidR="00FC50C8" w:rsidRPr="00883725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883725">
        <w:rPr>
          <w:rStyle w:val="ae"/>
          <w:sz w:val="24"/>
          <w:szCs w:val="24"/>
        </w:rPr>
        <w:t xml:space="preserve">Родители </w:t>
      </w:r>
      <w:r w:rsidR="00B8623D">
        <w:rPr>
          <w:sz w:val="24"/>
          <w:szCs w:val="24"/>
        </w:rPr>
        <w:t>детей, обучающихся в нашем лицее</w:t>
      </w:r>
      <w:r w:rsidRPr="00883725">
        <w:rPr>
          <w:sz w:val="24"/>
          <w:szCs w:val="24"/>
        </w:rPr>
        <w:t>, хотят, чтобы</w:t>
      </w:r>
      <w:r w:rsidR="00883725">
        <w:rPr>
          <w:sz w:val="24"/>
          <w:szCs w:val="24"/>
        </w:rPr>
        <w:t>:</w:t>
      </w:r>
    </w:p>
    <w:p w:rsidR="00FC50C8" w:rsidRPr="00883725" w:rsidRDefault="00B8623D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лицей готовил</w:t>
      </w:r>
      <w:r w:rsidR="00FC50C8" w:rsidRPr="00883725">
        <w:rPr>
          <w:sz w:val="24"/>
          <w:szCs w:val="24"/>
        </w:rPr>
        <w:t xml:space="preserve"> к продолжению образования; </w:t>
      </w:r>
    </w:p>
    <w:p w:rsidR="00FC50C8" w:rsidRPr="00883725" w:rsidRDefault="00B8623D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лицей готовил</w:t>
      </w:r>
      <w:r w:rsidR="00FC50C8" w:rsidRPr="00883725">
        <w:rPr>
          <w:sz w:val="24"/>
          <w:szCs w:val="24"/>
        </w:rPr>
        <w:t xml:space="preserve"> к профессиональной карьере; </w:t>
      </w:r>
    </w:p>
    <w:p w:rsidR="00FC50C8" w:rsidRPr="00883725" w:rsidRDefault="00B8623D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лицей готовил</w:t>
      </w:r>
      <w:r w:rsidR="00FC50C8" w:rsidRPr="00883725">
        <w:rPr>
          <w:sz w:val="24"/>
          <w:szCs w:val="24"/>
        </w:rPr>
        <w:t xml:space="preserve"> к жизни по общепринятым нормам морали и нравственности; </w:t>
      </w:r>
    </w:p>
    <w:p w:rsidR="00FC50C8" w:rsidRPr="00883725" w:rsidRDefault="00B8623D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лицей учил</w:t>
      </w:r>
      <w:r w:rsidR="00FC50C8" w:rsidRPr="00883725">
        <w:rPr>
          <w:sz w:val="24"/>
          <w:szCs w:val="24"/>
        </w:rPr>
        <w:t xml:space="preserve"> сотрудничеству с другими людьми; </w:t>
      </w:r>
    </w:p>
    <w:p w:rsidR="00FC50C8" w:rsidRPr="00883725" w:rsidRDefault="00FC50C8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 w:rsidRPr="00883725">
        <w:rPr>
          <w:sz w:val="24"/>
          <w:szCs w:val="24"/>
        </w:rPr>
        <w:t>ребенок получил прочные знания по</w:t>
      </w:r>
      <w:r w:rsidR="000F554F" w:rsidRPr="00883725">
        <w:rPr>
          <w:sz w:val="24"/>
          <w:szCs w:val="24"/>
        </w:rPr>
        <w:t xml:space="preserve"> всем предметам учебного плана.</w:t>
      </w:r>
    </w:p>
    <w:p w:rsidR="000F554F" w:rsidRPr="00883725" w:rsidRDefault="000F554F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883725" w:rsidRDefault="00B8623D" w:rsidP="002C191C">
      <w:pPr>
        <w:pStyle w:val="a8"/>
        <w:spacing w:line="276" w:lineRule="auto"/>
        <w:ind w:left="-284" w:firstLine="284"/>
        <w:jc w:val="both"/>
        <w:rPr>
          <w:sz w:val="24"/>
          <w:szCs w:val="24"/>
        </w:rPr>
      </w:pPr>
      <w:r>
        <w:rPr>
          <w:sz w:val="24"/>
          <w:szCs w:val="24"/>
        </w:rPr>
        <w:t>Лицей</w:t>
      </w:r>
      <w:r w:rsidR="00FC50C8" w:rsidRPr="00883725">
        <w:rPr>
          <w:sz w:val="24"/>
          <w:szCs w:val="24"/>
        </w:rPr>
        <w:t xml:space="preserve"> </w:t>
      </w:r>
      <w:proofErr w:type="gramStart"/>
      <w:r w:rsidR="00FC50C8" w:rsidRPr="00883725">
        <w:rPr>
          <w:sz w:val="24"/>
          <w:szCs w:val="24"/>
        </w:rPr>
        <w:t>предназначена</w:t>
      </w:r>
      <w:proofErr w:type="gramEnd"/>
      <w:r w:rsidR="00FC50C8" w:rsidRPr="00883725">
        <w:rPr>
          <w:sz w:val="24"/>
          <w:szCs w:val="24"/>
        </w:rPr>
        <w:t xml:space="preserve"> </w:t>
      </w:r>
      <w:r w:rsidR="00FC50C8" w:rsidRPr="00883725">
        <w:rPr>
          <w:rStyle w:val="ae"/>
          <w:sz w:val="24"/>
          <w:szCs w:val="24"/>
        </w:rPr>
        <w:t>удовлетворить потребности ученика</w:t>
      </w:r>
      <w:r w:rsidR="00FC50C8" w:rsidRPr="00883725">
        <w:rPr>
          <w:sz w:val="24"/>
          <w:szCs w:val="24"/>
        </w:rPr>
        <w:t xml:space="preserve"> – в расширении возможностей для удовлетворения своих склонностей и интересов к тому или иному учебному предмету или образовательной о</w:t>
      </w:r>
      <w:r w:rsidR="00041233">
        <w:rPr>
          <w:sz w:val="24"/>
          <w:szCs w:val="24"/>
        </w:rPr>
        <w:t xml:space="preserve">бласти как основы для будущего </w:t>
      </w:r>
      <w:r w:rsidR="00FC50C8" w:rsidRPr="00883725">
        <w:rPr>
          <w:sz w:val="24"/>
          <w:szCs w:val="24"/>
        </w:rPr>
        <w:t>самоопределения.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FC50C8" w:rsidRDefault="00FC50C8" w:rsidP="002C191C">
      <w:pPr>
        <w:pStyle w:val="a8"/>
        <w:spacing w:line="276" w:lineRule="auto"/>
        <w:ind w:left="-142" w:firstLine="142"/>
        <w:jc w:val="both"/>
        <w:rPr>
          <w:sz w:val="24"/>
          <w:szCs w:val="24"/>
        </w:rPr>
      </w:pPr>
      <w:r w:rsidRPr="00FC50C8">
        <w:rPr>
          <w:sz w:val="24"/>
          <w:szCs w:val="24"/>
        </w:rPr>
        <w:lastRenderedPageBreak/>
        <w:t>Вычлененные проблемы и предпосылки их разрешения определили состав конкретных</w:t>
      </w:r>
      <w:r w:rsidR="000F554F">
        <w:rPr>
          <w:sz w:val="24"/>
          <w:szCs w:val="24"/>
        </w:rPr>
        <w:t xml:space="preserve"> образовательных </w:t>
      </w:r>
      <w:proofErr w:type="spellStart"/>
      <w:r w:rsidR="000F554F">
        <w:rPr>
          <w:sz w:val="24"/>
          <w:szCs w:val="24"/>
        </w:rPr>
        <w:t>целей</w:t>
      </w:r>
      <w:r w:rsidR="00B8623D">
        <w:rPr>
          <w:sz w:val="24"/>
          <w:szCs w:val="24"/>
        </w:rPr>
        <w:t>лицея</w:t>
      </w:r>
      <w:proofErr w:type="spellEnd"/>
      <w:r w:rsidRPr="00FC50C8">
        <w:rPr>
          <w:sz w:val="24"/>
          <w:szCs w:val="24"/>
        </w:rPr>
        <w:t>.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FC50C8" w:rsidRDefault="00FC50C8" w:rsidP="00F44E04">
      <w:pPr>
        <w:pStyle w:val="a8"/>
        <w:numPr>
          <w:ilvl w:val="0"/>
          <w:numId w:val="10"/>
        </w:numPr>
        <w:spacing w:line="276" w:lineRule="auto"/>
        <w:jc w:val="both"/>
        <w:rPr>
          <w:sz w:val="24"/>
          <w:szCs w:val="24"/>
        </w:rPr>
      </w:pPr>
      <w:r w:rsidRPr="00FC50C8">
        <w:rPr>
          <w:sz w:val="24"/>
          <w:szCs w:val="24"/>
          <w:u w:val="double"/>
        </w:rPr>
        <w:t>Федерально-региональный компонент целей</w:t>
      </w:r>
      <w:r w:rsidRPr="00FC50C8">
        <w:rPr>
          <w:sz w:val="24"/>
          <w:szCs w:val="24"/>
        </w:rPr>
        <w:t>: формирование общей культуры личности, нормальное общее развитие, достижение государственных и региональных образовательных стандартов, гражданское воспитание.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FC50C8" w:rsidRDefault="00FC50C8" w:rsidP="00F44E04">
      <w:pPr>
        <w:pStyle w:val="a8"/>
        <w:numPr>
          <w:ilvl w:val="0"/>
          <w:numId w:val="10"/>
        </w:numPr>
        <w:spacing w:line="276" w:lineRule="auto"/>
        <w:jc w:val="both"/>
        <w:rPr>
          <w:sz w:val="24"/>
          <w:szCs w:val="24"/>
        </w:rPr>
      </w:pPr>
      <w:r w:rsidRPr="00FC50C8">
        <w:rPr>
          <w:sz w:val="24"/>
          <w:szCs w:val="24"/>
          <w:u w:val="double"/>
        </w:rPr>
        <w:t>Школьный компонент целей</w:t>
      </w:r>
      <w:r w:rsidR="00041233">
        <w:rPr>
          <w:sz w:val="24"/>
          <w:szCs w:val="24"/>
        </w:rPr>
        <w:t xml:space="preserve">: </w:t>
      </w:r>
      <w:r w:rsidRPr="00FC50C8">
        <w:rPr>
          <w:sz w:val="24"/>
          <w:szCs w:val="24"/>
        </w:rPr>
        <w:t>развитие творческих и организа</w:t>
      </w:r>
      <w:r w:rsidR="00A55401">
        <w:rPr>
          <w:sz w:val="24"/>
          <w:szCs w:val="24"/>
        </w:rPr>
        <w:t xml:space="preserve">торских способностей личности, </w:t>
      </w:r>
      <w:r w:rsidRPr="00FC50C8">
        <w:rPr>
          <w:sz w:val="24"/>
          <w:szCs w:val="24"/>
        </w:rPr>
        <w:t xml:space="preserve">формирование способности к саморазвитию, самовыражению, самоопределению, формирование информационной культуры учащихся, </w:t>
      </w:r>
      <w:proofErr w:type="gramStart"/>
      <w:r w:rsidRPr="00FC50C8">
        <w:rPr>
          <w:sz w:val="24"/>
          <w:szCs w:val="24"/>
        </w:rPr>
        <w:t>экологического</w:t>
      </w:r>
      <w:proofErr w:type="gramEnd"/>
      <w:r w:rsidRPr="00FC50C8">
        <w:rPr>
          <w:sz w:val="24"/>
          <w:szCs w:val="24"/>
        </w:rPr>
        <w:t xml:space="preserve">, </w:t>
      </w:r>
      <w:proofErr w:type="spellStart"/>
      <w:r w:rsidRPr="00FC50C8">
        <w:rPr>
          <w:sz w:val="24"/>
          <w:szCs w:val="24"/>
        </w:rPr>
        <w:t>валеологического</w:t>
      </w:r>
      <w:proofErr w:type="spellEnd"/>
      <w:r w:rsidRPr="00FC50C8">
        <w:rPr>
          <w:sz w:val="24"/>
          <w:szCs w:val="24"/>
        </w:rPr>
        <w:t xml:space="preserve"> направлений.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FC50C8" w:rsidRDefault="00FC50C8" w:rsidP="00F44E04">
      <w:pPr>
        <w:pStyle w:val="a8"/>
        <w:numPr>
          <w:ilvl w:val="0"/>
          <w:numId w:val="10"/>
        </w:numPr>
        <w:spacing w:line="276" w:lineRule="auto"/>
        <w:jc w:val="both"/>
        <w:rPr>
          <w:sz w:val="24"/>
          <w:szCs w:val="24"/>
        </w:rPr>
      </w:pPr>
      <w:r w:rsidRPr="00FC50C8">
        <w:rPr>
          <w:sz w:val="24"/>
          <w:szCs w:val="24"/>
          <w:u w:val="double"/>
        </w:rPr>
        <w:t>Личностный компонент целей</w:t>
      </w:r>
      <w:r w:rsidRPr="00FC50C8">
        <w:rPr>
          <w:sz w:val="24"/>
          <w:szCs w:val="24"/>
        </w:rPr>
        <w:t>: удовлетворение и развитие личностных потребностей в познании, творчестве, самосовершенствовании.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2E629B" w:rsidRDefault="00FC50C8" w:rsidP="00F44E04">
      <w:pPr>
        <w:pStyle w:val="a8"/>
        <w:numPr>
          <w:ilvl w:val="0"/>
          <w:numId w:val="10"/>
        </w:numPr>
        <w:spacing w:line="276" w:lineRule="auto"/>
        <w:jc w:val="both"/>
        <w:rPr>
          <w:sz w:val="24"/>
          <w:szCs w:val="24"/>
          <w:u w:val="double"/>
        </w:rPr>
      </w:pPr>
      <w:r w:rsidRPr="00FC50C8">
        <w:rPr>
          <w:sz w:val="24"/>
          <w:szCs w:val="24"/>
          <w:u w:val="double"/>
        </w:rPr>
        <w:t>Интегративна</w:t>
      </w:r>
      <w:r w:rsidR="00B8623D">
        <w:rPr>
          <w:sz w:val="24"/>
          <w:szCs w:val="24"/>
          <w:u w:val="double"/>
        </w:rPr>
        <w:t>я образовательная цель лицея</w:t>
      </w:r>
      <w:r w:rsidRPr="00FC50C8">
        <w:rPr>
          <w:sz w:val="24"/>
          <w:szCs w:val="24"/>
          <w:u w:val="double"/>
        </w:rPr>
        <w:t>:</w:t>
      </w:r>
      <w:r w:rsidR="002E629B">
        <w:rPr>
          <w:sz w:val="24"/>
          <w:szCs w:val="24"/>
          <w:u w:val="double"/>
        </w:rPr>
        <w:t xml:space="preserve"> </w:t>
      </w:r>
      <w:r w:rsidR="002E629B">
        <w:rPr>
          <w:sz w:val="24"/>
          <w:szCs w:val="24"/>
        </w:rPr>
        <w:t>с</w:t>
      </w:r>
      <w:r w:rsidRPr="002E629B">
        <w:rPr>
          <w:sz w:val="24"/>
          <w:szCs w:val="24"/>
        </w:rPr>
        <w:t>тановление здоровой, образованной, гуманной и творческой личности, гражданина России, приобщенной к миру д</w:t>
      </w:r>
      <w:r w:rsidR="00A55401">
        <w:rPr>
          <w:sz w:val="24"/>
          <w:szCs w:val="24"/>
        </w:rPr>
        <w:t xml:space="preserve">уховных ценностей, способной к </w:t>
      </w:r>
      <w:r w:rsidRPr="002E629B">
        <w:rPr>
          <w:sz w:val="24"/>
          <w:szCs w:val="24"/>
        </w:rPr>
        <w:t xml:space="preserve">профессиональному самоопределению.   </w:t>
      </w:r>
    </w:p>
    <w:p w:rsidR="000F554F" w:rsidRPr="000F554F" w:rsidRDefault="000F554F" w:rsidP="002C191C">
      <w:pPr>
        <w:pStyle w:val="a8"/>
        <w:spacing w:line="276" w:lineRule="auto"/>
        <w:jc w:val="both"/>
        <w:rPr>
          <w:color w:val="333333"/>
          <w:sz w:val="24"/>
          <w:szCs w:val="24"/>
        </w:rPr>
      </w:pPr>
    </w:p>
    <w:p w:rsidR="00FC2880" w:rsidRPr="00655C91" w:rsidRDefault="000F554F" w:rsidP="002C191C">
      <w:pPr>
        <w:pStyle w:val="a8"/>
        <w:spacing w:line="276" w:lineRule="auto"/>
        <w:jc w:val="both"/>
        <w:rPr>
          <w:sz w:val="24"/>
          <w:szCs w:val="24"/>
        </w:rPr>
      </w:pPr>
      <w:r>
        <w:rPr>
          <w:rFonts w:eastAsia="Arial"/>
        </w:rPr>
        <w:t xml:space="preserve">     </w:t>
      </w:r>
      <w:r w:rsidR="00FC2880" w:rsidRPr="00655C91">
        <w:rPr>
          <w:rFonts w:eastAsia="Arial"/>
          <w:sz w:val="24"/>
          <w:szCs w:val="24"/>
        </w:rPr>
        <w:t xml:space="preserve">Комплексное решение названных </w:t>
      </w:r>
      <w:r w:rsidR="00883725" w:rsidRPr="00655C91">
        <w:rPr>
          <w:rFonts w:eastAsia="Arial"/>
          <w:sz w:val="24"/>
          <w:szCs w:val="24"/>
        </w:rPr>
        <w:t>целей и задач, предусмотренных</w:t>
      </w:r>
      <w:r w:rsidR="00FC2880" w:rsidRPr="00655C91">
        <w:rPr>
          <w:rFonts w:eastAsia="Arial"/>
          <w:sz w:val="24"/>
          <w:szCs w:val="24"/>
        </w:rPr>
        <w:t xml:space="preserve"> дан</w:t>
      </w:r>
      <w:r w:rsidR="00655C91" w:rsidRPr="00655C91">
        <w:rPr>
          <w:rFonts w:eastAsia="Arial"/>
          <w:sz w:val="24"/>
          <w:szCs w:val="24"/>
        </w:rPr>
        <w:t xml:space="preserve">ной программой, обеспечивается </w:t>
      </w:r>
      <w:r w:rsidR="00FC2880" w:rsidRPr="00655C91">
        <w:rPr>
          <w:rFonts w:eastAsia="Arial"/>
          <w:sz w:val="24"/>
          <w:szCs w:val="24"/>
        </w:rPr>
        <w:t xml:space="preserve">реализацией </w:t>
      </w:r>
      <w:proofErr w:type="spellStart"/>
      <w:r w:rsidR="00FC2880" w:rsidRPr="00655C91">
        <w:rPr>
          <w:rFonts w:eastAsia="Arial"/>
          <w:b/>
          <w:bCs/>
          <w:sz w:val="24"/>
          <w:szCs w:val="24"/>
        </w:rPr>
        <w:t>системно-деятельностного</w:t>
      </w:r>
      <w:proofErr w:type="spellEnd"/>
      <w:r w:rsidR="00FC2880" w:rsidRPr="00655C91">
        <w:rPr>
          <w:rFonts w:eastAsia="Arial"/>
          <w:b/>
          <w:bCs/>
          <w:sz w:val="24"/>
          <w:szCs w:val="24"/>
        </w:rPr>
        <w:t>,</w:t>
      </w:r>
      <w:r w:rsidR="00FC2880" w:rsidRPr="00655C91">
        <w:rPr>
          <w:sz w:val="24"/>
          <w:szCs w:val="24"/>
        </w:rPr>
        <w:t xml:space="preserve"> </w:t>
      </w:r>
      <w:r w:rsidR="00FC2880" w:rsidRPr="00655C91">
        <w:rPr>
          <w:rFonts w:eastAsia="Arial"/>
          <w:b/>
          <w:bCs/>
          <w:sz w:val="24"/>
          <w:szCs w:val="24"/>
        </w:rPr>
        <w:t xml:space="preserve">гуманно-личностного, культурологического и </w:t>
      </w:r>
      <w:proofErr w:type="spellStart"/>
      <w:r w:rsidR="00FC2880" w:rsidRPr="00655C91">
        <w:rPr>
          <w:rFonts w:eastAsia="Arial"/>
          <w:b/>
          <w:bCs/>
          <w:sz w:val="24"/>
          <w:szCs w:val="24"/>
        </w:rPr>
        <w:t>здоровьесберегающего</w:t>
      </w:r>
      <w:proofErr w:type="spellEnd"/>
      <w:r w:rsidR="00FC2880" w:rsidRPr="00655C91">
        <w:rPr>
          <w:rFonts w:eastAsia="Arial"/>
          <w:b/>
          <w:bCs/>
          <w:sz w:val="24"/>
          <w:szCs w:val="24"/>
        </w:rPr>
        <w:t xml:space="preserve"> подходов </w:t>
      </w:r>
      <w:r w:rsidR="00FC2880" w:rsidRPr="00655C91">
        <w:rPr>
          <w:rFonts w:eastAsia="Arial"/>
          <w:sz w:val="24"/>
          <w:szCs w:val="24"/>
        </w:rPr>
        <w:t>и направлено,</w:t>
      </w:r>
      <w:r w:rsidR="00FC2880" w:rsidRPr="00655C91">
        <w:rPr>
          <w:rFonts w:eastAsia="Arial"/>
          <w:b/>
          <w:bCs/>
          <w:sz w:val="24"/>
          <w:szCs w:val="24"/>
        </w:rPr>
        <w:t xml:space="preserve"> </w:t>
      </w:r>
      <w:r w:rsidR="00FC2880" w:rsidRPr="00655C91">
        <w:rPr>
          <w:rFonts w:eastAsia="Arial"/>
          <w:sz w:val="24"/>
          <w:szCs w:val="24"/>
        </w:rPr>
        <w:t>прежде всего,</w:t>
      </w:r>
      <w:r w:rsidR="00FC2880" w:rsidRPr="00655C91">
        <w:rPr>
          <w:rFonts w:eastAsia="Arial"/>
          <w:b/>
          <w:bCs/>
          <w:sz w:val="24"/>
          <w:szCs w:val="24"/>
        </w:rPr>
        <w:t xml:space="preserve"> </w:t>
      </w:r>
      <w:r w:rsidR="00FC2880" w:rsidRPr="00655C91">
        <w:rPr>
          <w:rFonts w:eastAsia="Arial"/>
          <w:sz w:val="24"/>
          <w:szCs w:val="24"/>
        </w:rPr>
        <w:t>на обеспечение,</w:t>
      </w:r>
      <w:r w:rsidR="00FC2880" w:rsidRPr="00655C91">
        <w:rPr>
          <w:rFonts w:eastAsia="Arial"/>
          <w:b/>
          <w:bCs/>
          <w:sz w:val="24"/>
          <w:szCs w:val="24"/>
        </w:rPr>
        <w:t xml:space="preserve"> </w:t>
      </w:r>
      <w:r w:rsidR="00FC2880" w:rsidRPr="00655C91">
        <w:rPr>
          <w:rFonts w:eastAsia="Arial"/>
          <w:sz w:val="24"/>
          <w:szCs w:val="24"/>
        </w:rPr>
        <w:t>определенных</w:t>
      </w:r>
      <w:r w:rsidR="00FC2880" w:rsidRPr="00655C91">
        <w:rPr>
          <w:rFonts w:eastAsia="Arial"/>
          <w:b/>
          <w:bCs/>
          <w:sz w:val="24"/>
          <w:szCs w:val="24"/>
        </w:rPr>
        <w:t xml:space="preserve"> </w:t>
      </w:r>
      <w:r w:rsidR="00FC2880" w:rsidRPr="00655C91">
        <w:rPr>
          <w:rFonts w:eastAsia="Arial"/>
          <w:sz w:val="24"/>
          <w:szCs w:val="24"/>
        </w:rPr>
        <w:t>Стандартом: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– равных возможностей получения качественного общего образования;</w:t>
      </w:r>
    </w:p>
    <w:p w:rsidR="00FC2880" w:rsidRPr="00655C91" w:rsidRDefault="00697556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– духовно-</w:t>
      </w:r>
      <w:r w:rsidR="00FC2880" w:rsidRPr="00655C91">
        <w:rPr>
          <w:rFonts w:eastAsia="Arial"/>
          <w:sz w:val="24"/>
          <w:szCs w:val="24"/>
        </w:rPr>
        <w:t>нравственного развития и воспитания обучающихся, становление их гражданской идентичности как основы развития гражданского общества;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– сохранения и развития культурного разнообразия и языкового наследия многонационального населения Российской Федерации, овладения духовными ценностями и культурами разных народов России; 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– единства образовательного пространства Российской Федерации в условиях многообразия образовательных систем и </w:t>
      </w:r>
      <w:r w:rsidR="009A042B">
        <w:rPr>
          <w:rFonts w:eastAsia="Arial"/>
          <w:sz w:val="24"/>
          <w:szCs w:val="24"/>
        </w:rPr>
        <w:t>видов образовательных организаций</w:t>
      </w:r>
      <w:r w:rsidRPr="00655C91">
        <w:rPr>
          <w:rFonts w:eastAsia="Arial"/>
          <w:sz w:val="24"/>
          <w:szCs w:val="24"/>
        </w:rPr>
        <w:t xml:space="preserve">; 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  <w:sectPr w:rsidR="00FC2880" w:rsidRPr="00655C91" w:rsidSect="00957B72">
          <w:footerReference w:type="default" r:id="rId9"/>
          <w:pgSz w:w="12240" w:h="15840"/>
          <w:pgMar w:top="1134" w:right="758" w:bottom="1134" w:left="1701" w:header="720" w:footer="720" w:gutter="0"/>
          <w:pgNumType w:start="1" w:chapStyle="1"/>
          <w:cols w:space="720"/>
        </w:sectPr>
      </w:pPr>
      <w:r w:rsidRPr="00655C91">
        <w:rPr>
          <w:rFonts w:eastAsia="Arial"/>
          <w:sz w:val="24"/>
          <w:szCs w:val="24"/>
        </w:rPr>
        <w:t>– демократизации образования и всей образовательной деятельности, в том ч</w:t>
      </w:r>
      <w:r w:rsidR="00697556" w:rsidRPr="00655C91">
        <w:rPr>
          <w:rFonts w:eastAsia="Arial"/>
          <w:sz w:val="24"/>
          <w:szCs w:val="24"/>
        </w:rPr>
        <w:t>исле посредством государственно-</w:t>
      </w:r>
      <w:r w:rsidRPr="00655C91">
        <w:rPr>
          <w:rFonts w:eastAsia="Arial"/>
          <w:sz w:val="24"/>
          <w:szCs w:val="24"/>
        </w:rPr>
        <w:t xml:space="preserve">общественного управления, расширения права выбора педагогическими работниками методик обучения и воспитания, методов оценки знаний обучающихся, воспитанников, использования различных форм образовательной деятельности обучающихся, 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bookmarkStart w:id="2" w:name="page7"/>
      <w:bookmarkStart w:id="3" w:name="page9"/>
      <w:bookmarkStart w:id="4" w:name="page11"/>
      <w:bookmarkStart w:id="5" w:name="page13"/>
      <w:bookmarkStart w:id="6" w:name="page15"/>
      <w:bookmarkEnd w:id="2"/>
      <w:bookmarkEnd w:id="3"/>
      <w:bookmarkEnd w:id="4"/>
      <w:bookmarkEnd w:id="5"/>
      <w:bookmarkEnd w:id="6"/>
      <w:r w:rsidRPr="00655C91">
        <w:rPr>
          <w:rFonts w:eastAsia="Arial"/>
          <w:sz w:val="24"/>
          <w:szCs w:val="24"/>
        </w:rPr>
        <w:lastRenderedPageBreak/>
        <w:t>развития культуры образовател</w:t>
      </w:r>
      <w:r w:rsidR="009A042B">
        <w:rPr>
          <w:rFonts w:eastAsia="Arial"/>
          <w:sz w:val="24"/>
          <w:szCs w:val="24"/>
        </w:rPr>
        <w:t>ьной среды образовательной организации</w:t>
      </w:r>
      <w:r w:rsidRPr="00655C91">
        <w:rPr>
          <w:rFonts w:eastAsia="Arial"/>
          <w:sz w:val="24"/>
          <w:szCs w:val="24"/>
        </w:rPr>
        <w:t>;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– формирования </w:t>
      </w:r>
      <w:proofErr w:type="spellStart"/>
      <w:r w:rsidRPr="00655C91">
        <w:rPr>
          <w:rFonts w:eastAsia="Arial"/>
          <w:sz w:val="24"/>
          <w:szCs w:val="24"/>
        </w:rPr>
        <w:t>критериальной</w:t>
      </w:r>
      <w:proofErr w:type="spellEnd"/>
      <w:r w:rsidRPr="00655C91">
        <w:rPr>
          <w:rFonts w:eastAsia="Arial"/>
          <w:sz w:val="24"/>
          <w:szCs w:val="24"/>
        </w:rPr>
        <w:t xml:space="preserve"> оценки результатов освоения </w:t>
      </w:r>
      <w:proofErr w:type="gramStart"/>
      <w:r w:rsidRPr="00655C91">
        <w:rPr>
          <w:rFonts w:eastAsia="Arial"/>
          <w:sz w:val="24"/>
          <w:szCs w:val="24"/>
        </w:rPr>
        <w:t>обучающимися</w:t>
      </w:r>
      <w:proofErr w:type="gramEnd"/>
      <w:r w:rsidRPr="00655C91">
        <w:rPr>
          <w:rFonts w:eastAsia="Arial"/>
          <w:sz w:val="24"/>
          <w:szCs w:val="24"/>
        </w:rPr>
        <w:t xml:space="preserve"> Образовательной программы, деятельности педагогических работн</w:t>
      </w:r>
      <w:r w:rsidR="009A042B">
        <w:rPr>
          <w:rFonts w:eastAsia="Arial"/>
          <w:sz w:val="24"/>
          <w:szCs w:val="24"/>
        </w:rPr>
        <w:t>иков, образовательных организаций</w:t>
      </w:r>
      <w:r w:rsidRPr="00655C91">
        <w:rPr>
          <w:rFonts w:eastAsia="Arial"/>
          <w:sz w:val="24"/>
          <w:szCs w:val="24"/>
        </w:rPr>
        <w:t xml:space="preserve">, функционирования системы образования в целом; 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proofErr w:type="gramStart"/>
      <w:r w:rsidRPr="00655C91">
        <w:rPr>
          <w:rFonts w:eastAsia="Arial"/>
          <w:sz w:val="24"/>
          <w:szCs w:val="24"/>
        </w:rPr>
        <w:t xml:space="preserve">– условий для эффективной реализации и освоения обучающимися ООП, в том числе обеспечение условий для индивидуального развития всех обучающихся, в особенности тех, </w:t>
      </w:r>
      <w:r w:rsidRPr="00655C91">
        <w:rPr>
          <w:rFonts w:eastAsia="Arial"/>
          <w:sz w:val="24"/>
          <w:szCs w:val="24"/>
        </w:rPr>
        <w:lastRenderedPageBreak/>
        <w:t>кто в наибольшей степени нуж</w:t>
      </w:r>
      <w:r w:rsidR="005455F3">
        <w:rPr>
          <w:rFonts w:eastAsia="Arial"/>
          <w:sz w:val="24"/>
          <w:szCs w:val="24"/>
        </w:rPr>
        <w:t>дается в специальных условиях, -</w:t>
      </w:r>
      <w:r w:rsidRPr="00655C91">
        <w:rPr>
          <w:rFonts w:eastAsia="Arial"/>
          <w:sz w:val="24"/>
          <w:szCs w:val="24"/>
        </w:rPr>
        <w:t xml:space="preserve"> одаренных детей и детей с ограниченными возможностями здоровья. </w:t>
      </w:r>
      <w:proofErr w:type="gramEnd"/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        В старш</w:t>
      </w:r>
      <w:r w:rsidR="00041233">
        <w:rPr>
          <w:rFonts w:eastAsia="Arial"/>
          <w:sz w:val="24"/>
          <w:szCs w:val="24"/>
        </w:rPr>
        <w:t xml:space="preserve">ей школе реализуются программы </w:t>
      </w:r>
      <w:r w:rsidRPr="00655C91">
        <w:rPr>
          <w:rFonts w:eastAsia="Arial"/>
          <w:sz w:val="24"/>
          <w:szCs w:val="24"/>
        </w:rPr>
        <w:t>общеобразовательного базового уровня</w:t>
      </w:r>
      <w:r w:rsidR="00697556" w:rsidRPr="00655C91">
        <w:rPr>
          <w:rFonts w:eastAsia="Arial"/>
          <w:sz w:val="24"/>
          <w:szCs w:val="24"/>
        </w:rPr>
        <w:t>.</w:t>
      </w:r>
      <w:r w:rsidRPr="00655C91">
        <w:rPr>
          <w:rFonts w:eastAsia="Arial"/>
          <w:sz w:val="24"/>
          <w:szCs w:val="24"/>
        </w:rPr>
        <w:t xml:space="preserve"> </w:t>
      </w:r>
      <w:proofErr w:type="gramStart"/>
      <w:r w:rsidR="00655C91" w:rsidRPr="00655C91">
        <w:rPr>
          <w:rFonts w:eastAsia="Arial"/>
          <w:sz w:val="24"/>
          <w:szCs w:val="24"/>
        </w:rPr>
        <w:t>Такой выбор программ обусловлен</w:t>
      </w:r>
      <w:r w:rsidRPr="00655C91">
        <w:rPr>
          <w:rFonts w:eastAsia="Arial"/>
          <w:sz w:val="24"/>
          <w:szCs w:val="24"/>
        </w:rPr>
        <w:t xml:space="preserve"> контингентом </w:t>
      </w:r>
      <w:r w:rsidR="00697556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697556" w:rsidRPr="00655C91">
        <w:rPr>
          <w:rFonts w:eastAsia="Arial"/>
          <w:sz w:val="24"/>
          <w:szCs w:val="24"/>
        </w:rPr>
        <w:t>ю</w:t>
      </w:r>
      <w:r w:rsidR="00B8623D">
        <w:rPr>
          <w:rFonts w:eastAsia="Arial"/>
          <w:sz w:val="24"/>
          <w:szCs w:val="24"/>
        </w:rPr>
        <w:t>щихся: в лицее</w:t>
      </w:r>
      <w:r w:rsidRPr="00655C91">
        <w:rPr>
          <w:rFonts w:eastAsia="Arial"/>
          <w:sz w:val="24"/>
          <w:szCs w:val="24"/>
        </w:rPr>
        <w:t xml:space="preserve"> учатся дети различных индивидуал</w:t>
      </w:r>
      <w:r w:rsidR="00697556" w:rsidRPr="00655C91">
        <w:rPr>
          <w:rFonts w:eastAsia="Arial"/>
          <w:sz w:val="24"/>
          <w:szCs w:val="24"/>
        </w:rPr>
        <w:t>ьных потребностей и способностей</w:t>
      </w:r>
      <w:r w:rsidR="00655C91">
        <w:rPr>
          <w:rFonts w:eastAsia="Arial"/>
          <w:sz w:val="24"/>
          <w:szCs w:val="24"/>
        </w:rPr>
        <w:t xml:space="preserve">, </w:t>
      </w:r>
      <w:r w:rsidRPr="00655C91">
        <w:rPr>
          <w:rFonts w:eastAsia="Arial"/>
          <w:sz w:val="24"/>
          <w:szCs w:val="24"/>
        </w:rPr>
        <w:t xml:space="preserve">от </w:t>
      </w:r>
      <w:r w:rsidR="00697556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697556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 с низким уровнем мотивации до одарённых детей.</w:t>
      </w:r>
      <w:proofErr w:type="gramEnd"/>
      <w:r w:rsidRPr="00655C91">
        <w:rPr>
          <w:rFonts w:eastAsia="Arial"/>
          <w:sz w:val="24"/>
          <w:szCs w:val="24"/>
        </w:rPr>
        <w:t xml:space="preserve"> Кроме того, контингент </w:t>
      </w:r>
      <w:proofErr w:type="gramStart"/>
      <w:r w:rsidR="00697556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697556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</w:t>
      </w:r>
      <w:proofErr w:type="gramEnd"/>
      <w:r w:rsidRPr="00655C91">
        <w:rPr>
          <w:rFonts w:eastAsia="Arial"/>
          <w:sz w:val="24"/>
          <w:szCs w:val="24"/>
        </w:rPr>
        <w:t xml:space="preserve"> отличается неоднородностью состава по национальному признаку, дети отличаются различным уровнем подготовки, разным культурным уровнем. </w:t>
      </w:r>
    </w:p>
    <w:p w:rsidR="00883725" w:rsidRPr="00655C91" w:rsidRDefault="00883725" w:rsidP="002C191C">
      <w:pPr>
        <w:pStyle w:val="a8"/>
        <w:spacing w:line="276" w:lineRule="auto"/>
        <w:jc w:val="both"/>
        <w:rPr>
          <w:rFonts w:eastAsia="Arial"/>
          <w:b/>
          <w:bCs/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655C91">
        <w:rPr>
          <w:rFonts w:eastAsia="Arial"/>
          <w:b/>
          <w:sz w:val="24"/>
          <w:szCs w:val="24"/>
        </w:rPr>
        <w:t xml:space="preserve">1.3. </w:t>
      </w:r>
      <w:r w:rsidR="00041233">
        <w:rPr>
          <w:rFonts w:eastAsia="Arial"/>
          <w:b/>
          <w:sz w:val="24"/>
          <w:szCs w:val="24"/>
        </w:rPr>
        <w:t xml:space="preserve">Основные принципы (требования) </w:t>
      </w:r>
      <w:r w:rsidRPr="00655C91">
        <w:rPr>
          <w:rFonts w:eastAsia="Arial"/>
          <w:b/>
          <w:sz w:val="24"/>
          <w:szCs w:val="24"/>
        </w:rPr>
        <w:t>к образовательной деятельности.</w:t>
      </w:r>
    </w:p>
    <w:p w:rsidR="00655C91" w:rsidRDefault="00655C91" w:rsidP="002C191C">
      <w:pPr>
        <w:pStyle w:val="a8"/>
        <w:spacing w:line="276" w:lineRule="auto"/>
        <w:jc w:val="both"/>
        <w:rPr>
          <w:rFonts w:eastAsia="Arial"/>
          <w:b/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655C91">
        <w:rPr>
          <w:rFonts w:eastAsia="Arial"/>
          <w:b/>
          <w:sz w:val="24"/>
          <w:szCs w:val="24"/>
        </w:rPr>
        <w:t>Принцип развития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Предполагает в рамках каждого учебного предмета за счёт особой организации деятельности детей целенаправленное совершенствование различных сторон личности.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655C91">
        <w:rPr>
          <w:rFonts w:eastAsia="Arial"/>
          <w:b/>
          <w:sz w:val="24"/>
          <w:szCs w:val="24"/>
        </w:rPr>
        <w:t xml:space="preserve">Принцип </w:t>
      </w:r>
      <w:proofErr w:type="spellStart"/>
      <w:r w:rsidRPr="00655C91">
        <w:rPr>
          <w:rFonts w:eastAsia="Arial"/>
          <w:b/>
          <w:sz w:val="24"/>
          <w:szCs w:val="24"/>
        </w:rPr>
        <w:t>культуросообразности</w:t>
      </w:r>
      <w:proofErr w:type="spellEnd"/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Согласно данному принципу освоение предметного содержания осуществляется на более широком фоне знакомства </w:t>
      </w:r>
      <w:r w:rsidR="00697556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697556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 (в определённых пределах) с миром культуры, с элементами социально-исторического опыта людей.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655C91">
        <w:rPr>
          <w:rFonts w:eastAsia="Arial"/>
          <w:b/>
          <w:sz w:val="24"/>
          <w:szCs w:val="24"/>
        </w:rPr>
        <w:t>Принцип деятельности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Основным механизмом реализации целей и задач современного образования является включение ребенка в учебно-познавательну</w:t>
      </w:r>
      <w:bookmarkStart w:id="7" w:name="page17"/>
      <w:bookmarkEnd w:id="7"/>
      <w:r w:rsidRPr="00655C91">
        <w:rPr>
          <w:rFonts w:eastAsia="Arial"/>
          <w:sz w:val="24"/>
          <w:szCs w:val="24"/>
        </w:rPr>
        <w:t>ю</w:t>
      </w:r>
      <w:r w:rsidRPr="00655C91">
        <w:rPr>
          <w:sz w:val="24"/>
          <w:szCs w:val="24"/>
        </w:rPr>
        <w:t xml:space="preserve"> </w:t>
      </w:r>
      <w:r w:rsidRPr="00655C91">
        <w:rPr>
          <w:rFonts w:eastAsia="Arial"/>
          <w:sz w:val="24"/>
          <w:szCs w:val="24"/>
        </w:rPr>
        <w:t xml:space="preserve">деятельность. В этом и заключается принцип деятельности. Обучение, реализующее принцип деятельности, называют </w:t>
      </w:r>
      <w:proofErr w:type="spellStart"/>
      <w:r w:rsidRPr="00655C91">
        <w:rPr>
          <w:rFonts w:eastAsia="Arial"/>
          <w:sz w:val="24"/>
          <w:szCs w:val="24"/>
        </w:rPr>
        <w:t>деятельностным</w:t>
      </w:r>
      <w:proofErr w:type="spellEnd"/>
      <w:r w:rsidRPr="00655C91">
        <w:rPr>
          <w:rFonts w:eastAsia="Arial"/>
          <w:sz w:val="24"/>
          <w:szCs w:val="24"/>
        </w:rPr>
        <w:t xml:space="preserve"> подходом.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655C91">
        <w:rPr>
          <w:rFonts w:eastAsia="Arial"/>
          <w:b/>
          <w:sz w:val="24"/>
          <w:szCs w:val="24"/>
        </w:rPr>
        <w:t>Принцип целостного предст</w:t>
      </w:r>
      <w:r w:rsidR="00655C91" w:rsidRPr="00655C91">
        <w:rPr>
          <w:rFonts w:eastAsia="Arial"/>
          <w:b/>
          <w:sz w:val="24"/>
          <w:szCs w:val="24"/>
        </w:rPr>
        <w:t>авления о мире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Принцип единой картины мира в </w:t>
      </w:r>
      <w:proofErr w:type="spellStart"/>
      <w:r w:rsidRPr="00655C91">
        <w:rPr>
          <w:rFonts w:eastAsia="Arial"/>
          <w:sz w:val="24"/>
          <w:szCs w:val="24"/>
        </w:rPr>
        <w:t>деятельностном</w:t>
      </w:r>
      <w:proofErr w:type="spellEnd"/>
      <w:r w:rsidRPr="00655C91">
        <w:rPr>
          <w:rFonts w:eastAsia="Arial"/>
          <w:sz w:val="24"/>
          <w:szCs w:val="24"/>
        </w:rPr>
        <w:t xml:space="preserve"> подходе тесно связан с дидактическим принципом научности в традиционной системе, но здесь речь идет </w:t>
      </w:r>
      <w:r w:rsidR="00697556" w:rsidRPr="00655C91">
        <w:rPr>
          <w:rFonts w:eastAsia="Arial"/>
          <w:sz w:val="24"/>
          <w:szCs w:val="24"/>
        </w:rPr>
        <w:t>не только о формировании научно</w:t>
      </w:r>
      <w:r w:rsidRPr="00655C91">
        <w:rPr>
          <w:rFonts w:eastAsia="Arial"/>
          <w:sz w:val="24"/>
          <w:szCs w:val="24"/>
        </w:rPr>
        <w:t xml:space="preserve">й картины мира, но и о личностном отношении </w:t>
      </w:r>
      <w:r w:rsidR="00697556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697556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 к полученным знаниям, а также об умении применять их в своей практической деятельности</w:t>
      </w:r>
      <w:r w:rsidR="00D57C60">
        <w:rPr>
          <w:rFonts w:eastAsia="Arial"/>
          <w:sz w:val="24"/>
          <w:szCs w:val="24"/>
        </w:rPr>
        <w:t>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D57C60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D57C60">
        <w:rPr>
          <w:rFonts w:eastAsia="Arial"/>
          <w:b/>
          <w:sz w:val="24"/>
          <w:szCs w:val="24"/>
        </w:rPr>
        <w:t>Принцип целостности содержания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Обеспечивает органичное слияние изученного и вновь изучаемого материала, постепенное расширение уже имеющегося у </w:t>
      </w:r>
      <w:r w:rsidR="00094C23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094C23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 личного опыта, установление в сознании детей связей между различными курсами.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proofErr w:type="spellStart"/>
      <w:r w:rsidRPr="00655C91">
        <w:rPr>
          <w:rFonts w:eastAsia="Arial"/>
          <w:sz w:val="24"/>
          <w:szCs w:val="24"/>
        </w:rPr>
        <w:t>Востребованность</w:t>
      </w:r>
      <w:proofErr w:type="spellEnd"/>
      <w:r w:rsidRPr="00655C91">
        <w:rPr>
          <w:rFonts w:eastAsia="Arial"/>
          <w:sz w:val="24"/>
          <w:szCs w:val="24"/>
        </w:rPr>
        <w:t xml:space="preserve"> «предыдущего в настоящем» приводит к тому, что усвоенные ранее способы начинают использоваться </w:t>
      </w:r>
      <w:r w:rsidR="00094C23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094C23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щимся для решения тех или иных задач путем выстраивания этих способов в новые смысловые контексты, что ведет как к появлению новых способов, так и новых образов и смыслов.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D57C60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D57C60">
        <w:rPr>
          <w:rFonts w:eastAsia="Arial"/>
          <w:b/>
          <w:sz w:val="24"/>
          <w:szCs w:val="24"/>
        </w:rPr>
        <w:lastRenderedPageBreak/>
        <w:t xml:space="preserve">Принцип </w:t>
      </w:r>
      <w:proofErr w:type="spellStart"/>
      <w:r w:rsidRPr="00D57C60">
        <w:rPr>
          <w:rFonts w:eastAsia="Arial"/>
          <w:b/>
          <w:sz w:val="24"/>
          <w:szCs w:val="24"/>
        </w:rPr>
        <w:t>спиралевидности</w:t>
      </w:r>
      <w:proofErr w:type="spellEnd"/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В соответствии с данным принципом формирование у </w:t>
      </w:r>
      <w:r w:rsidR="00094C23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094C23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 xml:space="preserve">щихся предметных и </w:t>
      </w:r>
      <w:proofErr w:type="spellStart"/>
      <w:r w:rsidRPr="00655C91">
        <w:rPr>
          <w:rFonts w:eastAsia="Arial"/>
          <w:sz w:val="24"/>
          <w:szCs w:val="24"/>
        </w:rPr>
        <w:t>метапредметных</w:t>
      </w:r>
      <w:proofErr w:type="spellEnd"/>
      <w:r w:rsidRPr="00655C91">
        <w:rPr>
          <w:rFonts w:eastAsia="Arial"/>
          <w:sz w:val="24"/>
          <w:szCs w:val="24"/>
        </w:rPr>
        <w:t xml:space="preserve"> умений происходит последовательно, постепенно, но при этом не строго линейно.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D57C60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D57C60">
        <w:rPr>
          <w:rFonts w:eastAsia="Arial"/>
          <w:b/>
          <w:sz w:val="24"/>
          <w:szCs w:val="24"/>
        </w:rPr>
        <w:t>Принцип творчества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Предусматривает ориентацию содержания на интеллект</w:t>
      </w:r>
      <w:r w:rsidR="00094C23" w:rsidRPr="00655C91">
        <w:rPr>
          <w:rFonts w:eastAsia="Arial"/>
          <w:sz w:val="24"/>
          <w:szCs w:val="24"/>
        </w:rPr>
        <w:t>уальное, эмоциональное, духовно-</w:t>
      </w:r>
      <w:r w:rsidRPr="00655C91">
        <w:rPr>
          <w:rFonts w:eastAsia="Arial"/>
          <w:sz w:val="24"/>
          <w:szCs w:val="24"/>
        </w:rPr>
        <w:t xml:space="preserve">нравственное, физическое и психическое развитие и саморазвитие каждого ребенка. Реализация этого аспекта ориентирует учителей на использование в образовательном процессе заданий, требующих нестандартного подхода к их решению, что предполагает сокращение заданий на воспроизведение учебного материала, но не в ущерб отработки основных умений и навыков </w:t>
      </w:r>
      <w:r w:rsidR="00094C23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094C23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Необходимо создать и предоставить шанс каждому ребенку проявить самостоятельность и инициативу в различных видах аудиторной и внеурочной работы. На развитие творческих способностей направлена программа организации </w:t>
      </w:r>
      <w:proofErr w:type="spellStart"/>
      <w:r w:rsidRPr="00655C91">
        <w:rPr>
          <w:rFonts w:eastAsia="Arial"/>
          <w:sz w:val="24"/>
          <w:szCs w:val="24"/>
        </w:rPr>
        <w:t>внеучебной</w:t>
      </w:r>
      <w:proofErr w:type="spellEnd"/>
      <w:r w:rsidRPr="00655C91">
        <w:rPr>
          <w:rFonts w:eastAsia="Arial"/>
          <w:sz w:val="24"/>
          <w:szCs w:val="24"/>
        </w:rPr>
        <w:t xml:space="preserve"> кружковой работы, проведение индивидуальных и коллективных творческих дел.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D57C60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D57C60">
        <w:rPr>
          <w:rFonts w:eastAsia="Arial"/>
          <w:b/>
          <w:sz w:val="24"/>
          <w:szCs w:val="24"/>
        </w:rPr>
        <w:t>Принцип дифференциа</w:t>
      </w:r>
      <w:r w:rsidR="00D57C60">
        <w:rPr>
          <w:rFonts w:eastAsia="Arial"/>
          <w:b/>
          <w:sz w:val="24"/>
          <w:szCs w:val="24"/>
        </w:rPr>
        <w:t>ции и индивидуализации обучения</w:t>
      </w:r>
    </w:p>
    <w:p w:rsidR="00FC2880" w:rsidRPr="00A55401" w:rsidRDefault="00FC2880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proofErr w:type="gramStart"/>
      <w:r w:rsidRPr="00655C91">
        <w:rPr>
          <w:rFonts w:eastAsia="Arial"/>
          <w:sz w:val="24"/>
          <w:szCs w:val="24"/>
        </w:rPr>
        <w:t xml:space="preserve">Это, прежде всего, использование </w:t>
      </w:r>
      <w:proofErr w:type="spellStart"/>
      <w:r w:rsidRPr="00655C91">
        <w:rPr>
          <w:rFonts w:eastAsia="Arial"/>
          <w:sz w:val="24"/>
          <w:szCs w:val="24"/>
        </w:rPr>
        <w:t>разноуровневого</w:t>
      </w:r>
      <w:proofErr w:type="spellEnd"/>
      <w:r w:rsidRPr="00655C91">
        <w:rPr>
          <w:rFonts w:eastAsia="Arial"/>
          <w:sz w:val="24"/>
          <w:szCs w:val="24"/>
        </w:rPr>
        <w:t xml:space="preserve"> по трудности и объему представления предметного содержания через систему заданий, что открывает широкие возможности для вариативности </w:t>
      </w:r>
      <w:r w:rsidRPr="00655C91">
        <w:rPr>
          <w:rFonts w:eastAsia="Arial"/>
          <w:w w:val="90"/>
          <w:sz w:val="24"/>
          <w:szCs w:val="24"/>
        </w:rPr>
        <w:t>образования, реализации индивидуальных образовательных программ,</w:t>
      </w:r>
      <w:r w:rsidRPr="00655C91">
        <w:rPr>
          <w:rFonts w:eastAsia="Arial"/>
          <w:sz w:val="24"/>
          <w:szCs w:val="24"/>
        </w:rPr>
        <w:t xml:space="preserve"> адекватных развитию ребенка</w:t>
      </w:r>
      <w:r w:rsidR="00A55401">
        <w:rPr>
          <w:rFonts w:eastAsia="Arial"/>
          <w:sz w:val="24"/>
          <w:szCs w:val="24"/>
        </w:rPr>
        <w:t xml:space="preserve"> </w:t>
      </w:r>
      <w:r w:rsidRPr="00655C91">
        <w:rPr>
          <w:rFonts w:eastAsia="Arial"/>
          <w:sz w:val="24"/>
          <w:szCs w:val="24"/>
        </w:rPr>
        <w:t>программный материал, но в разные периоды обучения и с разной мерой помощи со стороны учителя и соучеников, а более подготовленные учащиеся имеют шанс расширить свои знания (по сравнению с базовыми).</w:t>
      </w:r>
      <w:proofErr w:type="gramEnd"/>
    </w:p>
    <w:p w:rsidR="00FC2880" w:rsidRPr="00655C91" w:rsidRDefault="00FC2880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  <w:sectPr w:rsidR="00FC2880" w:rsidRPr="00655C91" w:rsidSect="000757CC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bookmarkStart w:id="8" w:name="page19"/>
      <w:bookmarkEnd w:id="8"/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F25163">
        <w:rPr>
          <w:rFonts w:eastAsia="Arial"/>
          <w:b/>
          <w:sz w:val="24"/>
          <w:szCs w:val="24"/>
        </w:rPr>
        <w:t>Принцип прочности и наглядности</w:t>
      </w:r>
      <w:r w:rsidRPr="00655C91">
        <w:rPr>
          <w:rFonts w:eastAsia="Arial"/>
          <w:sz w:val="24"/>
          <w:szCs w:val="24"/>
        </w:rPr>
        <w:t xml:space="preserve"> реализуется через рассмотрение частного (конкретное наблюдение) к пониманию общего (постижение закономерности) и затем от общего (от усвоенной закономерности) к частному (к способу решения конкретной учебной или практической задачи). Основанием реализации принципа прочности является </w:t>
      </w:r>
      <w:proofErr w:type="spellStart"/>
      <w:r w:rsidRPr="00655C91">
        <w:rPr>
          <w:rFonts w:eastAsia="Arial"/>
          <w:sz w:val="24"/>
          <w:szCs w:val="24"/>
        </w:rPr>
        <w:t>разноуровневое</w:t>
      </w:r>
      <w:proofErr w:type="spellEnd"/>
      <w:r w:rsidRPr="00655C91">
        <w:rPr>
          <w:rFonts w:eastAsia="Arial"/>
          <w:sz w:val="24"/>
          <w:szCs w:val="24"/>
        </w:rPr>
        <w:t xml:space="preserve"> по глубине и трудности содержание учебных заданий. Это требование </w:t>
      </w:r>
      <w:proofErr w:type="gramStart"/>
      <w:r w:rsidRPr="00655C91">
        <w:rPr>
          <w:rFonts w:eastAsia="Arial"/>
          <w:sz w:val="24"/>
          <w:szCs w:val="24"/>
        </w:rPr>
        <w:t>предполагает</w:t>
      </w:r>
      <w:proofErr w:type="gramEnd"/>
      <w:r w:rsidRPr="00655C91">
        <w:rPr>
          <w:rFonts w:eastAsia="Arial"/>
          <w:sz w:val="24"/>
          <w:szCs w:val="24"/>
        </w:rPr>
        <w:t xml:space="preserve"> прежде всего продуманную систему повторения (неоднократное возвращение к пройденному материалу): каждое последующее возвращение к пройденному материалу продуктивно только в том случае, если имел место этап обобщения, который дал школьнику в руки инструмент для очередного возвращения к частному на более высоком уровне трудности выполняемых УУД.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F25163">
        <w:rPr>
          <w:rFonts w:eastAsia="Arial"/>
          <w:b/>
          <w:sz w:val="24"/>
          <w:szCs w:val="24"/>
        </w:rPr>
        <w:t>Принцип практической направленности</w:t>
      </w:r>
      <w:r w:rsidRPr="00655C91">
        <w:rPr>
          <w:rFonts w:eastAsia="Arial"/>
          <w:sz w:val="24"/>
          <w:szCs w:val="24"/>
        </w:rPr>
        <w:t xml:space="preserve"> предусматривает формирование универсальных учебных действий средствами всех предметов, способности их применять в условиях решения учебных задач и практической деятельности повседневной жизни, умений работать с разными источниками информации (учебник, рабочая тетрадь, словари, научно–популярные и художественные книги, журналы и газеты, другие источники информации); умений работать в сотрудничестве (в малой и большой учебной группе) в разном качестве </w:t>
      </w:r>
      <w:r w:rsidRPr="00655C91">
        <w:rPr>
          <w:rFonts w:eastAsia="Arial"/>
          <w:sz w:val="24"/>
          <w:szCs w:val="24"/>
        </w:rPr>
        <w:lastRenderedPageBreak/>
        <w:t>(ведущего, ведомого, организатора учебной деятельности); способности работать самостоятельно (не в одиночестве и без контроля, а как работа по самообразованию).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F25163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F25163">
        <w:rPr>
          <w:rFonts w:eastAsia="Arial"/>
          <w:b/>
          <w:sz w:val="24"/>
          <w:szCs w:val="24"/>
        </w:rPr>
        <w:t>Принцип вариативности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Этот принцип обеспечивает право учителя на самостоятельность в выборе учебной литературы, форм и методов работы, степень их адаптации в учебном процессе. Однако это право рождает и большую ответственность учителя за конечный результат своей деятельности </w:t>
      </w:r>
      <w:r w:rsidRPr="00655C91">
        <w:rPr>
          <w:rFonts w:ascii="Cambria Math" w:eastAsia="Cambria Math" w:hAnsi="Cambria Math"/>
          <w:sz w:val="24"/>
          <w:szCs w:val="24"/>
        </w:rPr>
        <w:t>‐</w:t>
      </w:r>
      <w:r w:rsidRPr="00655C91">
        <w:rPr>
          <w:rFonts w:eastAsia="Arial"/>
          <w:sz w:val="24"/>
          <w:szCs w:val="24"/>
        </w:rPr>
        <w:t xml:space="preserve"> качество обучения.</w:t>
      </w:r>
    </w:p>
    <w:p w:rsidR="00F25163" w:rsidRDefault="00F25163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Pr="00F25163" w:rsidRDefault="00F25163" w:rsidP="002C191C">
      <w:pPr>
        <w:pStyle w:val="a8"/>
        <w:spacing w:line="276" w:lineRule="auto"/>
        <w:jc w:val="both"/>
        <w:rPr>
          <w:rFonts w:eastAsia="Arial"/>
          <w:b/>
          <w:sz w:val="24"/>
          <w:szCs w:val="24"/>
        </w:rPr>
      </w:pPr>
      <w:r>
        <w:rPr>
          <w:rFonts w:eastAsia="Arial"/>
          <w:b/>
          <w:sz w:val="24"/>
          <w:szCs w:val="24"/>
        </w:rPr>
        <w:t>Принцип преемственности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Преемственность рассматривается как необходимое основание, позволяющее обеспечить гуманный переход из одной возрастной группы в другую и реализовать основные задачи, поставленные в настоящее время перед образованием.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655C91" w:rsidRDefault="00B8623D" w:rsidP="002C191C">
      <w:pPr>
        <w:pStyle w:val="a8"/>
        <w:spacing w:line="276" w:lineRule="auto"/>
        <w:jc w:val="both"/>
        <w:rPr>
          <w:sz w:val="24"/>
          <w:szCs w:val="24"/>
        </w:rPr>
      </w:pPr>
      <w:r>
        <w:rPr>
          <w:rFonts w:eastAsia="Arial"/>
          <w:sz w:val="24"/>
          <w:szCs w:val="24"/>
        </w:rPr>
        <w:t xml:space="preserve">     Концепция лицея</w:t>
      </w:r>
      <w:r w:rsidR="00FC2880" w:rsidRPr="00655C91">
        <w:rPr>
          <w:rFonts w:eastAsia="Arial"/>
          <w:sz w:val="24"/>
          <w:szCs w:val="24"/>
        </w:rPr>
        <w:t xml:space="preserve"> строится на антропологической основе и предполагает в процессе обучения на разных ступенях формирование центральных новообразований, которые являются фундаментом, обеспечивающим развитие на следующем возрастном этапе.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F25163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F25163">
        <w:rPr>
          <w:rFonts w:eastAsia="Arial"/>
          <w:b/>
          <w:sz w:val="24"/>
          <w:szCs w:val="24"/>
        </w:rPr>
        <w:t>Принцип психологической комфортности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Принцип психологической комфортности предполагает снятие по возможности всех </w:t>
      </w:r>
      <w:proofErr w:type="spellStart"/>
      <w:r w:rsidRPr="00655C91">
        <w:rPr>
          <w:rFonts w:eastAsia="Arial"/>
          <w:sz w:val="24"/>
          <w:szCs w:val="24"/>
        </w:rPr>
        <w:t>стрессообразующих</w:t>
      </w:r>
      <w:proofErr w:type="spellEnd"/>
      <w:r w:rsidRPr="00655C91">
        <w:rPr>
          <w:rFonts w:eastAsia="Arial"/>
          <w:sz w:val="24"/>
          <w:szCs w:val="24"/>
        </w:rPr>
        <w:t xml:space="preserve"> факторов учебного процесса, создание в школе и на уроке такой атмосферы, которая способствует сохранению и укреплению здоровья детей.</w:t>
      </w:r>
    </w:p>
    <w:p w:rsidR="00F25163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bookmarkStart w:id="9" w:name="page21"/>
      <w:bookmarkEnd w:id="9"/>
      <w:r w:rsidRPr="00655C91">
        <w:rPr>
          <w:sz w:val="24"/>
          <w:szCs w:val="24"/>
        </w:rPr>
        <w:t xml:space="preserve">          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F25163">
        <w:rPr>
          <w:rFonts w:eastAsia="Arial"/>
          <w:b/>
          <w:sz w:val="24"/>
          <w:szCs w:val="24"/>
        </w:rPr>
        <w:t>Принцип охраны и укрепления психического и физического здоровья</w:t>
      </w:r>
      <w:r w:rsidRPr="00655C91">
        <w:rPr>
          <w:rFonts w:eastAsia="Arial"/>
          <w:sz w:val="24"/>
          <w:szCs w:val="24"/>
        </w:rPr>
        <w:t xml:space="preserve"> ребенка базируется на необходимости формирования у детей привычек к чистоте, аккуратности, соблюдению режима дня.</w:t>
      </w:r>
    </w:p>
    <w:p w:rsidR="00FC2880" w:rsidRPr="00655C91" w:rsidRDefault="00FC2880" w:rsidP="00655C91">
      <w:pPr>
        <w:pStyle w:val="a8"/>
        <w:jc w:val="both"/>
        <w:rPr>
          <w:rFonts w:eastAsia="Arial"/>
          <w:sz w:val="24"/>
          <w:szCs w:val="24"/>
        </w:rPr>
      </w:pPr>
    </w:p>
    <w:p w:rsidR="00FC2880" w:rsidRPr="00F25163" w:rsidRDefault="009A042B" w:rsidP="002C191C">
      <w:pPr>
        <w:pStyle w:val="a8"/>
        <w:spacing w:line="276" w:lineRule="auto"/>
        <w:jc w:val="both"/>
        <w:rPr>
          <w:rFonts w:eastAsia="Arial"/>
          <w:b/>
          <w:sz w:val="24"/>
          <w:szCs w:val="24"/>
        </w:rPr>
      </w:pPr>
      <w:r>
        <w:rPr>
          <w:rFonts w:eastAsia="Arial"/>
          <w:b/>
          <w:sz w:val="24"/>
          <w:szCs w:val="24"/>
        </w:rPr>
        <w:t>Деятельность ОО</w:t>
      </w:r>
      <w:r w:rsidR="00FC2880" w:rsidRPr="00F25163">
        <w:rPr>
          <w:rFonts w:eastAsia="Arial"/>
          <w:b/>
          <w:sz w:val="24"/>
          <w:szCs w:val="24"/>
        </w:rPr>
        <w:t xml:space="preserve"> в этом направлении:</w:t>
      </w:r>
    </w:p>
    <w:p w:rsidR="00FC2880" w:rsidRPr="00655C91" w:rsidRDefault="00FC2880" w:rsidP="00F44E04">
      <w:pPr>
        <w:pStyle w:val="a8"/>
        <w:numPr>
          <w:ilvl w:val="0"/>
          <w:numId w:val="11"/>
        </w:numPr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динамические паузы, экскурсии на природу в урочной и внеурочной деятельности; </w:t>
      </w:r>
    </w:p>
    <w:p w:rsidR="00FC2880" w:rsidRPr="00655C91" w:rsidRDefault="00FC2880" w:rsidP="00F44E04">
      <w:pPr>
        <w:pStyle w:val="a8"/>
        <w:numPr>
          <w:ilvl w:val="0"/>
          <w:numId w:val="11"/>
        </w:numPr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>сокращения учебной нагрузки учащихся за счет четкого структурирования учителями учебного материала, предлагаемого детям;</w:t>
      </w:r>
    </w:p>
    <w:p w:rsidR="00FC2880" w:rsidRPr="00655C91" w:rsidRDefault="00FC2880" w:rsidP="00F44E04">
      <w:pPr>
        <w:pStyle w:val="a8"/>
        <w:numPr>
          <w:ilvl w:val="0"/>
          <w:numId w:val="11"/>
        </w:numPr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регулярная диспансеризация </w:t>
      </w:r>
      <w:proofErr w:type="gramStart"/>
      <w:r w:rsidR="00F25163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F25163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</w:t>
      </w:r>
      <w:proofErr w:type="gramEnd"/>
      <w:r w:rsidRPr="00655C91">
        <w:rPr>
          <w:rFonts w:eastAsia="Arial"/>
          <w:sz w:val="24"/>
          <w:szCs w:val="24"/>
        </w:rPr>
        <w:t xml:space="preserve">; </w:t>
      </w:r>
    </w:p>
    <w:p w:rsidR="00FC2880" w:rsidRPr="00655C91" w:rsidRDefault="00FC2880" w:rsidP="00F44E04">
      <w:pPr>
        <w:pStyle w:val="a8"/>
        <w:numPr>
          <w:ilvl w:val="0"/>
          <w:numId w:val="11"/>
        </w:numPr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организация спортивно-массовых мероприятий для </w:t>
      </w:r>
      <w:r w:rsidR="00F25163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F25163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 xml:space="preserve">щихся и их родителей, спортивных клубов и секций. </w:t>
      </w:r>
    </w:p>
    <w:p w:rsidR="00FC2880" w:rsidRPr="00697556" w:rsidRDefault="00FC2880" w:rsidP="00697556">
      <w:pPr>
        <w:pStyle w:val="a8"/>
        <w:jc w:val="both"/>
        <w:rPr>
          <w:rFonts w:eastAsia="Arial"/>
          <w:sz w:val="24"/>
          <w:szCs w:val="24"/>
        </w:rPr>
      </w:pPr>
    </w:p>
    <w:p w:rsidR="00F25163" w:rsidRPr="00225B70" w:rsidRDefault="00D02196" w:rsidP="00225B70">
      <w:pPr>
        <w:pStyle w:val="a3"/>
        <w:numPr>
          <w:ilvl w:val="1"/>
          <w:numId w:val="1"/>
        </w:numPr>
        <w:spacing w:line="223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0" w:name="page25"/>
      <w:bookmarkEnd w:id="10"/>
      <w:r>
        <w:rPr>
          <w:rFonts w:ascii="Times New Roman" w:hAnsi="Times New Roman" w:cs="Times New Roman"/>
          <w:b/>
          <w:sz w:val="24"/>
          <w:szCs w:val="24"/>
        </w:rPr>
        <w:t>Организация образовательной деятельности</w:t>
      </w:r>
    </w:p>
    <w:p w:rsid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B5206C">
        <w:rPr>
          <w:sz w:val="24"/>
          <w:szCs w:val="24"/>
        </w:rPr>
        <w:t>Лицей</w:t>
      </w:r>
      <w:r w:rsidRPr="00FE5DCE">
        <w:rPr>
          <w:sz w:val="24"/>
          <w:szCs w:val="24"/>
        </w:rPr>
        <w:t xml:space="preserve"> осуществляет образовательную деятельность по реализации программ начального общего, основного общего и среднего общего образования на основании</w:t>
      </w:r>
      <w:r w:rsidR="00B5206C">
        <w:rPr>
          <w:sz w:val="24"/>
          <w:szCs w:val="24"/>
        </w:rPr>
        <w:t xml:space="preserve"> следующих документов</w:t>
      </w:r>
      <w:r w:rsidRPr="00FE5DCE">
        <w:rPr>
          <w:sz w:val="24"/>
          <w:szCs w:val="24"/>
        </w:rPr>
        <w:t xml:space="preserve">: </w:t>
      </w:r>
    </w:p>
    <w:p w:rsidR="00B5206C" w:rsidRPr="00B5206C" w:rsidRDefault="00B5206C" w:rsidP="00B5206C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Лицензия</w:t>
      </w: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серия № 227 - Серия 09 ЛО 01 № 0000093, дата выдачи 15 июля 2015 г., выдана</w:t>
      </w:r>
    </w:p>
    <w:p w:rsidR="00B5206C" w:rsidRPr="00B5206C" w:rsidRDefault="00B5206C" w:rsidP="00B5206C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Министерством образования и науки КЧР. Лицензия выдана по следующим программам:</w:t>
      </w:r>
    </w:p>
    <w:p w:rsidR="00B5206C" w:rsidRPr="00B5206C" w:rsidRDefault="00B5206C" w:rsidP="00B5206C">
      <w:p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Общее образование:</w:t>
      </w:r>
    </w:p>
    <w:p w:rsidR="00B5206C" w:rsidRPr="00B5206C" w:rsidRDefault="00B5206C" w:rsidP="00B5206C">
      <w:p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lastRenderedPageBreak/>
        <w:t>дошкольное образование</w:t>
      </w:r>
    </w:p>
    <w:p w:rsidR="00B5206C" w:rsidRPr="00B5206C" w:rsidRDefault="00B5206C" w:rsidP="00B5206C">
      <w:p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начальное общее образование,</w:t>
      </w:r>
    </w:p>
    <w:p w:rsidR="00B5206C" w:rsidRPr="00B5206C" w:rsidRDefault="00B5206C" w:rsidP="00B5206C">
      <w:p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основное общее образование,</w:t>
      </w:r>
    </w:p>
    <w:p w:rsidR="00B5206C" w:rsidRPr="00B5206C" w:rsidRDefault="00B5206C" w:rsidP="00B5206C">
      <w:p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среднее общее образование.</w:t>
      </w:r>
    </w:p>
    <w:p w:rsidR="00B5206C" w:rsidRPr="00B5206C" w:rsidRDefault="00B5206C" w:rsidP="00B5206C">
      <w:pPr>
        <w:shd w:val="clear" w:color="auto" w:fill="FFFFFF"/>
        <w:spacing w:after="0" w:line="240" w:lineRule="auto"/>
        <w:contextualSpacing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Дополнительное образование:</w:t>
      </w:r>
    </w:p>
    <w:p w:rsidR="00B5206C" w:rsidRPr="00B5206C" w:rsidRDefault="00B5206C" w:rsidP="00B5206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Дополнительное образование детей и взрослых. (Приложение 09П01 № 0000343)</w:t>
      </w:r>
    </w:p>
    <w:p w:rsidR="00B5206C" w:rsidRPr="00B5206C" w:rsidRDefault="00B5206C" w:rsidP="00B5206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Свидетельство о государственной аккредитации</w:t>
      </w:r>
    </w:p>
    <w:p w:rsidR="00B5206C" w:rsidRPr="00B5206C" w:rsidRDefault="00B5206C" w:rsidP="00B5206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Свидетельство о государственной аккредитации</w:t>
      </w: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серия 09 № 000077</w:t>
      </w:r>
    </w:p>
    <w:p w:rsidR="00B5206C" w:rsidRPr="00B5206C" w:rsidRDefault="00B5206C" w:rsidP="00B5206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Выдано 05 мая 2012 г. Министерством образования и науки КЧР. Регистрационный номер</w:t>
      </w:r>
    </w:p>
    <w:p w:rsidR="00B5206C" w:rsidRPr="00B5206C" w:rsidRDefault="00B5206C" w:rsidP="00B5206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№ 81 Срок действия свидетельства 05.05.2024 г.</w:t>
      </w:r>
    </w:p>
    <w:p w:rsidR="00B5206C" w:rsidRPr="00B5206C" w:rsidRDefault="00B5206C" w:rsidP="00B5206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Юридический и фактический адрес:</w:t>
      </w:r>
    </w:p>
    <w:p w:rsidR="00B5206C" w:rsidRPr="00B5206C" w:rsidRDefault="00B5206C" w:rsidP="00B5206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369300, </w:t>
      </w:r>
      <w:proofErr w:type="spellStart"/>
      <w:proofErr w:type="gramStart"/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Карачаево</w:t>
      </w:r>
      <w:proofErr w:type="spellEnd"/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– Черкесская</w:t>
      </w:r>
      <w:proofErr w:type="gramEnd"/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Республика, г. </w:t>
      </w:r>
      <w:proofErr w:type="spellStart"/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Усть</w:t>
      </w:r>
      <w:proofErr w:type="spellEnd"/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– </w:t>
      </w:r>
      <w:proofErr w:type="spellStart"/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Джегута</w:t>
      </w:r>
      <w:proofErr w:type="spellEnd"/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, ул. </w:t>
      </w:r>
      <w:proofErr w:type="spellStart"/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Богатырева</w:t>
      </w:r>
      <w:proofErr w:type="spellEnd"/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, дом 31</w:t>
      </w:r>
    </w:p>
    <w:p w:rsidR="00B5206C" w:rsidRPr="00B5206C" w:rsidRDefault="00B5206C" w:rsidP="00B5206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Телефоны:</w:t>
      </w:r>
    </w:p>
    <w:p w:rsidR="00B5206C" w:rsidRPr="00B5206C" w:rsidRDefault="00B5206C" w:rsidP="00B5206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5206C">
        <w:rPr>
          <w:rFonts w:ascii="yandex-sans" w:eastAsia="Times New Roman" w:hAnsi="yandex-sans" w:cs="Times New Roman"/>
          <w:color w:val="000000"/>
          <w:sz w:val="24"/>
          <w:szCs w:val="24"/>
        </w:rPr>
        <w:t>(87875) 7-18-76; (87875) 7-12-64</w:t>
      </w:r>
    </w:p>
    <w:p w:rsidR="00FE5DCE" w:rsidRPr="00FE5DCE" w:rsidRDefault="00B5206C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Лицей </w:t>
      </w:r>
      <w:r w:rsidR="00FE5DCE" w:rsidRPr="00FE5DCE">
        <w:rPr>
          <w:sz w:val="24"/>
          <w:szCs w:val="24"/>
        </w:rPr>
        <w:t xml:space="preserve"> имеет Интернет-са</w:t>
      </w:r>
      <w:r>
        <w:rPr>
          <w:sz w:val="24"/>
          <w:szCs w:val="24"/>
        </w:rPr>
        <w:t xml:space="preserve">йт http://dg-licey1. </w:t>
      </w:r>
      <w:r w:rsidR="00FE5DCE" w:rsidRPr="00FE5DCE">
        <w:rPr>
          <w:sz w:val="24"/>
          <w:szCs w:val="24"/>
        </w:rPr>
        <w:t xml:space="preserve">и электронно-компьютерные средства коммуникации. </w:t>
      </w:r>
    </w:p>
    <w:p w:rsidR="00FE5DCE" w:rsidRPr="00B5206C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Электронный адрес –  </w:t>
      </w:r>
      <w:proofErr w:type="spellStart"/>
      <w:r w:rsidR="00B5206C">
        <w:rPr>
          <w:sz w:val="24"/>
          <w:szCs w:val="24"/>
          <w:lang w:val="en-US"/>
        </w:rPr>
        <w:t>Lizei</w:t>
      </w:r>
      <w:proofErr w:type="spellEnd"/>
      <w:r w:rsidR="00B5206C" w:rsidRPr="00B5206C">
        <w:rPr>
          <w:sz w:val="24"/>
          <w:szCs w:val="24"/>
        </w:rPr>
        <w:t>-1@</w:t>
      </w:r>
      <w:r w:rsidR="00B5206C">
        <w:rPr>
          <w:sz w:val="24"/>
          <w:szCs w:val="24"/>
          <w:lang w:val="en-US"/>
        </w:rPr>
        <w:t>mail</w:t>
      </w:r>
      <w:r w:rsidR="00B5206C" w:rsidRPr="00B5206C">
        <w:rPr>
          <w:sz w:val="24"/>
          <w:szCs w:val="24"/>
        </w:rPr>
        <w:t>.</w:t>
      </w:r>
      <w:proofErr w:type="spellStart"/>
      <w:r w:rsidR="00B5206C">
        <w:rPr>
          <w:sz w:val="24"/>
          <w:szCs w:val="24"/>
          <w:lang w:val="en-US"/>
        </w:rPr>
        <w:t>ru</w:t>
      </w:r>
      <w:proofErr w:type="spellEnd"/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</w:t>
      </w:r>
      <w:r w:rsidR="002C191C">
        <w:rPr>
          <w:sz w:val="24"/>
          <w:szCs w:val="24"/>
        </w:rPr>
        <w:t xml:space="preserve"> </w:t>
      </w:r>
      <w:r w:rsidRPr="00FE5DCE">
        <w:rPr>
          <w:sz w:val="24"/>
          <w:szCs w:val="24"/>
        </w:rPr>
        <w:t xml:space="preserve">Периодически обновляется учебный фонд (1 раз в 5 лет). Выделяются средства на курсовую подготовку (для каждого педагога 1 раз в 3 года). Отмечается ряд положительных тенденций: позитивный опыт использования </w:t>
      </w:r>
      <w:proofErr w:type="spellStart"/>
      <w:r w:rsidRPr="00FE5DCE">
        <w:rPr>
          <w:sz w:val="24"/>
          <w:szCs w:val="24"/>
        </w:rPr>
        <w:t>системно-деятельностного</w:t>
      </w:r>
      <w:proofErr w:type="spellEnd"/>
      <w:r w:rsidRPr="00FE5DCE">
        <w:rPr>
          <w:sz w:val="24"/>
          <w:szCs w:val="24"/>
        </w:rPr>
        <w:t xml:space="preserve">, </w:t>
      </w:r>
      <w:proofErr w:type="spellStart"/>
      <w:r w:rsidRPr="00FE5DCE">
        <w:rPr>
          <w:sz w:val="24"/>
          <w:szCs w:val="24"/>
        </w:rPr>
        <w:t>компетентностного</w:t>
      </w:r>
      <w:proofErr w:type="spellEnd"/>
      <w:r w:rsidRPr="00FE5DCE">
        <w:rPr>
          <w:sz w:val="24"/>
          <w:szCs w:val="24"/>
        </w:rPr>
        <w:t xml:space="preserve"> подходов в обучении, реализации различных моделей организации внеурочной деятельности и психолого-педагогического сопровождения участников образовательных отношений, использования электронных образовательных ресурсов, совершенствование системы мониторинга достижения требований к освоению образовательных программ, системы оценивания планируемых результатов, </w:t>
      </w:r>
      <w:r w:rsidR="002C191C">
        <w:rPr>
          <w:sz w:val="24"/>
          <w:szCs w:val="24"/>
        </w:rPr>
        <w:t xml:space="preserve">заданных </w:t>
      </w:r>
      <w:r w:rsidR="00B5206C">
        <w:rPr>
          <w:sz w:val="24"/>
          <w:szCs w:val="24"/>
        </w:rPr>
        <w:t>Ф</w:t>
      </w:r>
      <w:r w:rsidRPr="00FE5DCE">
        <w:rPr>
          <w:sz w:val="24"/>
          <w:szCs w:val="24"/>
        </w:rPr>
        <w:t xml:space="preserve">ГОС </w:t>
      </w:r>
      <w:r w:rsidR="002C191C">
        <w:rPr>
          <w:sz w:val="24"/>
          <w:szCs w:val="24"/>
        </w:rPr>
        <w:t>С</w:t>
      </w:r>
      <w:r w:rsidR="00B5206C">
        <w:rPr>
          <w:sz w:val="24"/>
          <w:szCs w:val="24"/>
        </w:rPr>
        <w:t>ОО. Учителями лицея</w:t>
      </w:r>
      <w:r w:rsidRPr="00FE5DCE">
        <w:rPr>
          <w:sz w:val="24"/>
          <w:szCs w:val="24"/>
        </w:rPr>
        <w:t xml:space="preserve"> активно используется учебно-исследовательская деятельность, проектные формы учебной деятельности, способствующие решению основных учебных задач на уроке.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Активизирована образовательная деятельность с использованием технологий учебного сотрудничества, обеспечивающих расширение видов групповой работы обучающихся, их коммуникативного опыта в совместной деятельности, постепенный переход от устных видов коммуникации </w:t>
      </w:r>
      <w:proofErr w:type="gramStart"/>
      <w:r w:rsidRPr="00FE5DCE">
        <w:rPr>
          <w:sz w:val="24"/>
          <w:szCs w:val="24"/>
        </w:rPr>
        <w:t>к</w:t>
      </w:r>
      <w:proofErr w:type="gramEnd"/>
      <w:r w:rsidRPr="00FE5DCE">
        <w:rPr>
          <w:sz w:val="24"/>
          <w:szCs w:val="24"/>
        </w:rPr>
        <w:t xml:space="preserve"> письменным, в том числе с использованием возможностей информационных и коммуникативных технологий. Оснащаются учебные кабинеты необходимым оборудованием</w:t>
      </w:r>
      <w:r w:rsidR="002C191C">
        <w:rPr>
          <w:sz w:val="24"/>
          <w:szCs w:val="24"/>
        </w:rPr>
        <w:t xml:space="preserve"> в соответствии с требованиями </w:t>
      </w:r>
      <w:proofErr w:type="spellStart"/>
      <w:r w:rsidR="002C191C">
        <w:rPr>
          <w:sz w:val="24"/>
          <w:szCs w:val="24"/>
        </w:rPr>
        <w:t>СаНПиН</w:t>
      </w:r>
      <w:proofErr w:type="spellEnd"/>
      <w:r w:rsidRPr="00FE5DCE">
        <w:rPr>
          <w:sz w:val="24"/>
          <w:szCs w:val="24"/>
        </w:rPr>
        <w:t>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Основная образовательная программа </w:t>
      </w:r>
      <w:r w:rsidR="00F44E04">
        <w:rPr>
          <w:sz w:val="24"/>
          <w:szCs w:val="24"/>
        </w:rPr>
        <w:t>среднего</w:t>
      </w:r>
      <w:r w:rsidRPr="00FE5DCE">
        <w:rPr>
          <w:sz w:val="24"/>
          <w:szCs w:val="24"/>
        </w:rPr>
        <w:t xml:space="preserve"> общего образования реализуется через организацию урочной деятельности в соответствии с санитарно-эпидемиологическими требованиями и нормативами. </w:t>
      </w:r>
      <w:proofErr w:type="spellStart"/>
      <w:r w:rsidR="009518DE">
        <w:rPr>
          <w:sz w:val="24"/>
          <w:szCs w:val="24"/>
        </w:rPr>
        <w:t>Внеучебная</w:t>
      </w:r>
      <w:proofErr w:type="spellEnd"/>
      <w:r w:rsidRPr="00FE5DCE">
        <w:rPr>
          <w:sz w:val="24"/>
          <w:szCs w:val="24"/>
        </w:rPr>
        <w:t xml:space="preserve"> деятельность организуется в соответствии запросами родителей (законных представителей) и возможностями образовательной организации. </w:t>
      </w:r>
      <w:proofErr w:type="gramStart"/>
      <w:r w:rsidRPr="00FE5DCE">
        <w:rPr>
          <w:sz w:val="24"/>
          <w:szCs w:val="24"/>
        </w:rPr>
        <w:t>Она организуется в таких формах, как экскурсии, кружки, секции, круглые столы, конференции, диспуты, школьные научные общества, олимпиады, соревнования, поисковые и научные исследования, общественно-полезные практики и т.д.</w:t>
      </w:r>
      <w:proofErr w:type="gramEnd"/>
      <w:r w:rsidRPr="00FE5DCE">
        <w:rPr>
          <w:sz w:val="24"/>
          <w:szCs w:val="24"/>
        </w:rPr>
        <w:t xml:space="preserve"> </w:t>
      </w:r>
      <w:proofErr w:type="spellStart"/>
      <w:r w:rsidR="009518DE">
        <w:rPr>
          <w:sz w:val="24"/>
          <w:szCs w:val="24"/>
        </w:rPr>
        <w:t>Внеучебная</w:t>
      </w:r>
      <w:proofErr w:type="spellEnd"/>
      <w:r w:rsidR="009518DE">
        <w:rPr>
          <w:sz w:val="24"/>
          <w:szCs w:val="24"/>
        </w:rPr>
        <w:t xml:space="preserve"> </w:t>
      </w:r>
      <w:r w:rsidRPr="00FE5DCE">
        <w:rPr>
          <w:sz w:val="24"/>
          <w:szCs w:val="24"/>
        </w:rPr>
        <w:t xml:space="preserve">деятельность организована во второй половине дня.  Организованная </w:t>
      </w:r>
      <w:proofErr w:type="spellStart"/>
      <w:r w:rsidRPr="00FE5DCE">
        <w:rPr>
          <w:sz w:val="24"/>
          <w:szCs w:val="24"/>
        </w:rPr>
        <w:t>вне</w:t>
      </w:r>
      <w:r w:rsidR="009518DE">
        <w:rPr>
          <w:sz w:val="24"/>
          <w:szCs w:val="24"/>
        </w:rPr>
        <w:t>учебная</w:t>
      </w:r>
      <w:proofErr w:type="spellEnd"/>
      <w:r w:rsidRPr="00FE5DCE">
        <w:rPr>
          <w:sz w:val="24"/>
          <w:szCs w:val="24"/>
        </w:rPr>
        <w:t xml:space="preserve"> деятельность дает возможность организовать режим дня для обучающихся </w:t>
      </w:r>
      <w:r w:rsidR="009518DE">
        <w:rPr>
          <w:sz w:val="24"/>
          <w:szCs w:val="24"/>
        </w:rPr>
        <w:t>средней</w:t>
      </w:r>
      <w:r w:rsidRPr="00FE5DCE">
        <w:rPr>
          <w:sz w:val="24"/>
          <w:szCs w:val="24"/>
        </w:rPr>
        <w:t xml:space="preserve"> школы, </w:t>
      </w:r>
      <w:r w:rsidRPr="00FE5DCE">
        <w:rPr>
          <w:sz w:val="24"/>
          <w:szCs w:val="24"/>
        </w:rPr>
        <w:lastRenderedPageBreak/>
        <w:t xml:space="preserve">обеспечить реализацию потребностей обучающихся в дополнительном образовании и развитие творческого потенциала во </w:t>
      </w:r>
      <w:proofErr w:type="spellStart"/>
      <w:r w:rsidRPr="00FE5DCE">
        <w:rPr>
          <w:sz w:val="24"/>
          <w:szCs w:val="24"/>
        </w:rPr>
        <w:t>внеучебной</w:t>
      </w:r>
      <w:proofErr w:type="spellEnd"/>
      <w:r w:rsidRPr="00FE5DCE">
        <w:rPr>
          <w:sz w:val="24"/>
          <w:szCs w:val="24"/>
        </w:rPr>
        <w:t xml:space="preserve"> деятельности. 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Для развития потенциала детей с ограниченными возможностями здоровья разрабатываются индивидуальные учебные план</w:t>
      </w:r>
      <w:r w:rsidR="00B5206C">
        <w:rPr>
          <w:sz w:val="24"/>
          <w:szCs w:val="24"/>
        </w:rPr>
        <w:t xml:space="preserve">ы. В 2018-2019 учебном году в МКОУ "Лицей № 1 г. </w:t>
      </w:r>
      <w:proofErr w:type="spellStart"/>
      <w:r w:rsidR="00B5206C">
        <w:rPr>
          <w:sz w:val="24"/>
          <w:szCs w:val="24"/>
        </w:rPr>
        <w:t>Усть</w:t>
      </w:r>
      <w:proofErr w:type="spellEnd"/>
      <w:r w:rsidR="00B5206C">
        <w:rPr>
          <w:sz w:val="24"/>
          <w:szCs w:val="24"/>
        </w:rPr>
        <w:t xml:space="preserve"> - </w:t>
      </w:r>
      <w:proofErr w:type="spellStart"/>
      <w:r w:rsidR="00B5206C">
        <w:rPr>
          <w:sz w:val="24"/>
          <w:szCs w:val="24"/>
        </w:rPr>
        <w:t>Джегуты</w:t>
      </w:r>
      <w:proofErr w:type="spellEnd"/>
      <w:r w:rsidR="00B5206C">
        <w:rPr>
          <w:sz w:val="24"/>
          <w:szCs w:val="24"/>
        </w:rPr>
        <w:t>"</w:t>
      </w:r>
      <w:r w:rsidRPr="00FE5DCE">
        <w:rPr>
          <w:sz w:val="24"/>
          <w:szCs w:val="24"/>
        </w:rPr>
        <w:t xml:space="preserve"> </w:t>
      </w:r>
      <w:r w:rsidR="009518DE">
        <w:rPr>
          <w:sz w:val="24"/>
          <w:szCs w:val="24"/>
        </w:rPr>
        <w:t>в средней школе нет об</w:t>
      </w:r>
      <w:r w:rsidRPr="00FE5DCE">
        <w:rPr>
          <w:sz w:val="24"/>
          <w:szCs w:val="24"/>
        </w:rPr>
        <w:t>уча</w:t>
      </w:r>
      <w:r w:rsidR="009518DE">
        <w:rPr>
          <w:sz w:val="24"/>
          <w:szCs w:val="24"/>
        </w:rPr>
        <w:t>ю</w:t>
      </w:r>
      <w:r w:rsidRPr="00FE5DCE">
        <w:rPr>
          <w:sz w:val="24"/>
          <w:szCs w:val="24"/>
        </w:rPr>
        <w:t>щихся с ОВЗ.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Формы, средства и методы обучения, воспитания и социализации</w:t>
      </w:r>
      <w:r w:rsidR="009518DE">
        <w:rPr>
          <w:sz w:val="24"/>
          <w:szCs w:val="24"/>
        </w:rPr>
        <w:t xml:space="preserve"> </w:t>
      </w:r>
      <w:r w:rsidRPr="00FE5DCE">
        <w:rPr>
          <w:sz w:val="24"/>
          <w:szCs w:val="24"/>
        </w:rPr>
        <w:t>обучающихся, а также система оценок, формы, порядок и периодичность их промежуточной аттестации определены Уставом ОО и соответствуют требованиям Закона Российской Фе</w:t>
      </w:r>
      <w:r w:rsidR="009518DE">
        <w:rPr>
          <w:sz w:val="24"/>
          <w:szCs w:val="24"/>
        </w:rPr>
        <w:t xml:space="preserve">дерации «Об образовании в РФ», </w:t>
      </w:r>
      <w:r w:rsidR="00B5206C">
        <w:rPr>
          <w:sz w:val="24"/>
          <w:szCs w:val="24"/>
        </w:rPr>
        <w:t>Ф</w:t>
      </w:r>
      <w:r w:rsidRPr="00FE5DCE">
        <w:rPr>
          <w:sz w:val="24"/>
          <w:szCs w:val="24"/>
        </w:rPr>
        <w:t>ГОС и положениям Концепции духовно-нравственного развития и воспитания личности гражданина России.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Целью образовательн</w:t>
      </w:r>
      <w:r w:rsidR="009518DE">
        <w:rPr>
          <w:sz w:val="24"/>
          <w:szCs w:val="24"/>
        </w:rPr>
        <w:t xml:space="preserve">ой деятельности при реализации </w:t>
      </w:r>
      <w:r w:rsidR="00B5206C">
        <w:rPr>
          <w:sz w:val="24"/>
          <w:szCs w:val="24"/>
        </w:rPr>
        <w:t xml:space="preserve">ФГОС в лицее </w:t>
      </w:r>
      <w:r w:rsidRPr="00FE5DCE">
        <w:rPr>
          <w:sz w:val="24"/>
          <w:szCs w:val="24"/>
        </w:rPr>
        <w:t xml:space="preserve">является достижение выпускником </w:t>
      </w:r>
      <w:r w:rsidR="009518DE">
        <w:rPr>
          <w:sz w:val="24"/>
          <w:szCs w:val="24"/>
        </w:rPr>
        <w:t>средней</w:t>
      </w:r>
      <w:r w:rsidR="00B5206C">
        <w:rPr>
          <w:sz w:val="24"/>
          <w:szCs w:val="24"/>
        </w:rPr>
        <w:t xml:space="preserve"> </w:t>
      </w:r>
      <w:r w:rsidRPr="00FE5DCE">
        <w:rPr>
          <w:sz w:val="24"/>
          <w:szCs w:val="24"/>
        </w:rPr>
        <w:t xml:space="preserve"> школы целевых установок, знаний, умений, навыков и компетенций, необходимых для успешного продолжения обучения, саморазвития и самореализации с учетом индивидуальных особенностей его развития и состояния здоровья.</w:t>
      </w:r>
    </w:p>
    <w:p w:rsidR="00FE5DCE" w:rsidRPr="00FE5DCE" w:rsidRDefault="009518DE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Учебная нагрузка и режим </w:t>
      </w:r>
      <w:r w:rsidR="00FE5DCE" w:rsidRPr="00FE5DCE">
        <w:rPr>
          <w:sz w:val="24"/>
          <w:szCs w:val="24"/>
        </w:rPr>
        <w:t xml:space="preserve">занятий обучающихся </w:t>
      </w:r>
      <w:proofErr w:type="gramStart"/>
      <w:r w:rsidR="00FE5DCE" w:rsidRPr="00FE5DCE">
        <w:rPr>
          <w:sz w:val="24"/>
          <w:szCs w:val="24"/>
        </w:rPr>
        <w:t>определены</w:t>
      </w:r>
      <w:proofErr w:type="gramEnd"/>
      <w:r w:rsidR="00FE5DCE" w:rsidRPr="00FE5DCE">
        <w:rPr>
          <w:sz w:val="24"/>
          <w:szCs w:val="24"/>
        </w:rPr>
        <w:t xml:space="preserve"> в соответствии с действующими санитарными нормами и правилами.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</w:t>
      </w:r>
      <w:proofErr w:type="gramStart"/>
      <w:r w:rsidRPr="00FE5DCE">
        <w:rPr>
          <w:sz w:val="24"/>
          <w:szCs w:val="24"/>
        </w:rPr>
        <w:t xml:space="preserve">Права и обязанности родителей (законных представителей) обучающихся в части, касающейся участия в формировании и обеспечении освоения своими детьми основной образовательной программы </w:t>
      </w:r>
      <w:r w:rsidR="009518DE">
        <w:rPr>
          <w:sz w:val="24"/>
          <w:szCs w:val="24"/>
        </w:rPr>
        <w:t xml:space="preserve">среднего </w:t>
      </w:r>
      <w:r w:rsidRPr="00FE5DCE">
        <w:rPr>
          <w:sz w:val="24"/>
          <w:szCs w:val="24"/>
        </w:rPr>
        <w:t xml:space="preserve">общего образования, закреплены в заключённом между ними и образовательной организацией договоре, отражающем ответственность субъектов образования за конечные результаты освоения основной образовательной программы. </w:t>
      </w:r>
      <w:proofErr w:type="gramEnd"/>
    </w:p>
    <w:p w:rsidR="006C5598" w:rsidRPr="006C5598" w:rsidRDefault="006C5598" w:rsidP="006C559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  <w:r w:rsidRPr="006C5598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Месторасположение лицея</w:t>
      </w:r>
    </w:p>
    <w:p w:rsidR="006C5598" w:rsidRPr="006C5598" w:rsidRDefault="006C5598" w:rsidP="006C559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>Муниципальное казённое образовательное учреждение «Лицей № 1 г.</w:t>
      </w:r>
    </w:p>
    <w:p w:rsidR="006C5598" w:rsidRPr="006C5598" w:rsidRDefault="006C5598" w:rsidP="006C559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>Усть-Джегуты</w:t>
      </w:r>
      <w:proofErr w:type="spellEnd"/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»» находится в центре </w:t>
      </w:r>
      <w:proofErr w:type="gramStart"/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>г</w:t>
      </w:r>
      <w:proofErr w:type="gramEnd"/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. </w:t>
      </w:r>
      <w:proofErr w:type="spellStart"/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>Усть-Джегуты</w:t>
      </w:r>
      <w:proofErr w:type="spellEnd"/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. Месторасположение </w:t>
      </w:r>
      <w:proofErr w:type="gramStart"/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>учебного</w:t>
      </w:r>
      <w:proofErr w:type="gramEnd"/>
    </w:p>
    <w:p w:rsidR="006C5598" w:rsidRPr="006C5598" w:rsidRDefault="006C5598" w:rsidP="006C559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>заведения можно считать удачным, так Лицей соседствует с Домом творчества детей и</w:t>
      </w:r>
    </w:p>
    <w:p w:rsidR="006C5598" w:rsidRPr="006C5598" w:rsidRDefault="006C5598" w:rsidP="006C559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молодежи, Домом культуры, </w:t>
      </w:r>
      <w:proofErr w:type="spellStart"/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>детско</w:t>
      </w:r>
      <w:proofErr w:type="spellEnd"/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– юношеской спортивной школой, музыкальной</w:t>
      </w:r>
    </w:p>
    <w:p w:rsidR="006C5598" w:rsidRPr="006C5598" w:rsidRDefault="006C5598" w:rsidP="006C559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>школой, художественной школой, районной библиотекой.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  </w:t>
      </w:r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>Рядом с лицеем расположен городской парк с местами памяти: Аллеей славы,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 </w:t>
      </w:r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памятниками партизанам и подпольщикам, репрессированным казакам, воинам 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- </w:t>
      </w:r>
      <w:r w:rsidRPr="006C5598">
        <w:rPr>
          <w:rFonts w:ascii="yandex-sans" w:eastAsia="Times New Roman" w:hAnsi="yandex-sans" w:cs="Times New Roman"/>
          <w:color w:val="000000"/>
          <w:sz w:val="24"/>
          <w:szCs w:val="24"/>
        </w:rPr>
        <w:t>участникам войны в Афганистане, ликвидаторам аварии на Чернобыльской АЭС.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Положительное влияние социума на </w:t>
      </w:r>
      <w:r w:rsidR="006C5598">
        <w:rPr>
          <w:sz w:val="24"/>
          <w:szCs w:val="24"/>
        </w:rPr>
        <w:t>образовательную ситуацию в лицее (центр города</w:t>
      </w:r>
      <w:r w:rsidRPr="00FE5DCE">
        <w:rPr>
          <w:sz w:val="24"/>
          <w:szCs w:val="24"/>
        </w:rPr>
        <w:t xml:space="preserve">, близость </w:t>
      </w:r>
      <w:proofErr w:type="spellStart"/>
      <w:r w:rsidRPr="00FE5DCE">
        <w:rPr>
          <w:sz w:val="24"/>
          <w:szCs w:val="24"/>
        </w:rPr>
        <w:t>культурно-досуговых</w:t>
      </w:r>
      <w:proofErr w:type="spellEnd"/>
      <w:r w:rsidRPr="00FE5DCE">
        <w:rPr>
          <w:sz w:val="24"/>
          <w:szCs w:val="24"/>
        </w:rPr>
        <w:t xml:space="preserve"> учреждений) позволяет успешно решать уче</w:t>
      </w:r>
      <w:r w:rsidR="006C5598">
        <w:rPr>
          <w:sz w:val="24"/>
          <w:szCs w:val="24"/>
        </w:rPr>
        <w:t>бно-воспитательные задачи. Лицей</w:t>
      </w:r>
      <w:r w:rsidRPr="00FE5DCE">
        <w:rPr>
          <w:sz w:val="24"/>
          <w:szCs w:val="24"/>
        </w:rPr>
        <w:t xml:space="preserve"> имеет достаточно высокий рейтинг популярности среди </w:t>
      </w:r>
      <w:proofErr w:type="gramStart"/>
      <w:r w:rsidRPr="00FE5DCE">
        <w:rPr>
          <w:sz w:val="24"/>
          <w:szCs w:val="24"/>
        </w:rPr>
        <w:t>обучающихся</w:t>
      </w:r>
      <w:proofErr w:type="gramEnd"/>
      <w:r w:rsidRPr="00FE5DCE">
        <w:rPr>
          <w:sz w:val="24"/>
          <w:szCs w:val="24"/>
        </w:rPr>
        <w:t xml:space="preserve"> и родительской общественности. </w:t>
      </w:r>
    </w:p>
    <w:p w:rsidR="00FE5DCE" w:rsidRPr="00FE5DCE" w:rsidRDefault="006C5598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Лицей </w:t>
      </w:r>
      <w:r w:rsidR="00FE5DCE" w:rsidRPr="00FE5DCE">
        <w:rPr>
          <w:sz w:val="24"/>
          <w:szCs w:val="24"/>
        </w:rPr>
        <w:t xml:space="preserve"> имеет достаточно ресурсов, позволяющих организовать разные виды образовательной деятельности и реализовать государственный образовательный стандарт в полном объеме.</w:t>
      </w:r>
    </w:p>
    <w:p w:rsidR="00FE5DCE" w:rsidRPr="00FE5DCE" w:rsidRDefault="006C5598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О</w:t>
      </w:r>
      <w:r w:rsidR="00FE5DCE" w:rsidRPr="00FE5DCE">
        <w:rPr>
          <w:sz w:val="24"/>
          <w:szCs w:val="24"/>
        </w:rPr>
        <w:t xml:space="preserve">бразовательную деятельность на уровне </w:t>
      </w:r>
      <w:r w:rsidR="009518DE">
        <w:rPr>
          <w:sz w:val="24"/>
          <w:szCs w:val="24"/>
        </w:rPr>
        <w:t>среднего</w:t>
      </w:r>
      <w:r w:rsidR="00FE5DCE" w:rsidRPr="00FE5DCE">
        <w:rPr>
          <w:sz w:val="24"/>
          <w:szCs w:val="24"/>
        </w:rPr>
        <w:t xml:space="preserve"> общего образования осуществляет педагогич</w:t>
      </w:r>
      <w:r w:rsidR="001E0ABA">
        <w:rPr>
          <w:sz w:val="24"/>
          <w:szCs w:val="24"/>
        </w:rPr>
        <w:t xml:space="preserve">еский коллектив, состоящий </w:t>
      </w:r>
      <w:r>
        <w:rPr>
          <w:sz w:val="24"/>
          <w:szCs w:val="24"/>
        </w:rPr>
        <w:t>из 13 человек, имеющих высшую (10 человек), первую</w:t>
      </w:r>
      <w:r w:rsidR="001E0ABA">
        <w:rPr>
          <w:sz w:val="24"/>
          <w:szCs w:val="24"/>
        </w:rPr>
        <w:t xml:space="preserve"> (2</w:t>
      </w:r>
      <w:r w:rsidR="00FE5DCE" w:rsidRPr="00FE5DCE">
        <w:rPr>
          <w:sz w:val="24"/>
          <w:szCs w:val="24"/>
        </w:rPr>
        <w:t xml:space="preserve"> человека) квалификационную категорию.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Административные</w:t>
      </w:r>
      <w:r w:rsidR="006C5598">
        <w:rPr>
          <w:sz w:val="24"/>
          <w:szCs w:val="24"/>
        </w:rPr>
        <w:t xml:space="preserve"> функции выполняют: директор, </w:t>
      </w:r>
      <w:r w:rsidRPr="00FE5DCE">
        <w:rPr>
          <w:sz w:val="24"/>
          <w:szCs w:val="24"/>
        </w:rPr>
        <w:t xml:space="preserve"> заместитель директора по УВР. 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lastRenderedPageBreak/>
        <w:t xml:space="preserve">    Государственно-общественное управление представлено в следующих формах: 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− Педагогический совет; 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− Управляющий совет.  </w:t>
      </w:r>
    </w:p>
    <w:p w:rsidR="00FE5DCE" w:rsidRPr="00FE5DCE" w:rsidRDefault="006C5598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В лицее</w:t>
      </w:r>
      <w:r w:rsidR="00FE5DCE" w:rsidRPr="00FE5DCE">
        <w:rPr>
          <w:sz w:val="24"/>
          <w:szCs w:val="24"/>
        </w:rPr>
        <w:t xml:space="preserve"> создана материально-техническая база: спортивный зал, спо</w:t>
      </w:r>
      <w:r>
        <w:rPr>
          <w:sz w:val="24"/>
          <w:szCs w:val="24"/>
        </w:rPr>
        <w:t>ртивная площадка, столовая на 110 посадочных мест, компьютерные</w:t>
      </w:r>
      <w:r w:rsidR="00FE5DCE" w:rsidRPr="00FE5DCE">
        <w:rPr>
          <w:sz w:val="24"/>
          <w:szCs w:val="24"/>
        </w:rPr>
        <w:t xml:space="preserve"> класс</w:t>
      </w:r>
      <w:r>
        <w:rPr>
          <w:sz w:val="24"/>
          <w:szCs w:val="24"/>
        </w:rPr>
        <w:t>ы на 25</w:t>
      </w:r>
      <w:r w:rsidR="00FE5DCE" w:rsidRPr="00FE5DCE">
        <w:rPr>
          <w:sz w:val="24"/>
          <w:szCs w:val="24"/>
        </w:rPr>
        <w:t xml:space="preserve"> посадочных мест + </w:t>
      </w:r>
      <w:r>
        <w:rPr>
          <w:sz w:val="24"/>
          <w:szCs w:val="24"/>
        </w:rPr>
        <w:t>2 рабочих места</w:t>
      </w:r>
      <w:r w:rsidR="00FE5DCE" w:rsidRPr="00FE5DCE">
        <w:rPr>
          <w:sz w:val="24"/>
          <w:szCs w:val="24"/>
        </w:rPr>
        <w:t xml:space="preserve"> учителя (объединены в локальную сеть имеют выход в Интернет), компьютеры, обеспечивающие учебный и административный процесс, библиотека</w:t>
      </w:r>
      <w:r w:rsidR="001E0ABA">
        <w:rPr>
          <w:sz w:val="24"/>
          <w:szCs w:val="24"/>
        </w:rPr>
        <w:t>, м</w:t>
      </w:r>
      <w:r>
        <w:rPr>
          <w:sz w:val="24"/>
          <w:szCs w:val="24"/>
        </w:rPr>
        <w:t>едицинский кабинет, музей,  учебные предметные кабинеты</w:t>
      </w:r>
      <w:r w:rsidR="00FE5DCE" w:rsidRPr="00FE5DCE">
        <w:rPr>
          <w:sz w:val="24"/>
          <w:szCs w:val="24"/>
        </w:rPr>
        <w:t xml:space="preserve"> </w:t>
      </w:r>
      <w:r w:rsidR="009518DE">
        <w:rPr>
          <w:sz w:val="24"/>
          <w:szCs w:val="24"/>
        </w:rPr>
        <w:t>средней</w:t>
      </w:r>
      <w:r>
        <w:rPr>
          <w:sz w:val="24"/>
          <w:szCs w:val="24"/>
        </w:rPr>
        <w:t xml:space="preserve"> школы, оборудованные </w:t>
      </w:r>
      <w:r w:rsidR="00FE5DCE" w:rsidRPr="00FE5DCE">
        <w:rPr>
          <w:sz w:val="24"/>
          <w:szCs w:val="24"/>
        </w:rPr>
        <w:t xml:space="preserve"> проекторами, телевизорами, компьютерами, принтерами. </w:t>
      </w:r>
      <w:proofErr w:type="gramEnd"/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Оснащенность кабинетов позволяет реализовать требования к освоению общеобразовательных программ в соответствии с государственным образовательным стандартом. </w:t>
      </w:r>
    </w:p>
    <w:p w:rsidR="00FE5DCE" w:rsidRPr="00FE5DCE" w:rsidRDefault="009518DE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Обучение в 10-11</w:t>
      </w:r>
      <w:r w:rsidR="00FE5DCE" w:rsidRPr="00FE5DCE">
        <w:rPr>
          <w:sz w:val="24"/>
          <w:szCs w:val="24"/>
        </w:rPr>
        <w:t xml:space="preserve"> классах проходит по учебному плану, составленному на основе базисного учебного плана, рекомендованного Министерством образования России; базисного учебного плана для образовательны</w:t>
      </w:r>
      <w:r w:rsidR="006F46D1">
        <w:rPr>
          <w:sz w:val="24"/>
          <w:szCs w:val="24"/>
        </w:rPr>
        <w:t xml:space="preserve">х организаций </w:t>
      </w:r>
      <w:proofErr w:type="spellStart"/>
      <w:proofErr w:type="gramStart"/>
      <w:r w:rsidR="006F46D1">
        <w:rPr>
          <w:sz w:val="24"/>
          <w:szCs w:val="24"/>
        </w:rPr>
        <w:t>Карачаево</w:t>
      </w:r>
      <w:proofErr w:type="spellEnd"/>
      <w:r w:rsidR="006F46D1">
        <w:rPr>
          <w:sz w:val="24"/>
          <w:szCs w:val="24"/>
        </w:rPr>
        <w:t xml:space="preserve"> - Черкесской</w:t>
      </w:r>
      <w:proofErr w:type="gramEnd"/>
      <w:r w:rsidR="006F46D1">
        <w:rPr>
          <w:sz w:val="24"/>
          <w:szCs w:val="24"/>
        </w:rPr>
        <w:t xml:space="preserve"> Республики</w:t>
      </w:r>
      <w:r w:rsidR="00FE5DCE" w:rsidRPr="00FE5DCE">
        <w:rPr>
          <w:sz w:val="24"/>
          <w:szCs w:val="24"/>
        </w:rPr>
        <w:t xml:space="preserve">, реализующих программы </w:t>
      </w:r>
      <w:r>
        <w:rPr>
          <w:sz w:val="24"/>
          <w:szCs w:val="24"/>
        </w:rPr>
        <w:t>среднего</w:t>
      </w:r>
      <w:r w:rsidR="00FE5DCE" w:rsidRPr="00FE5DCE">
        <w:rPr>
          <w:sz w:val="24"/>
          <w:szCs w:val="24"/>
        </w:rPr>
        <w:t xml:space="preserve"> об</w:t>
      </w:r>
      <w:r>
        <w:rPr>
          <w:sz w:val="24"/>
          <w:szCs w:val="24"/>
        </w:rPr>
        <w:t xml:space="preserve">щего образования, и с учетом </w:t>
      </w:r>
      <w:r w:rsidR="006F46D1">
        <w:rPr>
          <w:sz w:val="24"/>
          <w:szCs w:val="24"/>
        </w:rPr>
        <w:t>Ф</w:t>
      </w:r>
      <w:r w:rsidR="00FE5DCE" w:rsidRPr="00FE5DCE">
        <w:rPr>
          <w:sz w:val="24"/>
          <w:szCs w:val="24"/>
        </w:rPr>
        <w:t>ГОС.</w:t>
      </w:r>
    </w:p>
    <w:p w:rsidR="00FE5DCE" w:rsidRPr="00FE5DCE" w:rsidRDefault="006F46D1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УМК, используемые в лицее</w:t>
      </w:r>
      <w:r w:rsidR="00FE5DCE" w:rsidRPr="00FE5DCE">
        <w:rPr>
          <w:sz w:val="24"/>
          <w:szCs w:val="24"/>
        </w:rPr>
        <w:t>, направлены на</w:t>
      </w:r>
      <w:r w:rsidR="00FE5DCE" w:rsidRPr="00FE5DCE">
        <w:rPr>
          <w:rStyle w:val="Zag11"/>
          <w:rFonts w:eastAsia="@Arial Unicode MS"/>
          <w:sz w:val="24"/>
          <w:szCs w:val="24"/>
        </w:rPr>
        <w:t xml:space="preserve"> воспитание функционально грамотной личности, что соответствует</w:t>
      </w:r>
      <w:r>
        <w:rPr>
          <w:rStyle w:val="Zag11"/>
          <w:rFonts w:eastAsia="@Arial Unicode MS"/>
          <w:sz w:val="24"/>
          <w:szCs w:val="24"/>
        </w:rPr>
        <w:t xml:space="preserve"> и образовательной политике лицея</w:t>
      </w:r>
      <w:r w:rsidR="00FE5DCE" w:rsidRPr="00FE5DCE">
        <w:rPr>
          <w:rStyle w:val="Zag11"/>
          <w:rFonts w:eastAsia="@Arial Unicode MS"/>
          <w:sz w:val="24"/>
          <w:szCs w:val="24"/>
        </w:rPr>
        <w:t>, так как функционально грамотная личность – это личность, которая способна 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отношений.</w:t>
      </w:r>
      <w:proofErr w:type="gramEnd"/>
      <w:r w:rsidR="00FE5DCE" w:rsidRPr="00FE5DCE">
        <w:rPr>
          <w:rStyle w:val="Zag11"/>
          <w:rFonts w:eastAsia="@Arial Unicode MS"/>
          <w:sz w:val="24"/>
          <w:szCs w:val="24"/>
        </w:rPr>
        <w:t xml:space="preserve"> Это человек, ориентирующийся в мире и действующий в соответствии с общественными ценностями, ожиданиями и интересами.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b/>
          <w:sz w:val="24"/>
          <w:szCs w:val="24"/>
        </w:rPr>
        <w:t xml:space="preserve">     Это определение совпадает с социальным заказом родителей.</w:t>
      </w:r>
      <w:r w:rsidRPr="00FE5DCE">
        <w:rPr>
          <w:rStyle w:val="Zag11"/>
          <w:rFonts w:eastAsia="@Arial Unicode MS"/>
          <w:sz w:val="24"/>
          <w:szCs w:val="24"/>
        </w:rPr>
        <w:t xml:space="preserve"> Как показывают исследования, родители хотят, чтобы их дети: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>а) хорошо представляли себе, чем хотят и могут заниматься в жизни;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>б) имели здоровые амбиции, т.е. ставили перед собой высокие, но реальные цели;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>в) были готовы к достижению этих целей, т.е. развили в себе необходимые способности, умения, воспитали личностные качества.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 xml:space="preserve">   УМК прошли </w:t>
      </w:r>
      <w:r w:rsidRPr="00FE5DCE">
        <w:rPr>
          <w:rStyle w:val="Zag11"/>
          <w:rFonts w:eastAsia="@Arial Unicode MS"/>
          <w:b/>
          <w:sz w:val="24"/>
          <w:szCs w:val="24"/>
        </w:rPr>
        <w:t xml:space="preserve">государственно-общественную экспертизу и рекомендованы Министерством образования и науки РФ </w:t>
      </w:r>
      <w:r w:rsidRPr="00FE5DCE">
        <w:rPr>
          <w:rStyle w:val="Zag11"/>
          <w:rFonts w:eastAsia="@Arial Unicode MS"/>
          <w:sz w:val="24"/>
          <w:szCs w:val="24"/>
        </w:rPr>
        <w:t>к испол</w:t>
      </w:r>
      <w:r w:rsidR="009518DE">
        <w:rPr>
          <w:rStyle w:val="Zag11"/>
          <w:rFonts w:eastAsia="@Arial Unicode MS"/>
          <w:sz w:val="24"/>
          <w:szCs w:val="24"/>
        </w:rPr>
        <w:t>ьзованию в образовании по ФГОС О</w:t>
      </w:r>
      <w:r w:rsidRPr="00FE5DCE">
        <w:rPr>
          <w:rStyle w:val="Zag11"/>
          <w:rFonts w:eastAsia="@Arial Unicode MS"/>
          <w:sz w:val="24"/>
          <w:szCs w:val="24"/>
        </w:rPr>
        <w:t>ОО.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 xml:space="preserve">   Педагоги школы выбрали используемые УМК: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sz w:val="24"/>
          <w:szCs w:val="24"/>
        </w:rPr>
        <w:t xml:space="preserve"> </w:t>
      </w:r>
      <w:r w:rsidRPr="00FE5DCE">
        <w:rPr>
          <w:rStyle w:val="Zag11"/>
          <w:rFonts w:eastAsia="@Arial Unicode MS"/>
          <w:sz w:val="24"/>
          <w:szCs w:val="24"/>
        </w:rPr>
        <w:t xml:space="preserve">-  хорошая    методическая    оснащенность    дает    педагогу    возможность, используя </w:t>
      </w:r>
      <w:proofErr w:type="spellStart"/>
      <w:r w:rsidRPr="00FE5DCE">
        <w:rPr>
          <w:rStyle w:val="Zag11"/>
          <w:rFonts w:eastAsia="@Arial Unicode MS"/>
          <w:sz w:val="24"/>
          <w:szCs w:val="24"/>
        </w:rPr>
        <w:t>деятельностный</w:t>
      </w:r>
      <w:proofErr w:type="spellEnd"/>
      <w:r w:rsidRPr="00FE5DCE">
        <w:rPr>
          <w:rStyle w:val="Zag11"/>
          <w:rFonts w:eastAsia="@Arial Unicode MS"/>
          <w:sz w:val="24"/>
          <w:szCs w:val="24"/>
        </w:rPr>
        <w:t xml:space="preserve"> метод обучения, достигать высоких ре</w:t>
      </w:r>
      <w:r w:rsidR="009518DE">
        <w:rPr>
          <w:rStyle w:val="Zag11"/>
          <w:rFonts w:eastAsia="@Arial Unicode MS"/>
          <w:sz w:val="24"/>
          <w:szCs w:val="24"/>
        </w:rPr>
        <w:t xml:space="preserve">зультатов уже на первых этапах </w:t>
      </w:r>
      <w:r w:rsidRPr="00FE5DCE">
        <w:rPr>
          <w:rStyle w:val="Zag11"/>
          <w:rFonts w:eastAsia="@Arial Unicode MS"/>
          <w:sz w:val="24"/>
          <w:szCs w:val="24"/>
        </w:rPr>
        <w:t>обучения;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>- содержание программ привлекает новизной и доступностью ее освоения учителем;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>-   благодаря   разнообразию упражнений и заданий, использованию современных педагогических технологий нам удается адаптировать программы</w:t>
      </w:r>
      <w:r w:rsidRPr="00FE5DCE">
        <w:rPr>
          <w:color w:val="000000"/>
          <w:sz w:val="24"/>
          <w:szCs w:val="24"/>
        </w:rPr>
        <w:t xml:space="preserve"> </w:t>
      </w:r>
      <w:r w:rsidRPr="00FE5DCE">
        <w:rPr>
          <w:rStyle w:val="Zag11"/>
          <w:rFonts w:eastAsia="@Arial Unicode MS"/>
          <w:sz w:val="24"/>
          <w:szCs w:val="24"/>
        </w:rPr>
        <w:t xml:space="preserve">к детям разного уровня подготовки;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>- продумана преемственность, т.е. непрерывность на границах различных этапов или форм обучения.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lastRenderedPageBreak/>
        <w:t xml:space="preserve">   Внеклассная воспитательная работа тесно связ</w:t>
      </w:r>
      <w:r w:rsidR="006F46D1">
        <w:rPr>
          <w:sz w:val="24"/>
          <w:szCs w:val="24"/>
        </w:rPr>
        <w:t>ана с учебным процессом. В лицее</w:t>
      </w:r>
      <w:r w:rsidRPr="00FE5DCE">
        <w:rPr>
          <w:sz w:val="24"/>
          <w:szCs w:val="24"/>
        </w:rPr>
        <w:t xml:space="preserve"> функционируют разнообразные кружки: предметные, познавательно-развивающие и др.      </w:t>
      </w:r>
      <w:r w:rsidR="006F46D1">
        <w:rPr>
          <w:color w:val="000000"/>
          <w:sz w:val="24"/>
          <w:szCs w:val="24"/>
        </w:rPr>
        <w:t>Р</w:t>
      </w:r>
      <w:r w:rsidRPr="00FE5DCE">
        <w:rPr>
          <w:color w:val="000000"/>
          <w:sz w:val="24"/>
          <w:szCs w:val="24"/>
        </w:rPr>
        <w:t xml:space="preserve">еализуется </w:t>
      </w:r>
      <w:r w:rsidRPr="00FE5DCE">
        <w:rPr>
          <w:sz w:val="24"/>
          <w:szCs w:val="24"/>
        </w:rPr>
        <w:t>программа «Одаренные дети»</w:t>
      </w:r>
      <w:r w:rsidRPr="00FE5DCE">
        <w:rPr>
          <w:color w:val="000000"/>
          <w:sz w:val="24"/>
          <w:szCs w:val="24"/>
        </w:rPr>
        <w:t xml:space="preserve">, которая является важным аспектом деятельности   коллектива. В основе работы лежит принцип индивидуализации и дифференциации обучения. </w:t>
      </w:r>
      <w:proofErr w:type="gramStart"/>
      <w:r w:rsidR="006F46D1">
        <w:rPr>
          <w:sz w:val="24"/>
          <w:szCs w:val="24"/>
        </w:rPr>
        <w:t>Обучающиеся средней</w:t>
      </w:r>
      <w:r w:rsidRPr="00FE5DCE">
        <w:rPr>
          <w:sz w:val="24"/>
          <w:szCs w:val="24"/>
        </w:rPr>
        <w:t xml:space="preserve"> школы успешно участвуют в дистанционных олимпиадах.</w:t>
      </w:r>
      <w:proofErr w:type="gramEnd"/>
      <w:r w:rsidRPr="00FE5DCE">
        <w:rPr>
          <w:sz w:val="24"/>
          <w:szCs w:val="24"/>
        </w:rPr>
        <w:t xml:space="preserve">  </w:t>
      </w:r>
      <w:r w:rsidRPr="00FE5DCE">
        <w:rPr>
          <w:color w:val="000000"/>
          <w:sz w:val="24"/>
          <w:szCs w:val="24"/>
        </w:rPr>
        <w:t>Р</w:t>
      </w:r>
      <w:r w:rsidRPr="00FE5DCE">
        <w:rPr>
          <w:sz w:val="24"/>
          <w:szCs w:val="24"/>
        </w:rPr>
        <w:t xml:space="preserve">аботы с одаренными детьми ведется </w:t>
      </w:r>
      <w:proofErr w:type="gramStart"/>
      <w:r w:rsidRPr="00FE5DCE">
        <w:rPr>
          <w:sz w:val="24"/>
          <w:szCs w:val="24"/>
        </w:rPr>
        <w:t>через</w:t>
      </w:r>
      <w:proofErr w:type="gramEnd"/>
      <w:r w:rsidRPr="00FE5DCE">
        <w:rPr>
          <w:sz w:val="24"/>
          <w:szCs w:val="24"/>
        </w:rPr>
        <w:t>:</w:t>
      </w:r>
    </w:p>
    <w:p w:rsidR="00FE5DCE" w:rsidRPr="00FE5DCE" w:rsidRDefault="00FE5DCE" w:rsidP="006F7E64">
      <w:pPr>
        <w:pStyle w:val="a8"/>
        <w:numPr>
          <w:ilvl w:val="0"/>
          <w:numId w:val="100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кружки, систему дополнительного образования;</w:t>
      </w:r>
    </w:p>
    <w:p w:rsidR="00FE5DCE" w:rsidRPr="00FE5DCE" w:rsidRDefault="00FE5DCE" w:rsidP="006F7E64">
      <w:pPr>
        <w:pStyle w:val="a8"/>
        <w:numPr>
          <w:ilvl w:val="0"/>
          <w:numId w:val="100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участие в творческих выставках;</w:t>
      </w:r>
    </w:p>
    <w:p w:rsidR="00FE5DCE" w:rsidRPr="00FE5DCE" w:rsidRDefault="00FE5DCE" w:rsidP="006F7E64">
      <w:pPr>
        <w:pStyle w:val="a8"/>
        <w:numPr>
          <w:ilvl w:val="0"/>
          <w:numId w:val="100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участие в самоуправлении класса;</w:t>
      </w:r>
    </w:p>
    <w:p w:rsidR="00FE5DCE" w:rsidRPr="006F46D1" w:rsidRDefault="00FE5DCE" w:rsidP="006F7E64">
      <w:pPr>
        <w:pStyle w:val="a8"/>
        <w:numPr>
          <w:ilvl w:val="0"/>
          <w:numId w:val="100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участие в городских, всероссийских конкурсах, в традиционных предметных неделях, Недели науки.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bCs/>
          <w:iCs/>
          <w:sz w:val="24"/>
          <w:szCs w:val="24"/>
        </w:rPr>
        <w:t xml:space="preserve">Преподавание ведётся на русском языке. Обучение иностранному языку ведётся на английском </w:t>
      </w:r>
      <w:r w:rsidR="006F46D1">
        <w:rPr>
          <w:bCs/>
          <w:iCs/>
          <w:sz w:val="24"/>
          <w:szCs w:val="24"/>
        </w:rPr>
        <w:t>языке</w:t>
      </w:r>
      <w:r w:rsidRPr="00FE5DCE">
        <w:rPr>
          <w:bCs/>
          <w:iCs/>
          <w:sz w:val="24"/>
          <w:szCs w:val="24"/>
        </w:rPr>
        <w:t xml:space="preserve">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Ведущие технологии, используемые в образовательном процессе в </w:t>
      </w:r>
      <w:r w:rsidR="0031710A">
        <w:rPr>
          <w:sz w:val="24"/>
          <w:szCs w:val="24"/>
        </w:rPr>
        <w:t>старшей</w:t>
      </w:r>
      <w:r w:rsidRPr="00FE5DCE">
        <w:rPr>
          <w:sz w:val="24"/>
          <w:szCs w:val="24"/>
        </w:rPr>
        <w:t xml:space="preserve"> школе:</w:t>
      </w:r>
    </w:p>
    <w:p w:rsidR="00FE5DCE" w:rsidRPr="00FE5DCE" w:rsidRDefault="00FE5DCE" w:rsidP="006F7E64">
      <w:pPr>
        <w:pStyle w:val="a8"/>
        <w:numPr>
          <w:ilvl w:val="0"/>
          <w:numId w:val="101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развивающее обучение;</w:t>
      </w:r>
    </w:p>
    <w:p w:rsidR="00FE5DCE" w:rsidRPr="00FE5DCE" w:rsidRDefault="00FE5DCE" w:rsidP="006F7E64">
      <w:pPr>
        <w:pStyle w:val="a8"/>
        <w:numPr>
          <w:ilvl w:val="0"/>
          <w:numId w:val="101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проблемное обучение;</w:t>
      </w:r>
    </w:p>
    <w:p w:rsidR="00FE5DCE" w:rsidRPr="00FE5DCE" w:rsidRDefault="00FE5DCE" w:rsidP="006F7E64">
      <w:pPr>
        <w:pStyle w:val="a8"/>
        <w:numPr>
          <w:ilvl w:val="0"/>
          <w:numId w:val="101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технология учебной деятельности;</w:t>
      </w:r>
    </w:p>
    <w:p w:rsidR="00FE5DCE" w:rsidRPr="00FE5DCE" w:rsidRDefault="00FE5DCE" w:rsidP="006F7E64">
      <w:pPr>
        <w:pStyle w:val="a8"/>
        <w:numPr>
          <w:ilvl w:val="0"/>
          <w:numId w:val="101"/>
        </w:numPr>
        <w:spacing w:line="276" w:lineRule="auto"/>
        <w:jc w:val="both"/>
        <w:rPr>
          <w:sz w:val="24"/>
          <w:szCs w:val="24"/>
        </w:rPr>
      </w:pPr>
      <w:proofErr w:type="spellStart"/>
      <w:r w:rsidRPr="00FE5DCE">
        <w:rPr>
          <w:sz w:val="24"/>
          <w:szCs w:val="24"/>
        </w:rPr>
        <w:t>разноуровневое</w:t>
      </w:r>
      <w:proofErr w:type="spellEnd"/>
      <w:r w:rsidRPr="00FE5DCE">
        <w:rPr>
          <w:sz w:val="24"/>
          <w:szCs w:val="24"/>
        </w:rPr>
        <w:t xml:space="preserve"> обучение с учётом индивидуальных психологических особенностей детей; </w:t>
      </w:r>
    </w:p>
    <w:p w:rsidR="00FE5DCE" w:rsidRPr="00FE5DCE" w:rsidRDefault="00FE5DCE" w:rsidP="006F7E64">
      <w:pPr>
        <w:pStyle w:val="a8"/>
        <w:numPr>
          <w:ilvl w:val="0"/>
          <w:numId w:val="101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игровые технологии; </w:t>
      </w:r>
    </w:p>
    <w:p w:rsidR="00FE5DCE" w:rsidRPr="00FE5DCE" w:rsidRDefault="00FE5DCE" w:rsidP="006F7E64">
      <w:pPr>
        <w:pStyle w:val="a8"/>
        <w:numPr>
          <w:ilvl w:val="0"/>
          <w:numId w:val="101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обучение в сотрудничестве;</w:t>
      </w:r>
    </w:p>
    <w:p w:rsidR="00FE5DCE" w:rsidRPr="00FE5DCE" w:rsidRDefault="00FE5DCE" w:rsidP="006F7E64">
      <w:pPr>
        <w:pStyle w:val="a8"/>
        <w:numPr>
          <w:ilvl w:val="0"/>
          <w:numId w:val="101"/>
        </w:numPr>
        <w:spacing w:line="276" w:lineRule="auto"/>
        <w:jc w:val="both"/>
        <w:rPr>
          <w:sz w:val="24"/>
          <w:szCs w:val="24"/>
        </w:rPr>
      </w:pPr>
      <w:proofErr w:type="spellStart"/>
      <w:r w:rsidRPr="00FE5DCE">
        <w:rPr>
          <w:sz w:val="24"/>
          <w:szCs w:val="24"/>
        </w:rPr>
        <w:t>здоровьесберегающие</w:t>
      </w:r>
      <w:proofErr w:type="spellEnd"/>
      <w:r w:rsidRPr="00FE5DCE">
        <w:rPr>
          <w:sz w:val="24"/>
          <w:szCs w:val="24"/>
        </w:rPr>
        <w:t xml:space="preserve"> технологии; </w:t>
      </w:r>
    </w:p>
    <w:p w:rsidR="00FE5DCE" w:rsidRPr="00FE5DCE" w:rsidRDefault="00FE5DCE" w:rsidP="006F7E64">
      <w:pPr>
        <w:pStyle w:val="a8"/>
        <w:numPr>
          <w:ilvl w:val="0"/>
          <w:numId w:val="102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проектные и исследовательские методы обучения;</w:t>
      </w:r>
    </w:p>
    <w:p w:rsidR="00FE5DCE" w:rsidRPr="00FE5DCE" w:rsidRDefault="00FE5DCE" w:rsidP="006F7E64">
      <w:pPr>
        <w:pStyle w:val="a8"/>
        <w:numPr>
          <w:ilvl w:val="0"/>
          <w:numId w:val="102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использование на уроках ИКТ;</w:t>
      </w:r>
    </w:p>
    <w:p w:rsidR="00FE5DCE" w:rsidRPr="00FE5DCE" w:rsidRDefault="0031710A" w:rsidP="006F7E64">
      <w:pPr>
        <w:pStyle w:val="a8"/>
        <w:numPr>
          <w:ilvl w:val="0"/>
          <w:numId w:val="102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коллективная система обучения.</w:t>
      </w:r>
    </w:p>
    <w:p w:rsidR="0031710A" w:rsidRDefault="0031710A" w:rsidP="00FE5DCE">
      <w:pPr>
        <w:pStyle w:val="a8"/>
        <w:spacing w:line="276" w:lineRule="auto"/>
        <w:jc w:val="both"/>
        <w:rPr>
          <w:sz w:val="24"/>
          <w:szCs w:val="24"/>
        </w:rPr>
      </w:pP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Организация учебного процесса в целях охраны жизни и здоровья обучающихся:</w:t>
      </w:r>
    </w:p>
    <w:p w:rsidR="0031710A" w:rsidRDefault="0031710A" w:rsidP="00FE5DCE">
      <w:pPr>
        <w:pStyle w:val="a8"/>
        <w:spacing w:line="276" w:lineRule="auto"/>
        <w:jc w:val="both"/>
        <w:rPr>
          <w:sz w:val="24"/>
          <w:szCs w:val="24"/>
        </w:rPr>
      </w:pP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Направления занятий: разговор о правильном питании, о ЗОЖ; проведение «Дней здоровья», спортивных игр и соревнований, проведение занятий по программе «Человек и его здоровье». </w:t>
      </w:r>
    </w:p>
    <w:p w:rsidR="0031710A" w:rsidRDefault="0031710A" w:rsidP="00FE5DCE">
      <w:pPr>
        <w:pStyle w:val="a8"/>
        <w:spacing w:line="276" w:lineRule="auto"/>
        <w:jc w:val="both"/>
        <w:rPr>
          <w:sz w:val="24"/>
          <w:szCs w:val="24"/>
        </w:rPr>
      </w:pP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Сотрудничество   с родительской общественностью: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1. Предоставление родителям (законным представите</w:t>
      </w:r>
      <w:r w:rsidR="0031710A">
        <w:rPr>
          <w:sz w:val="24"/>
          <w:szCs w:val="24"/>
        </w:rPr>
        <w:t xml:space="preserve">лям) возможности ознакомления </w:t>
      </w:r>
      <w:r w:rsidR="006F46D1">
        <w:rPr>
          <w:sz w:val="24"/>
          <w:szCs w:val="24"/>
        </w:rPr>
        <w:t>(согласно Уставу лицея</w:t>
      </w:r>
      <w:r w:rsidRPr="00FE5DCE">
        <w:rPr>
          <w:sz w:val="24"/>
          <w:szCs w:val="24"/>
        </w:rPr>
        <w:t>):</w:t>
      </w:r>
    </w:p>
    <w:p w:rsidR="00FE5DCE" w:rsidRPr="00FE5DCE" w:rsidRDefault="00FE5DCE" w:rsidP="006F7E64">
      <w:pPr>
        <w:pStyle w:val="a8"/>
        <w:numPr>
          <w:ilvl w:val="0"/>
          <w:numId w:val="103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с ходом и содержанием образовательного процесса;</w:t>
      </w:r>
    </w:p>
    <w:p w:rsidR="00FE5DCE" w:rsidRPr="00FE5DCE" w:rsidRDefault="00FE5DCE" w:rsidP="006F7E64">
      <w:pPr>
        <w:pStyle w:val="a8"/>
        <w:numPr>
          <w:ilvl w:val="0"/>
          <w:numId w:val="103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оценками успеваемости </w:t>
      </w:r>
      <w:proofErr w:type="gramStart"/>
      <w:r w:rsidRPr="00FE5DCE">
        <w:rPr>
          <w:sz w:val="24"/>
          <w:szCs w:val="24"/>
        </w:rPr>
        <w:t>обучающихся</w:t>
      </w:r>
      <w:proofErr w:type="gramEnd"/>
      <w:r w:rsidRPr="00FE5DCE">
        <w:rPr>
          <w:sz w:val="24"/>
          <w:szCs w:val="24"/>
        </w:rPr>
        <w:t>;</w:t>
      </w:r>
    </w:p>
    <w:p w:rsidR="00FE5DCE" w:rsidRPr="00FE5DCE" w:rsidRDefault="006F46D1" w:rsidP="006F7E64">
      <w:pPr>
        <w:pStyle w:val="a8"/>
        <w:numPr>
          <w:ilvl w:val="0"/>
          <w:numId w:val="103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режимом работы лицея</w:t>
      </w:r>
      <w:r w:rsidR="00FE5DCE" w:rsidRPr="00FE5DCE">
        <w:rPr>
          <w:sz w:val="24"/>
          <w:szCs w:val="24"/>
        </w:rPr>
        <w:t>;</w:t>
      </w:r>
    </w:p>
    <w:p w:rsidR="00FE5DCE" w:rsidRPr="00FE5DCE" w:rsidRDefault="00FE5DCE" w:rsidP="006F7E64">
      <w:pPr>
        <w:pStyle w:val="a8"/>
        <w:numPr>
          <w:ilvl w:val="0"/>
          <w:numId w:val="103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основными направлениями работы педагогического коллектива;</w:t>
      </w:r>
    </w:p>
    <w:p w:rsidR="00FE5DCE" w:rsidRPr="00FE5DCE" w:rsidRDefault="006F46D1" w:rsidP="006F7E64">
      <w:pPr>
        <w:pStyle w:val="a8"/>
        <w:numPr>
          <w:ilvl w:val="0"/>
          <w:numId w:val="103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достижениями лицея</w:t>
      </w:r>
      <w:r w:rsidR="00FE5DCE" w:rsidRPr="00FE5DCE">
        <w:rPr>
          <w:sz w:val="24"/>
          <w:szCs w:val="24"/>
        </w:rPr>
        <w:t>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2. Привлечение родителей к сотрудничеству:</w:t>
      </w:r>
    </w:p>
    <w:p w:rsidR="00FE5DCE" w:rsidRPr="00FE5DCE" w:rsidRDefault="006F46D1" w:rsidP="006F7E64">
      <w:pPr>
        <w:pStyle w:val="a8"/>
        <w:numPr>
          <w:ilvl w:val="0"/>
          <w:numId w:val="104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работа Управляющего Совета лицея</w:t>
      </w:r>
    </w:p>
    <w:p w:rsidR="00FE5DCE" w:rsidRPr="00FE5DCE" w:rsidRDefault="00FE5DCE" w:rsidP="006F7E64">
      <w:pPr>
        <w:pStyle w:val="a8"/>
        <w:numPr>
          <w:ilvl w:val="0"/>
          <w:numId w:val="104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работа общешкольного родительского комитета</w:t>
      </w:r>
    </w:p>
    <w:p w:rsidR="00FE5DCE" w:rsidRPr="00FE5DCE" w:rsidRDefault="00FE5DCE" w:rsidP="006F7E64">
      <w:pPr>
        <w:pStyle w:val="a8"/>
        <w:numPr>
          <w:ilvl w:val="0"/>
          <w:numId w:val="104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работа родительского комитета класса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3.   Привлечение родителей к общеш</w:t>
      </w:r>
      <w:r w:rsidR="006F46D1">
        <w:rPr>
          <w:sz w:val="24"/>
          <w:szCs w:val="24"/>
        </w:rPr>
        <w:t>кольным и классным мероприятиям.</w:t>
      </w:r>
    </w:p>
    <w:p w:rsidR="00FE5DCE" w:rsidRPr="00FE5DCE" w:rsidRDefault="00FE5DCE" w:rsidP="006F46D1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С целью выполнения единых требований, координации и согласованности действий всех участников учебно-</w:t>
      </w:r>
      <w:r w:rsidR="006F46D1">
        <w:rPr>
          <w:sz w:val="24"/>
          <w:szCs w:val="24"/>
        </w:rPr>
        <w:t>воспитательного процесса в лицее</w:t>
      </w:r>
      <w:r w:rsidRPr="00FE5DCE">
        <w:rPr>
          <w:sz w:val="24"/>
          <w:szCs w:val="24"/>
        </w:rPr>
        <w:t xml:space="preserve"> создана структура управления, сочетающая принципы единоначалия в управлении с демократичностью школьного уклада жизни.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Для</w:t>
      </w:r>
      <w:r w:rsidR="0031710A">
        <w:rPr>
          <w:sz w:val="24"/>
          <w:szCs w:val="24"/>
        </w:rPr>
        <w:t xml:space="preserve"> решения учебно-воспитательных вопросов созывается </w:t>
      </w:r>
      <w:r w:rsidRPr="00FE5DCE">
        <w:rPr>
          <w:sz w:val="24"/>
          <w:szCs w:val="24"/>
        </w:rPr>
        <w:t>Педагогический совет, для руководства методической работой создается методический совет.      Не</w:t>
      </w:r>
      <w:r w:rsidR="006F46D1">
        <w:rPr>
          <w:sz w:val="24"/>
          <w:szCs w:val="24"/>
        </w:rPr>
        <w:t>посредственное управление лицеем</w:t>
      </w:r>
      <w:r w:rsidRPr="00FE5DCE">
        <w:rPr>
          <w:sz w:val="24"/>
          <w:szCs w:val="24"/>
        </w:rPr>
        <w:t xml:space="preserve"> осуществляет директор. О</w:t>
      </w:r>
      <w:r w:rsidR="006F46D1">
        <w:rPr>
          <w:sz w:val="24"/>
          <w:szCs w:val="24"/>
        </w:rPr>
        <w:t xml:space="preserve">сновной функцией директора </w:t>
      </w:r>
      <w:r w:rsidRPr="00FE5DCE">
        <w:rPr>
          <w:sz w:val="24"/>
          <w:szCs w:val="24"/>
        </w:rPr>
        <w:t xml:space="preserve"> является координация усилий всех участн</w:t>
      </w:r>
      <w:r w:rsidR="0031710A">
        <w:rPr>
          <w:sz w:val="24"/>
          <w:szCs w:val="24"/>
        </w:rPr>
        <w:t xml:space="preserve">иков образовательного процесса </w:t>
      </w:r>
      <w:r w:rsidR="006F46D1">
        <w:rPr>
          <w:sz w:val="24"/>
          <w:szCs w:val="24"/>
        </w:rPr>
        <w:t>через Управляющий Совет лицея</w:t>
      </w:r>
      <w:r w:rsidRPr="00FE5DCE">
        <w:rPr>
          <w:sz w:val="24"/>
          <w:szCs w:val="24"/>
        </w:rPr>
        <w:t xml:space="preserve">, педагогический совет, </w:t>
      </w:r>
      <w:r w:rsidR="006F46D1">
        <w:rPr>
          <w:sz w:val="24"/>
          <w:szCs w:val="24"/>
        </w:rPr>
        <w:t>методический совет, общее</w:t>
      </w:r>
      <w:r w:rsidRPr="00FE5DCE">
        <w:rPr>
          <w:sz w:val="24"/>
          <w:szCs w:val="24"/>
        </w:rPr>
        <w:t xml:space="preserve"> собрание.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Заместитель директора по УВР реализует управление учебно-воспитательным процессом и осуществляет мотивационную, информационно-аналитическую, планово-прогностическую, организационно-исполнительную, контрольно-регулировочную и оценочно-результативную функции.</w:t>
      </w:r>
    </w:p>
    <w:p w:rsidR="00FE5DCE" w:rsidRPr="00FE5DCE" w:rsidRDefault="006F46D1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В лицее</w:t>
      </w:r>
      <w:r w:rsidR="00FE5DCE" w:rsidRPr="00FE5DCE">
        <w:rPr>
          <w:sz w:val="24"/>
          <w:szCs w:val="24"/>
        </w:rPr>
        <w:t xml:space="preserve"> действует школьное самоуправлен</w:t>
      </w:r>
      <w:r w:rsidR="0031710A">
        <w:rPr>
          <w:sz w:val="24"/>
          <w:szCs w:val="24"/>
        </w:rPr>
        <w:t xml:space="preserve">ие, которое предусматривает </w:t>
      </w:r>
      <w:r w:rsidR="00FE5DCE" w:rsidRPr="00FE5DCE">
        <w:rPr>
          <w:sz w:val="24"/>
          <w:szCs w:val="24"/>
        </w:rPr>
        <w:t xml:space="preserve">вовлечение всех обучающихся в управление школьными делами. Самоуправление предполагает создание работоспособных органов коллектива, наделенных определенными правами и обязанностями, формирование у школьников организаторских качеств, приобщение их к школьной жизни и деятельности. </w:t>
      </w:r>
    </w:p>
    <w:p w:rsidR="00FE5DCE" w:rsidRPr="00FE5DCE" w:rsidRDefault="006F46D1" w:rsidP="006F46D1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Лицей</w:t>
      </w:r>
      <w:r w:rsidR="00FE5DCE" w:rsidRPr="00FE5DCE">
        <w:rPr>
          <w:sz w:val="24"/>
          <w:szCs w:val="24"/>
        </w:rPr>
        <w:t xml:space="preserve"> обладает достаточной кадровой базой, обеспечивающий реализацию программы </w:t>
      </w:r>
      <w:r w:rsidR="001E0ABA">
        <w:rPr>
          <w:sz w:val="24"/>
          <w:szCs w:val="24"/>
        </w:rPr>
        <w:t>среднего</w:t>
      </w:r>
      <w:r w:rsidR="00FE5DCE" w:rsidRPr="00FE5DCE">
        <w:rPr>
          <w:sz w:val="24"/>
          <w:szCs w:val="24"/>
        </w:rPr>
        <w:t xml:space="preserve"> общего образования.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</w:t>
      </w:r>
      <w:proofErr w:type="gramStart"/>
      <w:r w:rsidRPr="00FE5DCE">
        <w:rPr>
          <w:sz w:val="24"/>
          <w:szCs w:val="24"/>
        </w:rPr>
        <w:t>К ч</w:t>
      </w:r>
      <w:r w:rsidR="006F46D1">
        <w:rPr>
          <w:sz w:val="24"/>
          <w:szCs w:val="24"/>
        </w:rPr>
        <w:t xml:space="preserve">ислу сильных </w:t>
      </w:r>
      <w:proofErr w:type="spellStart"/>
      <w:r w:rsidR="006F46D1">
        <w:rPr>
          <w:sz w:val="24"/>
          <w:szCs w:val="24"/>
        </w:rPr>
        <w:t>сторонлицея</w:t>
      </w:r>
      <w:proofErr w:type="spellEnd"/>
      <w:r w:rsidRPr="00FE5DCE">
        <w:rPr>
          <w:sz w:val="24"/>
          <w:szCs w:val="24"/>
        </w:rPr>
        <w:t xml:space="preserve"> следует отнести сформированные традиции, ориентацию на повышенный уровень гуманитарного образования, организацию образовательной деятельности на основе </w:t>
      </w:r>
      <w:proofErr w:type="spellStart"/>
      <w:r w:rsidRPr="00FE5DCE">
        <w:rPr>
          <w:sz w:val="24"/>
          <w:szCs w:val="24"/>
        </w:rPr>
        <w:t>системно-деятельностного</w:t>
      </w:r>
      <w:proofErr w:type="spellEnd"/>
      <w:r w:rsidRPr="00FE5DCE">
        <w:rPr>
          <w:sz w:val="24"/>
          <w:szCs w:val="24"/>
        </w:rPr>
        <w:t xml:space="preserve"> подхода с высокой долей внеурочной </w:t>
      </w:r>
      <w:proofErr w:type="spellStart"/>
      <w:r w:rsidRPr="00FE5DCE">
        <w:rPr>
          <w:sz w:val="24"/>
          <w:szCs w:val="24"/>
        </w:rPr>
        <w:t>общеразвивающей</w:t>
      </w:r>
      <w:proofErr w:type="spellEnd"/>
      <w:r w:rsidRPr="00FE5DCE">
        <w:rPr>
          <w:sz w:val="24"/>
          <w:szCs w:val="24"/>
        </w:rPr>
        <w:t xml:space="preserve"> деятельности.</w:t>
      </w:r>
      <w:proofErr w:type="gramEnd"/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 Образовательная программа ориентирована на выполнение </w:t>
      </w:r>
      <w:proofErr w:type="gramStart"/>
      <w:r w:rsidRPr="00FE5DCE">
        <w:rPr>
          <w:sz w:val="24"/>
          <w:szCs w:val="24"/>
        </w:rPr>
        <w:t>обучающимися</w:t>
      </w:r>
      <w:proofErr w:type="gramEnd"/>
      <w:r w:rsidRPr="00FE5DCE">
        <w:rPr>
          <w:sz w:val="24"/>
          <w:szCs w:val="24"/>
          <w:lang w:val="en-US"/>
        </w:rPr>
        <w:t> </w:t>
      </w:r>
      <w:r w:rsidRPr="00FE5DCE">
        <w:rPr>
          <w:sz w:val="24"/>
          <w:szCs w:val="24"/>
        </w:rPr>
        <w:t xml:space="preserve">государственного образовательного стандарта </w:t>
      </w:r>
      <w:r w:rsidR="0031710A">
        <w:rPr>
          <w:sz w:val="24"/>
          <w:szCs w:val="24"/>
        </w:rPr>
        <w:t>среднего</w:t>
      </w:r>
      <w:r w:rsidRPr="00FE5DCE">
        <w:rPr>
          <w:sz w:val="24"/>
          <w:szCs w:val="24"/>
        </w:rPr>
        <w:t xml:space="preserve"> общего образования. Реализация данной программы позволяет развивать личность обу</w:t>
      </w:r>
      <w:r w:rsidR="006F46D1">
        <w:rPr>
          <w:sz w:val="24"/>
          <w:szCs w:val="24"/>
        </w:rPr>
        <w:t>чающихся средней</w:t>
      </w:r>
      <w:r w:rsidRPr="00FE5DCE">
        <w:rPr>
          <w:sz w:val="24"/>
          <w:szCs w:val="24"/>
        </w:rPr>
        <w:t xml:space="preserve"> школы, формировать у детей систему опорных знаний и </w:t>
      </w:r>
      <w:r w:rsidR="006F46D1">
        <w:rPr>
          <w:sz w:val="24"/>
          <w:szCs w:val="24"/>
        </w:rPr>
        <w:t>универсальных учебных действий.</w:t>
      </w:r>
    </w:p>
    <w:p w:rsidR="00225B70" w:rsidRPr="0031710A" w:rsidRDefault="00225B70" w:rsidP="0031710A">
      <w:pPr>
        <w:pStyle w:val="a8"/>
        <w:spacing w:line="276" w:lineRule="auto"/>
        <w:rPr>
          <w:b/>
          <w:i/>
          <w:sz w:val="24"/>
          <w:szCs w:val="24"/>
        </w:rPr>
      </w:pPr>
    </w:p>
    <w:p w:rsidR="00225B70" w:rsidRPr="006F46D1" w:rsidRDefault="00225B70" w:rsidP="001E0ABA">
      <w:pPr>
        <w:pStyle w:val="a8"/>
        <w:spacing w:line="276" w:lineRule="auto"/>
        <w:rPr>
          <w:b/>
          <w:i/>
          <w:sz w:val="24"/>
          <w:szCs w:val="24"/>
        </w:rPr>
      </w:pPr>
      <w:r w:rsidRPr="0031710A">
        <w:rPr>
          <w:b/>
          <w:i/>
          <w:sz w:val="24"/>
          <w:szCs w:val="24"/>
        </w:rPr>
        <w:t>Целевое назначение программы:</w:t>
      </w:r>
    </w:p>
    <w:p w:rsidR="00225B70" w:rsidRPr="0031710A" w:rsidRDefault="00225B70" w:rsidP="001E0ABA">
      <w:pPr>
        <w:pStyle w:val="a8"/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 xml:space="preserve">создание условий для успешного освоения </w:t>
      </w:r>
      <w:proofErr w:type="gramStart"/>
      <w:r w:rsidRPr="0031710A">
        <w:rPr>
          <w:sz w:val="24"/>
          <w:szCs w:val="24"/>
        </w:rPr>
        <w:t>обучающимися</w:t>
      </w:r>
      <w:proofErr w:type="gramEnd"/>
      <w:r w:rsidRPr="0031710A">
        <w:rPr>
          <w:sz w:val="24"/>
          <w:szCs w:val="24"/>
        </w:rPr>
        <w:t xml:space="preserve"> дисциплин базисного учебного плана </w:t>
      </w:r>
    </w:p>
    <w:p w:rsidR="00225B70" w:rsidRPr="0031710A" w:rsidRDefault="00225B70" w:rsidP="001E0ABA">
      <w:pPr>
        <w:pStyle w:val="a8"/>
        <w:spacing w:line="276" w:lineRule="auto"/>
        <w:rPr>
          <w:sz w:val="24"/>
          <w:szCs w:val="24"/>
          <w:u w:val="single"/>
        </w:rPr>
      </w:pPr>
      <w:r w:rsidRPr="0031710A">
        <w:rPr>
          <w:sz w:val="24"/>
          <w:szCs w:val="24"/>
          <w:u w:val="single"/>
        </w:rPr>
        <w:t>Для достижения поставленной цели необходимо решать следующие задачи:</w:t>
      </w:r>
    </w:p>
    <w:p w:rsidR="00225B70" w:rsidRPr="0031710A" w:rsidRDefault="00225B70" w:rsidP="006F7E64">
      <w:pPr>
        <w:pStyle w:val="a8"/>
        <w:numPr>
          <w:ilvl w:val="0"/>
          <w:numId w:val="105"/>
        </w:numPr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 xml:space="preserve">повышение уровня общей культуры </w:t>
      </w:r>
      <w:proofErr w:type="gramStart"/>
      <w:r w:rsidRPr="0031710A">
        <w:rPr>
          <w:sz w:val="24"/>
          <w:szCs w:val="24"/>
        </w:rPr>
        <w:t>обучающихся</w:t>
      </w:r>
      <w:proofErr w:type="gramEnd"/>
      <w:r w:rsidRPr="0031710A">
        <w:rPr>
          <w:sz w:val="24"/>
          <w:szCs w:val="24"/>
        </w:rPr>
        <w:t xml:space="preserve">; </w:t>
      </w:r>
    </w:p>
    <w:p w:rsidR="00225B70" w:rsidRPr="0031710A" w:rsidRDefault="00225B70" w:rsidP="006F7E64">
      <w:pPr>
        <w:pStyle w:val="a8"/>
        <w:numPr>
          <w:ilvl w:val="0"/>
          <w:numId w:val="105"/>
        </w:numPr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 xml:space="preserve">привитие </w:t>
      </w:r>
      <w:proofErr w:type="gramStart"/>
      <w:r w:rsidRPr="0031710A">
        <w:rPr>
          <w:sz w:val="24"/>
          <w:szCs w:val="24"/>
        </w:rPr>
        <w:t>обучающимся</w:t>
      </w:r>
      <w:proofErr w:type="gramEnd"/>
      <w:r w:rsidRPr="0031710A">
        <w:rPr>
          <w:sz w:val="24"/>
          <w:szCs w:val="24"/>
        </w:rPr>
        <w:t xml:space="preserve"> навыков самостоятельной учебной деятельности;</w:t>
      </w:r>
    </w:p>
    <w:p w:rsidR="00225B70" w:rsidRPr="0031710A" w:rsidRDefault="00225B70" w:rsidP="006F7E64">
      <w:pPr>
        <w:pStyle w:val="a8"/>
        <w:numPr>
          <w:ilvl w:val="0"/>
          <w:numId w:val="105"/>
        </w:numPr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>развитие навыков решения стандартных задач;</w:t>
      </w:r>
    </w:p>
    <w:p w:rsidR="00225B70" w:rsidRPr="0031710A" w:rsidRDefault="00225B70" w:rsidP="006F7E64">
      <w:pPr>
        <w:pStyle w:val="a8"/>
        <w:numPr>
          <w:ilvl w:val="0"/>
          <w:numId w:val="105"/>
        </w:numPr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lastRenderedPageBreak/>
        <w:t xml:space="preserve">привлечение </w:t>
      </w:r>
      <w:proofErr w:type="gramStart"/>
      <w:r w:rsidRPr="0031710A">
        <w:rPr>
          <w:sz w:val="24"/>
          <w:szCs w:val="24"/>
        </w:rPr>
        <w:t>обучающихся</w:t>
      </w:r>
      <w:proofErr w:type="gramEnd"/>
      <w:r w:rsidRPr="0031710A">
        <w:rPr>
          <w:sz w:val="24"/>
          <w:szCs w:val="24"/>
        </w:rPr>
        <w:t xml:space="preserve"> к самостоятельному поиску и чтению дополнительной литературы по предметам;</w:t>
      </w:r>
    </w:p>
    <w:p w:rsidR="001E0ABA" w:rsidRPr="006F46D1" w:rsidRDefault="00225B70" w:rsidP="006F7E64">
      <w:pPr>
        <w:pStyle w:val="a8"/>
        <w:numPr>
          <w:ilvl w:val="0"/>
          <w:numId w:val="105"/>
        </w:numPr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 xml:space="preserve">профессиональная ориентация </w:t>
      </w:r>
      <w:proofErr w:type="gramStart"/>
      <w:r w:rsidRPr="0031710A">
        <w:rPr>
          <w:sz w:val="24"/>
          <w:szCs w:val="24"/>
        </w:rPr>
        <w:t>обучающихся</w:t>
      </w:r>
      <w:proofErr w:type="gramEnd"/>
      <w:r w:rsidRPr="0031710A">
        <w:rPr>
          <w:sz w:val="24"/>
          <w:szCs w:val="24"/>
        </w:rPr>
        <w:t>.</w:t>
      </w:r>
    </w:p>
    <w:p w:rsidR="00225B70" w:rsidRPr="00E710BE" w:rsidRDefault="00225B70" w:rsidP="001E0A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0BE">
        <w:rPr>
          <w:rFonts w:ascii="Times New Roman" w:hAnsi="Times New Roman" w:cs="Times New Roman"/>
          <w:b/>
          <w:sz w:val="24"/>
          <w:szCs w:val="24"/>
        </w:rPr>
        <w:t>Образовательная программа определяет:</w:t>
      </w:r>
    </w:p>
    <w:p w:rsidR="00225B70" w:rsidRPr="00225B70" w:rsidRDefault="00225B70" w:rsidP="001E0ABA">
      <w:pPr>
        <w:numPr>
          <w:ilvl w:val="0"/>
          <w:numId w:val="6"/>
        </w:numPr>
        <w:tabs>
          <w:tab w:val="clear" w:pos="1070"/>
          <w:tab w:val="num" w:pos="1494"/>
        </w:tabs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  <w:r w:rsidRPr="00225B70">
        <w:rPr>
          <w:rFonts w:ascii="Times New Roman" w:hAnsi="Times New Roman" w:cs="Times New Roman"/>
          <w:sz w:val="24"/>
          <w:szCs w:val="24"/>
        </w:rPr>
        <w:t>содержание социально-образовательного процесса, особенности его раскрытия в учебных предметах и используемых педагогических технологиях;</w:t>
      </w:r>
    </w:p>
    <w:p w:rsidR="00225B70" w:rsidRPr="00225B70" w:rsidRDefault="00225B70" w:rsidP="001E0ABA">
      <w:pPr>
        <w:numPr>
          <w:ilvl w:val="0"/>
          <w:numId w:val="6"/>
        </w:numPr>
        <w:tabs>
          <w:tab w:val="clear" w:pos="1070"/>
          <w:tab w:val="num" w:pos="1494"/>
        </w:tabs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  <w:r w:rsidRPr="00225B70">
        <w:rPr>
          <w:rFonts w:ascii="Times New Roman" w:hAnsi="Times New Roman" w:cs="Times New Roman"/>
          <w:sz w:val="24"/>
          <w:szCs w:val="24"/>
        </w:rPr>
        <w:t>рег</w:t>
      </w:r>
      <w:r w:rsidR="00CF4149">
        <w:rPr>
          <w:rFonts w:ascii="Times New Roman" w:hAnsi="Times New Roman" w:cs="Times New Roman"/>
          <w:sz w:val="24"/>
          <w:szCs w:val="24"/>
        </w:rPr>
        <w:t>ламентирует организацию учебной и воспитательной деятельности</w:t>
      </w:r>
      <w:r w:rsidRPr="00225B70">
        <w:rPr>
          <w:rFonts w:ascii="Times New Roman" w:hAnsi="Times New Roman" w:cs="Times New Roman"/>
          <w:sz w:val="24"/>
          <w:szCs w:val="24"/>
        </w:rPr>
        <w:t>;</w:t>
      </w:r>
    </w:p>
    <w:p w:rsidR="00225B70" w:rsidRPr="00225B70" w:rsidRDefault="00225B70" w:rsidP="001E0ABA">
      <w:pPr>
        <w:numPr>
          <w:ilvl w:val="0"/>
          <w:numId w:val="6"/>
        </w:numPr>
        <w:tabs>
          <w:tab w:val="clear" w:pos="1070"/>
          <w:tab w:val="num" w:pos="1494"/>
        </w:tabs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  <w:r w:rsidRPr="00225B70">
        <w:rPr>
          <w:rFonts w:ascii="Times New Roman" w:hAnsi="Times New Roman" w:cs="Times New Roman"/>
          <w:sz w:val="24"/>
          <w:szCs w:val="24"/>
        </w:rPr>
        <w:t xml:space="preserve">конкретизирует диагностические процедуры и критерии для объективного поэтапного учета достижений </w:t>
      </w:r>
      <w:r w:rsidR="00E710BE">
        <w:rPr>
          <w:rFonts w:ascii="Times New Roman" w:hAnsi="Times New Roman" w:cs="Times New Roman"/>
          <w:sz w:val="24"/>
          <w:szCs w:val="24"/>
        </w:rPr>
        <w:t>об</w:t>
      </w:r>
      <w:r w:rsidRPr="00225B70">
        <w:rPr>
          <w:rFonts w:ascii="Times New Roman" w:hAnsi="Times New Roman" w:cs="Times New Roman"/>
          <w:sz w:val="24"/>
          <w:szCs w:val="24"/>
        </w:rPr>
        <w:t>уча</w:t>
      </w:r>
      <w:r w:rsidR="00E710BE">
        <w:rPr>
          <w:rFonts w:ascii="Times New Roman" w:hAnsi="Times New Roman" w:cs="Times New Roman"/>
          <w:sz w:val="24"/>
          <w:szCs w:val="24"/>
        </w:rPr>
        <w:t>ю</w:t>
      </w:r>
      <w:r w:rsidRPr="00225B70">
        <w:rPr>
          <w:rFonts w:ascii="Times New Roman" w:hAnsi="Times New Roman" w:cs="Times New Roman"/>
          <w:sz w:val="24"/>
          <w:szCs w:val="24"/>
        </w:rPr>
        <w:t>щихся;</w:t>
      </w:r>
    </w:p>
    <w:p w:rsidR="00225B70" w:rsidRDefault="00225B70" w:rsidP="001E0ABA">
      <w:pPr>
        <w:numPr>
          <w:ilvl w:val="0"/>
          <w:numId w:val="6"/>
        </w:numPr>
        <w:tabs>
          <w:tab w:val="clear" w:pos="1070"/>
          <w:tab w:val="num" w:pos="1494"/>
        </w:tabs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  <w:r w:rsidRPr="00225B70">
        <w:rPr>
          <w:rFonts w:ascii="Times New Roman" w:hAnsi="Times New Roman" w:cs="Times New Roman"/>
          <w:sz w:val="24"/>
          <w:szCs w:val="24"/>
        </w:rPr>
        <w:t xml:space="preserve">обеспечивает качество подготовки </w:t>
      </w:r>
      <w:proofErr w:type="gramStart"/>
      <w:r w:rsidR="00E710BE">
        <w:rPr>
          <w:rFonts w:ascii="Times New Roman" w:hAnsi="Times New Roman" w:cs="Times New Roman"/>
          <w:sz w:val="24"/>
          <w:szCs w:val="24"/>
        </w:rPr>
        <w:t>об</w:t>
      </w:r>
      <w:r w:rsidRPr="00225B70">
        <w:rPr>
          <w:rFonts w:ascii="Times New Roman" w:hAnsi="Times New Roman" w:cs="Times New Roman"/>
          <w:sz w:val="24"/>
          <w:szCs w:val="24"/>
        </w:rPr>
        <w:t>уча</w:t>
      </w:r>
      <w:r w:rsidR="00E710BE">
        <w:rPr>
          <w:rFonts w:ascii="Times New Roman" w:hAnsi="Times New Roman" w:cs="Times New Roman"/>
          <w:sz w:val="24"/>
          <w:szCs w:val="24"/>
        </w:rPr>
        <w:t>ю</w:t>
      </w:r>
      <w:r w:rsidRPr="00225B70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225B70">
        <w:rPr>
          <w:rFonts w:ascii="Times New Roman" w:hAnsi="Times New Roman" w:cs="Times New Roman"/>
          <w:sz w:val="24"/>
          <w:szCs w:val="24"/>
        </w:rPr>
        <w:t xml:space="preserve"> начального общего, основного общего,</w:t>
      </w:r>
      <w:r w:rsidR="005B0BA5">
        <w:rPr>
          <w:rFonts w:ascii="Times New Roman" w:hAnsi="Times New Roman" w:cs="Times New Roman"/>
          <w:sz w:val="24"/>
          <w:szCs w:val="24"/>
        </w:rPr>
        <w:t xml:space="preserve"> среднего</w:t>
      </w:r>
      <w:r w:rsidRPr="00225B70">
        <w:rPr>
          <w:rFonts w:ascii="Times New Roman" w:hAnsi="Times New Roman" w:cs="Times New Roman"/>
          <w:sz w:val="24"/>
          <w:szCs w:val="24"/>
        </w:rPr>
        <w:t xml:space="preserve"> общего образования.</w:t>
      </w:r>
    </w:p>
    <w:p w:rsidR="00E710BE" w:rsidRPr="00E710BE" w:rsidRDefault="00E710BE" w:rsidP="001E0ABA">
      <w:pPr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:rsidR="00225B70" w:rsidRPr="00E710BE" w:rsidRDefault="00225B70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225B70">
        <w:t xml:space="preserve">         </w:t>
      </w:r>
      <w:r w:rsidRPr="00E710BE">
        <w:rPr>
          <w:sz w:val="24"/>
          <w:szCs w:val="24"/>
        </w:rPr>
        <w:t xml:space="preserve">Целевое назначение образовательной программы дифференцируется по </w:t>
      </w:r>
      <w:r w:rsidR="00251255">
        <w:rPr>
          <w:sz w:val="24"/>
          <w:szCs w:val="24"/>
        </w:rPr>
        <w:t xml:space="preserve">уровням </w:t>
      </w:r>
      <w:r w:rsidRPr="00E710BE">
        <w:rPr>
          <w:sz w:val="24"/>
          <w:szCs w:val="24"/>
        </w:rPr>
        <w:t>образования.</w:t>
      </w:r>
    </w:p>
    <w:p w:rsidR="00225B70" w:rsidRPr="00E710BE" w:rsidRDefault="00225B70" w:rsidP="006F46D1">
      <w:pPr>
        <w:pStyle w:val="a8"/>
        <w:spacing w:line="276" w:lineRule="auto"/>
        <w:ind w:left="720"/>
        <w:jc w:val="both"/>
        <w:rPr>
          <w:sz w:val="24"/>
          <w:szCs w:val="24"/>
        </w:rPr>
      </w:pPr>
    </w:p>
    <w:p w:rsidR="00E710BE" w:rsidRDefault="00E710BE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E710BE">
        <w:rPr>
          <w:sz w:val="24"/>
          <w:szCs w:val="24"/>
        </w:rPr>
        <w:t xml:space="preserve">         </w:t>
      </w:r>
    </w:p>
    <w:p w:rsidR="00E710BE" w:rsidRDefault="00E710BE" w:rsidP="006F46D1">
      <w:pPr>
        <w:pStyle w:val="a8"/>
        <w:spacing w:line="276" w:lineRule="auto"/>
        <w:contextualSpacing/>
        <w:jc w:val="both"/>
        <w:rPr>
          <w:b/>
          <w:sz w:val="24"/>
          <w:szCs w:val="24"/>
        </w:rPr>
      </w:pPr>
      <w:r w:rsidRPr="00830118">
        <w:rPr>
          <w:b/>
          <w:sz w:val="24"/>
          <w:szCs w:val="24"/>
        </w:rPr>
        <w:t>Средняя школа:</w:t>
      </w:r>
    </w:p>
    <w:p w:rsidR="00830118" w:rsidRPr="00830118" w:rsidRDefault="00830118" w:rsidP="006F46D1">
      <w:pPr>
        <w:pStyle w:val="a8"/>
        <w:spacing w:line="276" w:lineRule="auto"/>
        <w:contextualSpacing/>
        <w:jc w:val="both"/>
        <w:rPr>
          <w:b/>
          <w:sz w:val="24"/>
          <w:szCs w:val="24"/>
        </w:rPr>
      </w:pPr>
    </w:p>
    <w:p w:rsidR="00E710BE" w:rsidRPr="00E710BE" w:rsidRDefault="00E710BE" w:rsidP="006F7E64">
      <w:pPr>
        <w:pStyle w:val="a8"/>
        <w:numPr>
          <w:ilvl w:val="0"/>
          <w:numId w:val="12"/>
        </w:numPr>
        <w:spacing w:line="276" w:lineRule="auto"/>
        <w:contextualSpacing/>
        <w:jc w:val="both"/>
        <w:rPr>
          <w:sz w:val="24"/>
          <w:szCs w:val="24"/>
        </w:rPr>
      </w:pPr>
      <w:r w:rsidRPr="00E710BE">
        <w:rPr>
          <w:sz w:val="24"/>
          <w:szCs w:val="24"/>
        </w:rPr>
        <w:t>формирование духовно-нравственного развития;</w:t>
      </w:r>
    </w:p>
    <w:p w:rsidR="00830118" w:rsidRDefault="00E710BE" w:rsidP="006F7E64">
      <w:pPr>
        <w:pStyle w:val="a8"/>
        <w:numPr>
          <w:ilvl w:val="0"/>
          <w:numId w:val="12"/>
        </w:numPr>
        <w:spacing w:line="276" w:lineRule="auto"/>
        <w:contextualSpacing/>
        <w:jc w:val="both"/>
        <w:rPr>
          <w:sz w:val="24"/>
          <w:szCs w:val="24"/>
        </w:rPr>
      </w:pPr>
      <w:r w:rsidRPr="00E710BE">
        <w:rPr>
          <w:sz w:val="24"/>
          <w:szCs w:val="24"/>
        </w:rPr>
        <w:t>воспитание высоконравственного, творческого, компетентного гражданина России, принимающего судьбу Отечества как свою личную;</w:t>
      </w:r>
    </w:p>
    <w:p w:rsidR="00E710BE" w:rsidRPr="00E710BE" w:rsidRDefault="00E710BE" w:rsidP="006F7E64">
      <w:pPr>
        <w:pStyle w:val="a8"/>
        <w:numPr>
          <w:ilvl w:val="0"/>
          <w:numId w:val="12"/>
        </w:numPr>
        <w:spacing w:line="276" w:lineRule="auto"/>
        <w:contextualSpacing/>
        <w:jc w:val="both"/>
        <w:rPr>
          <w:sz w:val="24"/>
          <w:szCs w:val="24"/>
        </w:rPr>
      </w:pPr>
      <w:r w:rsidRPr="00E710BE">
        <w:rPr>
          <w:sz w:val="24"/>
          <w:szCs w:val="24"/>
        </w:rPr>
        <w:t xml:space="preserve">формирование общекультурной компетентности и элементы </w:t>
      </w:r>
      <w:proofErr w:type="spellStart"/>
      <w:r w:rsidRPr="00E710BE">
        <w:rPr>
          <w:sz w:val="24"/>
          <w:szCs w:val="24"/>
        </w:rPr>
        <w:t>допрофессиональной</w:t>
      </w:r>
      <w:proofErr w:type="spellEnd"/>
      <w:r w:rsidRPr="00E710BE">
        <w:rPr>
          <w:sz w:val="24"/>
          <w:szCs w:val="24"/>
        </w:rPr>
        <w:t xml:space="preserve"> методологической </w:t>
      </w:r>
      <w:r w:rsidR="00830118">
        <w:rPr>
          <w:sz w:val="24"/>
          <w:szCs w:val="24"/>
        </w:rPr>
        <w:t xml:space="preserve"> </w:t>
      </w:r>
      <w:r w:rsidRPr="00E710BE">
        <w:rPr>
          <w:sz w:val="24"/>
          <w:szCs w:val="24"/>
        </w:rPr>
        <w:t>компетенции;</w:t>
      </w:r>
    </w:p>
    <w:p w:rsidR="00E710BE" w:rsidRPr="00E710BE" w:rsidRDefault="00E710BE" w:rsidP="006F7E64">
      <w:pPr>
        <w:pStyle w:val="a8"/>
        <w:numPr>
          <w:ilvl w:val="0"/>
          <w:numId w:val="12"/>
        </w:numPr>
        <w:spacing w:line="276" w:lineRule="auto"/>
        <w:contextualSpacing/>
        <w:jc w:val="both"/>
        <w:rPr>
          <w:sz w:val="24"/>
          <w:szCs w:val="24"/>
        </w:rPr>
      </w:pPr>
      <w:r w:rsidRPr="00E710BE">
        <w:rPr>
          <w:sz w:val="24"/>
          <w:szCs w:val="24"/>
        </w:rPr>
        <w:t>формирование готовности к продолжению образования;</w:t>
      </w:r>
    </w:p>
    <w:p w:rsidR="00E710BE" w:rsidRPr="00E710BE" w:rsidRDefault="00E710BE" w:rsidP="006F7E64">
      <w:pPr>
        <w:pStyle w:val="a8"/>
        <w:numPr>
          <w:ilvl w:val="0"/>
          <w:numId w:val="12"/>
        </w:numPr>
        <w:spacing w:line="276" w:lineRule="auto"/>
        <w:contextualSpacing/>
        <w:jc w:val="both"/>
        <w:rPr>
          <w:sz w:val="24"/>
          <w:szCs w:val="24"/>
        </w:rPr>
      </w:pPr>
      <w:r w:rsidRPr="00E710BE">
        <w:rPr>
          <w:sz w:val="24"/>
          <w:szCs w:val="24"/>
        </w:rPr>
        <w:t>развитие готовности к социальному взаимодействию и межличностному сотрудничеству.</w:t>
      </w:r>
    </w:p>
    <w:p w:rsidR="00830118" w:rsidRDefault="00E710BE" w:rsidP="006F46D1">
      <w:pPr>
        <w:pStyle w:val="a8"/>
        <w:spacing w:line="276" w:lineRule="auto"/>
        <w:contextualSpacing/>
        <w:jc w:val="both"/>
        <w:rPr>
          <w:sz w:val="24"/>
          <w:szCs w:val="24"/>
        </w:rPr>
      </w:pPr>
      <w:r w:rsidRPr="00E710BE">
        <w:rPr>
          <w:sz w:val="24"/>
          <w:szCs w:val="24"/>
        </w:rPr>
        <w:t xml:space="preserve">        </w:t>
      </w:r>
    </w:p>
    <w:p w:rsidR="00E710BE" w:rsidRPr="00E710BE" w:rsidRDefault="00830118" w:rsidP="006F46D1">
      <w:pPr>
        <w:pStyle w:val="a8"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gramStart"/>
      <w:r w:rsidR="00E710BE" w:rsidRPr="00E710BE">
        <w:rPr>
          <w:sz w:val="24"/>
          <w:szCs w:val="24"/>
        </w:rPr>
        <w:t>Основным проектируемым результатом освоения образовательной программы школы является достижение выпускниками социальной зрелости, достаточной для дальнейшего самоопределения и самореализации в учебной, трудовой, общественно-политической, культурной сферах деятельности.</w:t>
      </w:r>
      <w:proofErr w:type="gramEnd"/>
    </w:p>
    <w:p w:rsidR="00E710BE" w:rsidRPr="003D1E57" w:rsidRDefault="001E0ABA" w:rsidP="001E0ABA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755D7A" w:rsidRPr="006F46D1" w:rsidRDefault="00251255" w:rsidP="001E0ABA">
      <w:pPr>
        <w:pStyle w:val="a8"/>
        <w:spacing w:line="276" w:lineRule="auto"/>
        <w:jc w:val="center"/>
        <w:rPr>
          <w:rStyle w:val="af1"/>
          <w:b/>
          <w:bCs/>
          <w:i w:val="0"/>
          <w:sz w:val="24"/>
          <w:szCs w:val="24"/>
        </w:rPr>
      </w:pPr>
      <w:r w:rsidRPr="006F46D1">
        <w:rPr>
          <w:rStyle w:val="af1"/>
          <w:b/>
          <w:bCs/>
          <w:i w:val="0"/>
          <w:sz w:val="24"/>
          <w:szCs w:val="24"/>
        </w:rPr>
        <w:t>Среднее общее образование (10</w:t>
      </w:r>
      <w:r w:rsidR="00512BE5" w:rsidRPr="006F46D1">
        <w:rPr>
          <w:rStyle w:val="af1"/>
          <w:b/>
          <w:bCs/>
          <w:i w:val="0"/>
          <w:sz w:val="24"/>
          <w:szCs w:val="24"/>
        </w:rPr>
        <w:t>-11</w:t>
      </w:r>
      <w:r w:rsidRPr="006F46D1">
        <w:rPr>
          <w:rStyle w:val="af1"/>
          <w:b/>
          <w:bCs/>
          <w:i w:val="0"/>
          <w:sz w:val="24"/>
          <w:szCs w:val="24"/>
        </w:rPr>
        <w:t xml:space="preserve"> класс</w:t>
      </w:r>
      <w:r w:rsidR="00512BE5" w:rsidRPr="006F46D1">
        <w:rPr>
          <w:rStyle w:val="af1"/>
          <w:b/>
          <w:bCs/>
          <w:i w:val="0"/>
          <w:sz w:val="24"/>
          <w:szCs w:val="24"/>
        </w:rPr>
        <w:t>ы</w:t>
      </w:r>
      <w:r w:rsidR="00755D7A" w:rsidRPr="006F46D1">
        <w:rPr>
          <w:rStyle w:val="af1"/>
          <w:b/>
          <w:bCs/>
          <w:i w:val="0"/>
          <w:sz w:val="24"/>
          <w:szCs w:val="24"/>
        </w:rPr>
        <w:t>)</w:t>
      </w:r>
    </w:p>
    <w:p w:rsidR="00755D7A" w:rsidRPr="006F46D1" w:rsidRDefault="00755D7A" w:rsidP="001E0ABA">
      <w:pPr>
        <w:pStyle w:val="a8"/>
        <w:spacing w:line="276" w:lineRule="auto"/>
        <w:jc w:val="center"/>
        <w:rPr>
          <w:sz w:val="24"/>
          <w:szCs w:val="24"/>
        </w:rPr>
      </w:pPr>
    </w:p>
    <w:p w:rsidR="00755D7A" w:rsidRPr="006F46D1" w:rsidRDefault="001E0ABA" w:rsidP="001E0ABA">
      <w:pPr>
        <w:pStyle w:val="a8"/>
        <w:spacing w:line="276" w:lineRule="auto"/>
        <w:rPr>
          <w:sz w:val="24"/>
          <w:szCs w:val="24"/>
        </w:rPr>
      </w:pPr>
      <w:r w:rsidRPr="006F46D1">
        <w:rPr>
          <w:sz w:val="24"/>
          <w:szCs w:val="24"/>
        </w:rPr>
        <w:t>На данном уровне</w:t>
      </w:r>
      <w:r w:rsidR="00755D7A" w:rsidRPr="006F46D1">
        <w:rPr>
          <w:sz w:val="24"/>
          <w:szCs w:val="24"/>
        </w:rPr>
        <w:t xml:space="preserve"> происходит завершение образовательной подготовки </w:t>
      </w:r>
      <w:proofErr w:type="gramStart"/>
      <w:r w:rsidR="00D11D4A" w:rsidRPr="006F46D1">
        <w:rPr>
          <w:sz w:val="24"/>
          <w:szCs w:val="24"/>
        </w:rPr>
        <w:t>об</w:t>
      </w:r>
      <w:r w:rsidR="00755D7A" w:rsidRPr="006F46D1">
        <w:rPr>
          <w:sz w:val="24"/>
          <w:szCs w:val="24"/>
        </w:rPr>
        <w:t>уча</w:t>
      </w:r>
      <w:r w:rsidR="00D11D4A" w:rsidRPr="006F46D1">
        <w:rPr>
          <w:sz w:val="24"/>
          <w:szCs w:val="24"/>
        </w:rPr>
        <w:t>ю</w:t>
      </w:r>
      <w:r w:rsidR="00755D7A" w:rsidRPr="006F46D1">
        <w:rPr>
          <w:sz w:val="24"/>
          <w:szCs w:val="24"/>
        </w:rPr>
        <w:t>щихся</w:t>
      </w:r>
      <w:proofErr w:type="gramEnd"/>
      <w:r w:rsidR="00755D7A" w:rsidRPr="006F46D1">
        <w:rPr>
          <w:sz w:val="24"/>
          <w:szCs w:val="24"/>
        </w:rPr>
        <w:t xml:space="preserve"> по общеобразовательной программе.</w:t>
      </w:r>
      <w:r w:rsidR="00755D7A" w:rsidRPr="006F46D1">
        <w:rPr>
          <w:sz w:val="24"/>
          <w:szCs w:val="24"/>
        </w:rPr>
        <w:br/>
      </w:r>
    </w:p>
    <w:p w:rsidR="00755D7A" w:rsidRPr="006F46D1" w:rsidRDefault="00755D7A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6F46D1">
        <w:rPr>
          <w:b/>
          <w:sz w:val="24"/>
          <w:szCs w:val="24"/>
        </w:rPr>
        <w:t>В итоге должно  быть обеспечено:</w:t>
      </w:r>
    </w:p>
    <w:p w:rsidR="001E0ABA" w:rsidRPr="006F46D1" w:rsidRDefault="001E0ABA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755D7A" w:rsidRPr="006F46D1" w:rsidRDefault="00755D7A" w:rsidP="006F7E64">
      <w:pPr>
        <w:pStyle w:val="a8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6F46D1">
        <w:rPr>
          <w:sz w:val="24"/>
          <w:szCs w:val="24"/>
        </w:rPr>
        <w:lastRenderedPageBreak/>
        <w:t xml:space="preserve">освоение </w:t>
      </w:r>
      <w:r w:rsidR="00D11D4A" w:rsidRPr="006F46D1">
        <w:rPr>
          <w:sz w:val="24"/>
          <w:szCs w:val="24"/>
        </w:rPr>
        <w:t>об</w:t>
      </w:r>
      <w:r w:rsidRPr="006F46D1">
        <w:rPr>
          <w:sz w:val="24"/>
          <w:szCs w:val="24"/>
        </w:rPr>
        <w:t>уча</w:t>
      </w:r>
      <w:r w:rsidR="00D11D4A" w:rsidRPr="006F46D1">
        <w:rPr>
          <w:sz w:val="24"/>
          <w:szCs w:val="24"/>
        </w:rPr>
        <w:t>ю</w:t>
      </w:r>
      <w:r w:rsidRPr="006F46D1">
        <w:rPr>
          <w:sz w:val="24"/>
          <w:szCs w:val="24"/>
        </w:rPr>
        <w:t xml:space="preserve">щимися образовательных программ </w:t>
      </w:r>
      <w:r w:rsidR="00D11D4A" w:rsidRPr="006F46D1">
        <w:rPr>
          <w:sz w:val="24"/>
          <w:szCs w:val="24"/>
        </w:rPr>
        <w:t>среднего общего образования</w:t>
      </w:r>
      <w:r w:rsidRPr="006F46D1">
        <w:rPr>
          <w:sz w:val="24"/>
          <w:szCs w:val="24"/>
        </w:rPr>
        <w:t xml:space="preserve">, совершенствование и расширение </w:t>
      </w:r>
      <w:r w:rsidR="00D11D4A" w:rsidRPr="006F46D1">
        <w:rPr>
          <w:sz w:val="24"/>
          <w:szCs w:val="24"/>
        </w:rPr>
        <w:t>об</w:t>
      </w:r>
      <w:r w:rsidRPr="006F46D1">
        <w:rPr>
          <w:sz w:val="24"/>
          <w:szCs w:val="24"/>
        </w:rPr>
        <w:t>уча</w:t>
      </w:r>
      <w:r w:rsidR="00D11D4A" w:rsidRPr="006F46D1">
        <w:rPr>
          <w:sz w:val="24"/>
          <w:szCs w:val="24"/>
        </w:rPr>
        <w:t>ю</w:t>
      </w:r>
      <w:r w:rsidRPr="006F46D1">
        <w:rPr>
          <w:sz w:val="24"/>
          <w:szCs w:val="24"/>
        </w:rPr>
        <w:t xml:space="preserve">щимися в результате </w:t>
      </w:r>
      <w:proofErr w:type="gramStart"/>
      <w:r w:rsidRPr="006F46D1">
        <w:rPr>
          <w:sz w:val="24"/>
          <w:szCs w:val="24"/>
        </w:rPr>
        <w:t>освоения содержания среднего общего образования круга общих учебных умений</w:t>
      </w:r>
      <w:proofErr w:type="gramEnd"/>
      <w:r w:rsidRPr="006F46D1">
        <w:rPr>
          <w:sz w:val="24"/>
          <w:szCs w:val="24"/>
        </w:rPr>
        <w:t xml:space="preserve"> и навыков, способов различной деятельности (познавательной, проектной, исследовательской, информационно-коммуникативной); </w:t>
      </w:r>
    </w:p>
    <w:p w:rsidR="00755D7A" w:rsidRPr="006F46D1" w:rsidRDefault="00755D7A" w:rsidP="006F7E64">
      <w:pPr>
        <w:pStyle w:val="a8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6F46D1">
        <w:rPr>
          <w:sz w:val="24"/>
          <w:szCs w:val="24"/>
        </w:rPr>
        <w:t xml:space="preserve">осуществление </w:t>
      </w:r>
      <w:r w:rsidR="00D11D4A" w:rsidRPr="006F46D1">
        <w:rPr>
          <w:sz w:val="24"/>
          <w:szCs w:val="24"/>
        </w:rPr>
        <w:t>об</w:t>
      </w:r>
      <w:r w:rsidRPr="006F46D1">
        <w:rPr>
          <w:sz w:val="24"/>
          <w:szCs w:val="24"/>
        </w:rPr>
        <w:t>уча</w:t>
      </w:r>
      <w:r w:rsidR="00D11D4A" w:rsidRPr="006F46D1">
        <w:rPr>
          <w:sz w:val="24"/>
          <w:szCs w:val="24"/>
        </w:rPr>
        <w:t>ю</w:t>
      </w:r>
      <w:r w:rsidRPr="006F46D1">
        <w:rPr>
          <w:sz w:val="24"/>
          <w:szCs w:val="24"/>
        </w:rPr>
        <w:t xml:space="preserve">щимися осознанного выбора путей продолжения образования или будущей профессиональной деятельности; овладение знаниями и умениями, необходимыми для выстраивания </w:t>
      </w:r>
      <w:proofErr w:type="gramStart"/>
      <w:r w:rsidRPr="006F46D1">
        <w:rPr>
          <w:sz w:val="24"/>
          <w:szCs w:val="24"/>
        </w:rPr>
        <w:t>реалистичных жизненных планов</w:t>
      </w:r>
      <w:proofErr w:type="gramEnd"/>
      <w:r w:rsidRPr="006F46D1">
        <w:rPr>
          <w:sz w:val="24"/>
          <w:szCs w:val="24"/>
        </w:rPr>
        <w:t xml:space="preserve">; </w:t>
      </w:r>
    </w:p>
    <w:p w:rsidR="00755D7A" w:rsidRPr="006F46D1" w:rsidRDefault="00755D7A" w:rsidP="006F7E64">
      <w:pPr>
        <w:pStyle w:val="a8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6F46D1">
        <w:rPr>
          <w:sz w:val="24"/>
          <w:szCs w:val="24"/>
        </w:rPr>
        <w:t xml:space="preserve">формирование у </w:t>
      </w:r>
      <w:proofErr w:type="gramStart"/>
      <w:r w:rsidR="00D11D4A" w:rsidRPr="006F46D1">
        <w:rPr>
          <w:sz w:val="24"/>
          <w:szCs w:val="24"/>
        </w:rPr>
        <w:t>об</w:t>
      </w:r>
      <w:r w:rsidRPr="006F46D1">
        <w:rPr>
          <w:sz w:val="24"/>
          <w:szCs w:val="24"/>
        </w:rPr>
        <w:t>уча</w:t>
      </w:r>
      <w:r w:rsidR="00D11D4A" w:rsidRPr="006F46D1">
        <w:rPr>
          <w:sz w:val="24"/>
          <w:szCs w:val="24"/>
        </w:rPr>
        <w:t>ю</w:t>
      </w:r>
      <w:r w:rsidRPr="006F46D1">
        <w:rPr>
          <w:sz w:val="24"/>
          <w:szCs w:val="24"/>
        </w:rPr>
        <w:t>щихся</w:t>
      </w:r>
      <w:proofErr w:type="gramEnd"/>
      <w:r w:rsidRPr="006F46D1">
        <w:rPr>
          <w:sz w:val="24"/>
          <w:szCs w:val="24"/>
        </w:rPr>
        <w:t xml:space="preserve"> гражданской ответственности и правового самосознания, духовности и культуры, самостоятельности, инициативности, способности к успешной социализации в обществе, умения отстаивать свои права при терпимости к чужому мнению и способности искать и находить содержательные компромиссы. </w:t>
      </w:r>
    </w:p>
    <w:p w:rsidR="00755D7A" w:rsidRPr="006F46D1" w:rsidRDefault="00755D7A" w:rsidP="006F7E64">
      <w:pPr>
        <w:pStyle w:val="a8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6F46D1">
        <w:rPr>
          <w:sz w:val="24"/>
          <w:szCs w:val="24"/>
        </w:rPr>
        <w:t xml:space="preserve">овладение </w:t>
      </w:r>
      <w:r w:rsidR="00D11D4A" w:rsidRPr="006F46D1">
        <w:rPr>
          <w:sz w:val="24"/>
          <w:szCs w:val="24"/>
        </w:rPr>
        <w:t>об</w:t>
      </w:r>
      <w:r w:rsidRPr="006F46D1">
        <w:rPr>
          <w:sz w:val="24"/>
          <w:szCs w:val="24"/>
        </w:rPr>
        <w:t>уча</w:t>
      </w:r>
      <w:r w:rsidR="00D11D4A" w:rsidRPr="006F46D1">
        <w:rPr>
          <w:sz w:val="24"/>
          <w:szCs w:val="24"/>
        </w:rPr>
        <w:t>ю</w:t>
      </w:r>
      <w:r w:rsidRPr="006F46D1">
        <w:rPr>
          <w:sz w:val="24"/>
          <w:szCs w:val="24"/>
        </w:rPr>
        <w:t xml:space="preserve">щимися навыками организации и участия в коллективной деятельности, оценивания и корректировки своего поведения в окружающей среде. </w:t>
      </w:r>
    </w:p>
    <w:p w:rsidR="00755D7A" w:rsidRPr="006F46D1" w:rsidRDefault="00755D7A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755D7A" w:rsidRPr="006F46D1" w:rsidRDefault="00755D7A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6F46D1">
        <w:rPr>
          <w:sz w:val="24"/>
          <w:szCs w:val="24"/>
        </w:rPr>
        <w:t xml:space="preserve">       В 10-11 классах при обязательном освоении государственного образовательного  стандарта на первый план выходит задача социализации и готовности к самореализации личности в различных сферах жизнедеятельности и  в профессиональных областях.</w:t>
      </w:r>
    </w:p>
    <w:p w:rsidR="000C5D87" w:rsidRPr="006F46D1" w:rsidRDefault="00755D7A" w:rsidP="001E0ABA">
      <w:pPr>
        <w:pStyle w:val="a8"/>
        <w:spacing w:line="276" w:lineRule="auto"/>
        <w:jc w:val="both"/>
        <w:rPr>
          <w:rStyle w:val="ae"/>
          <w:b w:val="0"/>
          <w:bCs w:val="0"/>
          <w:sz w:val="24"/>
          <w:szCs w:val="24"/>
        </w:rPr>
      </w:pPr>
      <w:r w:rsidRPr="006F46D1">
        <w:rPr>
          <w:sz w:val="24"/>
          <w:szCs w:val="24"/>
        </w:rPr>
        <w:t xml:space="preserve">      Среднее общее образование является основой для получения среднего профессионального и высшего профессионального образования.</w:t>
      </w:r>
    </w:p>
    <w:p w:rsidR="00D11D4A" w:rsidRDefault="00D11D4A" w:rsidP="001E0ABA">
      <w:pPr>
        <w:pStyle w:val="a8"/>
        <w:spacing w:line="276" w:lineRule="auto"/>
        <w:jc w:val="center"/>
        <w:rPr>
          <w:rStyle w:val="ae"/>
          <w:sz w:val="24"/>
          <w:szCs w:val="24"/>
        </w:rPr>
      </w:pPr>
    </w:p>
    <w:p w:rsidR="00755D7A" w:rsidRPr="00755D7A" w:rsidRDefault="00755D7A" w:rsidP="001E0ABA">
      <w:pPr>
        <w:pStyle w:val="a8"/>
        <w:spacing w:line="276" w:lineRule="auto"/>
        <w:jc w:val="center"/>
        <w:rPr>
          <w:rStyle w:val="ae"/>
          <w:sz w:val="24"/>
          <w:szCs w:val="24"/>
        </w:rPr>
      </w:pPr>
      <w:r w:rsidRPr="00755D7A">
        <w:rPr>
          <w:rStyle w:val="ae"/>
          <w:sz w:val="24"/>
          <w:szCs w:val="24"/>
        </w:rPr>
        <w:t>Модель выпускника старшей школы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color w:val="333333"/>
          <w:sz w:val="24"/>
          <w:szCs w:val="24"/>
        </w:rPr>
      </w:pPr>
    </w:p>
    <w:tbl>
      <w:tblPr>
        <w:tblW w:w="5210" w:type="pct"/>
        <w:tblCellSpacing w:w="0" w:type="dxa"/>
        <w:tblInd w:w="-4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992"/>
        <w:gridCol w:w="2028"/>
        <w:gridCol w:w="3984"/>
      </w:tblGrid>
      <w:tr w:rsidR="00755D7A" w:rsidRPr="006F46D1" w:rsidTr="00755D7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6F46D1" w:rsidRDefault="00755D7A" w:rsidP="001E0ABA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6F46D1">
              <w:rPr>
                <w:rStyle w:val="ae"/>
                <w:sz w:val="24"/>
                <w:szCs w:val="24"/>
              </w:rPr>
              <w:t xml:space="preserve">Уровень </w:t>
            </w:r>
            <w:proofErr w:type="spellStart"/>
            <w:r w:rsidRPr="006F46D1">
              <w:rPr>
                <w:rStyle w:val="ae"/>
                <w:sz w:val="24"/>
                <w:szCs w:val="24"/>
              </w:rPr>
              <w:t>обученности</w:t>
            </w:r>
            <w:proofErr w:type="spellEnd"/>
            <w:r w:rsidRPr="006F46D1">
              <w:rPr>
                <w:rStyle w:val="ae"/>
                <w:sz w:val="24"/>
                <w:szCs w:val="24"/>
              </w:rPr>
              <w:t>:</w:t>
            </w:r>
            <w:r w:rsidRPr="006F46D1">
              <w:rPr>
                <w:sz w:val="24"/>
                <w:szCs w:val="24"/>
              </w:rPr>
              <w:t xml:space="preserve"> </w:t>
            </w:r>
            <w:r w:rsidRPr="006F46D1">
              <w:rPr>
                <w:sz w:val="24"/>
                <w:szCs w:val="24"/>
              </w:rPr>
              <w:br/>
              <w:t>- владение  предметами федерального и регионального компонента учебного плана  на базовом уровне стандарта учебного предмета;</w:t>
            </w:r>
            <w:r w:rsidRPr="006F46D1">
              <w:rPr>
                <w:sz w:val="24"/>
                <w:szCs w:val="24"/>
              </w:rPr>
              <w:br/>
              <w:t xml:space="preserve">- умение использовать приобретенные знания и умения в практической деятельности и повседневной жизни для успешного взаимодействия в различных ситуациях общения, в том числе профильно-ориентированных; </w:t>
            </w:r>
            <w:r w:rsidRPr="006F46D1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6F46D1">
              <w:rPr>
                <w:sz w:val="24"/>
                <w:szCs w:val="24"/>
              </w:rPr>
              <w:t>сформированность</w:t>
            </w:r>
            <w:proofErr w:type="spellEnd"/>
            <w:r w:rsidRPr="006F46D1">
              <w:rPr>
                <w:sz w:val="24"/>
                <w:szCs w:val="24"/>
              </w:rPr>
              <w:t xml:space="preserve"> ОУУН, знание способов рациональной работы, </w:t>
            </w:r>
            <w:r w:rsidRPr="006F46D1">
              <w:rPr>
                <w:sz w:val="24"/>
                <w:szCs w:val="24"/>
              </w:rPr>
              <w:br/>
              <w:t>- способность использовать знания на практике;</w:t>
            </w:r>
            <w:r w:rsidRPr="006F46D1">
              <w:rPr>
                <w:sz w:val="24"/>
                <w:szCs w:val="24"/>
              </w:rPr>
              <w:br/>
            </w:r>
            <w:r w:rsidRPr="006F46D1">
              <w:rPr>
                <w:sz w:val="24"/>
                <w:szCs w:val="24"/>
              </w:rPr>
              <w:lastRenderedPageBreak/>
              <w:t xml:space="preserve">- владение умениями и навыками, необходимыми для понимания и использования различных средств массовой коммуникации; </w:t>
            </w:r>
            <w:r w:rsidRPr="006F46D1">
              <w:rPr>
                <w:sz w:val="24"/>
                <w:szCs w:val="24"/>
              </w:rPr>
              <w:br/>
              <w:t>- творческое мышление.</w:t>
            </w:r>
          </w:p>
        </w:tc>
        <w:tc>
          <w:tcPr>
            <w:tcW w:w="100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6F46D1" w:rsidRDefault="00755D7A" w:rsidP="001E0ABA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6F46D1">
              <w:rPr>
                <w:rStyle w:val="ae"/>
                <w:sz w:val="24"/>
                <w:szCs w:val="24"/>
              </w:rPr>
              <w:lastRenderedPageBreak/>
              <w:t xml:space="preserve"> Творчески развитая, социально-ориентированная личность, способная к самореализации</w:t>
            </w:r>
            <w:r w:rsidRPr="006F46D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6F46D1" w:rsidRDefault="00755D7A" w:rsidP="001E0ABA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6F46D1">
              <w:rPr>
                <w:rStyle w:val="ae"/>
                <w:sz w:val="24"/>
                <w:szCs w:val="24"/>
              </w:rPr>
              <w:t xml:space="preserve">Жизненная и нравственно-эстетическая позиция: </w:t>
            </w:r>
            <w:r w:rsidRPr="006F46D1">
              <w:rPr>
                <w:sz w:val="24"/>
                <w:szCs w:val="24"/>
              </w:rPr>
              <w:br/>
              <w:t>- осмысление и восприятие понятий: «честь», «долг», «достоинство личности», «гражданственность», «патриотизм», «толерантность»,  «ответственность», «культура», «любовь», «творчество», «жизненная цель»;</w:t>
            </w:r>
            <w:r w:rsidRPr="006F46D1">
              <w:rPr>
                <w:sz w:val="24"/>
                <w:szCs w:val="24"/>
              </w:rPr>
              <w:br/>
              <w:t>- восприятие человеческой жизни как главной ценности;</w:t>
            </w:r>
            <w:r w:rsidRPr="006F46D1">
              <w:rPr>
                <w:sz w:val="24"/>
                <w:szCs w:val="24"/>
              </w:rPr>
              <w:br/>
              <w:t>- переживание чувства гордости за свою Родину;</w:t>
            </w:r>
            <w:r w:rsidRPr="006F46D1">
              <w:rPr>
                <w:sz w:val="24"/>
                <w:szCs w:val="24"/>
              </w:rPr>
              <w:br/>
              <w:t>- честность, принципиальность, умение отстаивать свои взгляды и убеждения, толерантность;</w:t>
            </w:r>
            <w:proofErr w:type="gramEnd"/>
            <w:r w:rsidRPr="006F46D1">
              <w:rPr>
                <w:sz w:val="24"/>
                <w:szCs w:val="24"/>
              </w:rPr>
              <w:br/>
              <w:t xml:space="preserve">- достаточный уровень гражданской </w:t>
            </w:r>
            <w:r w:rsidRPr="006F46D1">
              <w:rPr>
                <w:sz w:val="24"/>
                <w:szCs w:val="24"/>
              </w:rPr>
              <w:lastRenderedPageBreak/>
              <w:t xml:space="preserve">ответственности и правового самосознания,  </w:t>
            </w:r>
            <w:r w:rsidRPr="006F46D1">
              <w:rPr>
                <w:sz w:val="24"/>
                <w:szCs w:val="24"/>
              </w:rPr>
              <w:br/>
              <w:t>- стремление и умение строить свою жизнедеятельность по законам гармонии и красоты, потребность в посещении театров, музеев, выставок, концертов,</w:t>
            </w:r>
            <w:r w:rsidRPr="006F46D1">
              <w:rPr>
                <w:sz w:val="24"/>
                <w:szCs w:val="24"/>
              </w:rPr>
              <w:br/>
              <w:t xml:space="preserve">- желание творить прекрасное в учебной, трудовой, </w:t>
            </w:r>
            <w:proofErr w:type="spellStart"/>
            <w:r w:rsidRPr="006F46D1">
              <w:rPr>
                <w:sz w:val="24"/>
                <w:szCs w:val="24"/>
              </w:rPr>
              <w:t>досуговой</w:t>
            </w:r>
            <w:proofErr w:type="spellEnd"/>
            <w:r w:rsidRPr="006F46D1">
              <w:rPr>
                <w:sz w:val="24"/>
                <w:szCs w:val="24"/>
              </w:rPr>
              <w:t xml:space="preserve"> деятельности.</w:t>
            </w:r>
          </w:p>
        </w:tc>
      </w:tr>
      <w:tr w:rsidR="00755D7A" w:rsidRPr="006F46D1" w:rsidTr="00755D7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6F46D1" w:rsidRDefault="00755D7A" w:rsidP="001E0ABA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6F46D1">
              <w:rPr>
                <w:rStyle w:val="ae"/>
                <w:sz w:val="24"/>
                <w:szCs w:val="24"/>
              </w:rPr>
              <w:lastRenderedPageBreak/>
              <w:t>Познавательный потенциал:</w:t>
            </w:r>
            <w:r w:rsidRPr="006F46D1">
              <w:rPr>
                <w:sz w:val="24"/>
                <w:szCs w:val="24"/>
              </w:rPr>
              <w:br/>
              <w:t xml:space="preserve">- сознательная потребность в более глубоких избранных областях знаний, необходимых для профессиональной деятельности, </w:t>
            </w:r>
            <w:r w:rsidRPr="006F46D1">
              <w:rPr>
                <w:sz w:val="24"/>
                <w:szCs w:val="24"/>
              </w:rPr>
              <w:br/>
              <w:t>- развитие способности к обучению на протяжении всей жизни, к самообразованию;</w:t>
            </w:r>
            <w:r w:rsidRPr="006F46D1">
              <w:rPr>
                <w:sz w:val="24"/>
                <w:szCs w:val="24"/>
              </w:rPr>
              <w:br/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55D7A" w:rsidRPr="006F46D1" w:rsidRDefault="00755D7A" w:rsidP="001E0ABA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6F46D1" w:rsidRDefault="00755D7A" w:rsidP="001E0ABA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6F46D1">
              <w:rPr>
                <w:rStyle w:val="ae"/>
                <w:sz w:val="24"/>
                <w:szCs w:val="24"/>
              </w:rPr>
              <w:t>Коммуникативные умения:</w:t>
            </w:r>
            <w:r w:rsidRPr="006F46D1">
              <w:rPr>
                <w:sz w:val="24"/>
                <w:szCs w:val="24"/>
              </w:rPr>
              <w:br/>
              <w:t>- владение разнообразными умениями и навыками общения с людьми различных возрастов и жизненных взглядов;</w:t>
            </w:r>
            <w:r w:rsidRPr="006F46D1">
              <w:rPr>
                <w:sz w:val="24"/>
                <w:szCs w:val="24"/>
              </w:rPr>
              <w:br/>
              <w:t>- признание ценности гармоничных отношений между людьми, способность контролировать и корректировать в общении с конкретным человеком свою и чужую агрессию;</w:t>
            </w:r>
            <w:r w:rsidRPr="006F46D1">
              <w:rPr>
                <w:sz w:val="24"/>
                <w:szCs w:val="24"/>
              </w:rPr>
              <w:br/>
              <w:t>- владение нормами межкультурного общения;</w:t>
            </w:r>
            <w:r w:rsidRPr="006F46D1">
              <w:rPr>
                <w:sz w:val="24"/>
                <w:szCs w:val="24"/>
              </w:rPr>
              <w:br/>
              <w:t>- готовность к деловому сотрудничеству,  взаимодействию, совместному решению общечеловеческих проблем;</w:t>
            </w:r>
          </w:p>
        </w:tc>
      </w:tr>
      <w:tr w:rsidR="00755D7A" w:rsidRPr="006F46D1" w:rsidTr="00755D7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6F46D1" w:rsidRDefault="00755D7A" w:rsidP="001E0ABA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6F46D1">
              <w:rPr>
                <w:rStyle w:val="ae"/>
                <w:sz w:val="24"/>
                <w:szCs w:val="24"/>
              </w:rPr>
              <w:t>Социальные навыки, опыт самостоятельной работы</w:t>
            </w:r>
            <w:r w:rsidRPr="006F46D1">
              <w:rPr>
                <w:sz w:val="24"/>
                <w:szCs w:val="24"/>
              </w:rPr>
              <w:br/>
              <w:t>- объективное оценивание своих учебных достижений, поведения, черт своей личности; учет мнения других людей при определении собственной позиции и самооценке;</w:t>
            </w:r>
            <w:r w:rsidRPr="006F46D1">
              <w:rPr>
                <w:sz w:val="24"/>
                <w:szCs w:val="24"/>
              </w:rPr>
              <w:br/>
              <w:t>- владение навыками организации и участия в коллективной деятельности;</w:t>
            </w:r>
            <w:r w:rsidRPr="006F46D1">
              <w:rPr>
                <w:sz w:val="24"/>
                <w:szCs w:val="24"/>
              </w:rPr>
              <w:br/>
              <w:t>- осознание своей национальной и  социальной принадлежности;</w:t>
            </w:r>
            <w:r w:rsidRPr="006F46D1">
              <w:rPr>
                <w:sz w:val="24"/>
                <w:szCs w:val="24"/>
              </w:rPr>
              <w:br/>
              <w:t xml:space="preserve">- определение собственного отношения к явлениям современной </w:t>
            </w:r>
            <w:r w:rsidRPr="006F46D1">
              <w:rPr>
                <w:sz w:val="24"/>
                <w:szCs w:val="24"/>
              </w:rPr>
              <w:lastRenderedPageBreak/>
              <w:t>жизни, умение отстаивать свою гражданскую позицию, формулировать свои взгляды;</w:t>
            </w:r>
            <w:proofErr w:type="gramEnd"/>
            <w:r w:rsidRPr="006F46D1">
              <w:rPr>
                <w:sz w:val="24"/>
                <w:szCs w:val="24"/>
              </w:rPr>
              <w:br/>
              <w:t xml:space="preserve">- </w:t>
            </w:r>
            <w:proofErr w:type="gramStart"/>
            <w:r w:rsidRPr="006F46D1">
              <w:rPr>
                <w:sz w:val="24"/>
                <w:szCs w:val="24"/>
              </w:rPr>
              <w:t>осуществление осознанного выбора путей продолжения образования или будущей профессиональной деятельности;</w:t>
            </w:r>
            <w:r w:rsidRPr="006F46D1">
              <w:rPr>
                <w:sz w:val="24"/>
                <w:szCs w:val="24"/>
              </w:rPr>
              <w:br/>
              <w:t>- сознательная активность в общественных и классных делах,</w:t>
            </w:r>
            <w:r w:rsidRPr="006F46D1">
              <w:rPr>
                <w:sz w:val="24"/>
                <w:szCs w:val="24"/>
              </w:rPr>
              <w:br/>
              <w:t xml:space="preserve">- </w:t>
            </w:r>
            <w:proofErr w:type="spellStart"/>
            <w:r w:rsidRPr="006F46D1">
              <w:rPr>
                <w:sz w:val="24"/>
                <w:szCs w:val="24"/>
              </w:rPr>
              <w:t>сформированность</w:t>
            </w:r>
            <w:proofErr w:type="spellEnd"/>
            <w:r w:rsidRPr="006F46D1">
              <w:rPr>
                <w:sz w:val="24"/>
                <w:szCs w:val="24"/>
              </w:rPr>
              <w:t xml:space="preserve">  опыта самостоятельной познавательной деятельности; </w:t>
            </w:r>
            <w:r w:rsidRPr="006F46D1">
              <w:rPr>
                <w:sz w:val="24"/>
                <w:szCs w:val="24"/>
              </w:rPr>
              <w:br/>
              <w:t>- чувство личной ответственности за управление собственной жизнью</w:t>
            </w:r>
            <w:proofErr w:type="gram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55D7A" w:rsidRPr="006F46D1" w:rsidRDefault="00755D7A" w:rsidP="001E0ABA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6F46D1" w:rsidRDefault="00755D7A" w:rsidP="001E0ABA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6F46D1">
              <w:rPr>
                <w:rStyle w:val="ae"/>
                <w:sz w:val="24"/>
                <w:szCs w:val="24"/>
              </w:rPr>
              <w:t>Физический потенциал:</w:t>
            </w:r>
            <w:r w:rsidRPr="006F46D1">
              <w:rPr>
                <w:sz w:val="24"/>
                <w:szCs w:val="24"/>
              </w:rPr>
              <w:br/>
              <w:t>- стремление к физическому совершенству;</w:t>
            </w:r>
            <w:r w:rsidRPr="006F46D1">
              <w:rPr>
                <w:sz w:val="24"/>
                <w:szCs w:val="24"/>
              </w:rPr>
              <w:br/>
              <w:t>- осознание прямой связи между физическим состоянием человека и его работоспособностью;</w:t>
            </w:r>
            <w:r w:rsidRPr="006F46D1">
              <w:rPr>
                <w:sz w:val="24"/>
                <w:szCs w:val="24"/>
              </w:rPr>
              <w:br/>
              <w:t>- сформированный индивидуальный способ   физического совершенствования (систематическое занятие одним из видов спорта);</w:t>
            </w:r>
            <w:r w:rsidRPr="006F46D1">
              <w:rPr>
                <w:sz w:val="24"/>
                <w:szCs w:val="24"/>
              </w:rPr>
              <w:br/>
              <w:t xml:space="preserve">- осознанное отношение к здоровью, готовность к сохранению и укреплению своего здоровья и </w:t>
            </w:r>
            <w:r w:rsidRPr="006F46D1">
              <w:rPr>
                <w:sz w:val="24"/>
                <w:szCs w:val="24"/>
              </w:rPr>
              <w:lastRenderedPageBreak/>
              <w:t>здоровья других людей, ведение здорового образа жизни;</w:t>
            </w:r>
            <w:r w:rsidRPr="006F46D1">
              <w:rPr>
                <w:sz w:val="24"/>
                <w:szCs w:val="24"/>
              </w:rPr>
              <w:br/>
              <w:t>- умение применять простейшие способы оказания первой медицинской помощи, способность действовать в чрезвычайных ситуациях.</w:t>
            </w:r>
            <w:proofErr w:type="gramEnd"/>
          </w:p>
        </w:tc>
      </w:tr>
    </w:tbl>
    <w:p w:rsidR="00755D7A" w:rsidRPr="006F46D1" w:rsidRDefault="00755D7A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755D7A" w:rsidRPr="006F46D1" w:rsidRDefault="00755D7A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55401" w:rsidRPr="006F46D1" w:rsidRDefault="00A55401" w:rsidP="001E0ABA">
      <w:pPr>
        <w:pStyle w:val="a8"/>
        <w:spacing w:line="276" w:lineRule="auto"/>
        <w:jc w:val="center"/>
        <w:rPr>
          <w:b/>
          <w:sz w:val="24"/>
          <w:szCs w:val="24"/>
        </w:rPr>
      </w:pPr>
    </w:p>
    <w:p w:rsidR="00755D7A" w:rsidRPr="00755D7A" w:rsidRDefault="00755D7A" w:rsidP="001E0ABA">
      <w:pPr>
        <w:pStyle w:val="a8"/>
        <w:spacing w:line="276" w:lineRule="auto"/>
        <w:jc w:val="center"/>
        <w:rPr>
          <w:b/>
          <w:sz w:val="24"/>
          <w:szCs w:val="24"/>
        </w:rPr>
      </w:pPr>
      <w:r w:rsidRPr="00755D7A">
        <w:rPr>
          <w:b/>
          <w:sz w:val="24"/>
          <w:szCs w:val="24"/>
        </w:rPr>
        <w:t>Основная  образовательная программа – среднее общее образование</w:t>
      </w:r>
    </w:p>
    <w:p w:rsidR="00755D7A" w:rsidRPr="00755D7A" w:rsidRDefault="00D11D4A" w:rsidP="001E0ABA">
      <w:pPr>
        <w:pStyle w:val="a8"/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(10</w:t>
      </w:r>
      <w:r w:rsidR="00512BE5">
        <w:rPr>
          <w:b/>
          <w:sz w:val="24"/>
          <w:szCs w:val="24"/>
        </w:rPr>
        <w:t>-11</w:t>
      </w:r>
      <w:r w:rsidR="00755D7A" w:rsidRPr="00755D7A">
        <w:rPr>
          <w:b/>
          <w:sz w:val="24"/>
          <w:szCs w:val="24"/>
        </w:rPr>
        <w:t xml:space="preserve"> класс</w:t>
      </w:r>
      <w:r w:rsidR="00512BE5">
        <w:rPr>
          <w:b/>
          <w:sz w:val="24"/>
          <w:szCs w:val="24"/>
        </w:rPr>
        <w:t>ы</w:t>
      </w:r>
      <w:r w:rsidR="00755D7A" w:rsidRPr="00755D7A">
        <w:rPr>
          <w:b/>
          <w:sz w:val="24"/>
          <w:szCs w:val="24"/>
        </w:rPr>
        <w:t>)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755D7A" w:rsidRPr="003C73DF" w:rsidRDefault="00755D7A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C73DF">
        <w:rPr>
          <w:b/>
          <w:sz w:val="24"/>
          <w:szCs w:val="24"/>
        </w:rPr>
        <w:t>Целевое назначение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color w:val="002060"/>
          <w:sz w:val="24"/>
          <w:szCs w:val="24"/>
          <w:u w:val="single"/>
        </w:rPr>
      </w:pPr>
    </w:p>
    <w:p w:rsidR="00755D7A" w:rsidRPr="00755D7A" w:rsidRDefault="00755D7A" w:rsidP="006F7E64">
      <w:pPr>
        <w:pStyle w:val="a8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755D7A">
        <w:rPr>
          <w:sz w:val="24"/>
          <w:szCs w:val="24"/>
        </w:rPr>
        <w:t xml:space="preserve">Сформировать у </w:t>
      </w:r>
      <w:proofErr w:type="gramStart"/>
      <w:r w:rsidR="00D11D4A">
        <w:rPr>
          <w:sz w:val="24"/>
          <w:szCs w:val="24"/>
        </w:rPr>
        <w:t>об</w:t>
      </w:r>
      <w:r w:rsidRPr="00755D7A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755D7A">
        <w:rPr>
          <w:sz w:val="24"/>
          <w:szCs w:val="24"/>
        </w:rPr>
        <w:t>щихся</w:t>
      </w:r>
      <w:proofErr w:type="gramEnd"/>
      <w:r w:rsidRPr="00755D7A">
        <w:rPr>
          <w:sz w:val="24"/>
          <w:szCs w:val="24"/>
        </w:rPr>
        <w:t xml:space="preserve"> ценностные мотивы учения, развить способность использовать различные источники информации.</w:t>
      </w:r>
    </w:p>
    <w:p w:rsidR="00755D7A" w:rsidRPr="00755D7A" w:rsidRDefault="00755D7A" w:rsidP="006F7E64">
      <w:pPr>
        <w:pStyle w:val="a8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proofErr w:type="gramStart"/>
      <w:r w:rsidRPr="00755D7A">
        <w:rPr>
          <w:sz w:val="24"/>
          <w:szCs w:val="24"/>
        </w:rPr>
        <w:t xml:space="preserve">Научить </w:t>
      </w:r>
      <w:r w:rsidR="00D11D4A">
        <w:rPr>
          <w:sz w:val="24"/>
          <w:szCs w:val="24"/>
        </w:rPr>
        <w:t>об</w:t>
      </w:r>
      <w:r w:rsidRPr="00755D7A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755D7A">
        <w:rPr>
          <w:sz w:val="24"/>
          <w:szCs w:val="24"/>
        </w:rPr>
        <w:t>щихся выявлять</w:t>
      </w:r>
      <w:proofErr w:type="gramEnd"/>
      <w:r w:rsidRPr="00755D7A">
        <w:rPr>
          <w:sz w:val="24"/>
          <w:szCs w:val="24"/>
        </w:rPr>
        <w:t xml:space="preserve"> проблемы (учебные, жизненные) и решать их на основе существующих норм и правил.</w:t>
      </w:r>
    </w:p>
    <w:p w:rsidR="00755D7A" w:rsidRPr="00755D7A" w:rsidRDefault="00755D7A" w:rsidP="006F7E64">
      <w:pPr>
        <w:pStyle w:val="a8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755D7A">
        <w:rPr>
          <w:sz w:val="24"/>
          <w:szCs w:val="24"/>
        </w:rPr>
        <w:t xml:space="preserve">Научить </w:t>
      </w:r>
      <w:r w:rsidR="00D11D4A">
        <w:rPr>
          <w:sz w:val="24"/>
          <w:szCs w:val="24"/>
        </w:rPr>
        <w:t>об</w:t>
      </w:r>
      <w:r w:rsidRPr="00755D7A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755D7A">
        <w:rPr>
          <w:sz w:val="24"/>
          <w:szCs w:val="24"/>
        </w:rPr>
        <w:t>щихся решать стандартные жизненные проблемы, усваивать существующие правила и нормы решения этих проблем.</w:t>
      </w:r>
    </w:p>
    <w:p w:rsidR="00755D7A" w:rsidRPr="00755D7A" w:rsidRDefault="00755D7A" w:rsidP="006F7E64">
      <w:pPr>
        <w:pStyle w:val="a8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755D7A">
        <w:rPr>
          <w:sz w:val="24"/>
          <w:szCs w:val="24"/>
        </w:rPr>
        <w:t xml:space="preserve">Подготовить </w:t>
      </w:r>
      <w:proofErr w:type="gramStart"/>
      <w:r w:rsidR="00D11D4A">
        <w:rPr>
          <w:sz w:val="24"/>
          <w:szCs w:val="24"/>
        </w:rPr>
        <w:t>об</w:t>
      </w:r>
      <w:r w:rsidRPr="00755D7A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755D7A">
        <w:rPr>
          <w:sz w:val="24"/>
          <w:szCs w:val="24"/>
        </w:rPr>
        <w:t>щихся</w:t>
      </w:r>
      <w:proofErr w:type="gramEnd"/>
      <w:r w:rsidRPr="00755D7A">
        <w:rPr>
          <w:sz w:val="24"/>
          <w:szCs w:val="24"/>
        </w:rPr>
        <w:t xml:space="preserve"> к осознанному выбору профессии или сферы деятельности, к продолжению образования.</w:t>
      </w:r>
    </w:p>
    <w:p w:rsidR="00755D7A" w:rsidRPr="00755D7A" w:rsidRDefault="00755D7A" w:rsidP="006F7E64">
      <w:pPr>
        <w:pStyle w:val="a8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proofErr w:type="gramStart"/>
      <w:r w:rsidRPr="00755D7A">
        <w:rPr>
          <w:sz w:val="24"/>
          <w:szCs w:val="24"/>
        </w:rPr>
        <w:t xml:space="preserve">Научить </w:t>
      </w:r>
      <w:r w:rsidR="00D11D4A">
        <w:rPr>
          <w:sz w:val="24"/>
          <w:szCs w:val="24"/>
        </w:rPr>
        <w:t>об</w:t>
      </w:r>
      <w:r w:rsidRPr="00755D7A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755D7A">
        <w:rPr>
          <w:sz w:val="24"/>
          <w:szCs w:val="24"/>
        </w:rPr>
        <w:t>щихся ориентироваться</w:t>
      </w:r>
      <w:proofErr w:type="gramEnd"/>
      <w:r w:rsidRPr="00755D7A">
        <w:rPr>
          <w:sz w:val="24"/>
          <w:szCs w:val="24"/>
        </w:rPr>
        <w:t xml:space="preserve"> в мире ценностей, развить способность к определению критериев оценки явлений действительности.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755D7A" w:rsidRPr="003C73DF" w:rsidRDefault="00755D7A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C73DF">
        <w:rPr>
          <w:b/>
          <w:sz w:val="24"/>
          <w:szCs w:val="24"/>
        </w:rPr>
        <w:t xml:space="preserve">Характеристика </w:t>
      </w:r>
      <w:proofErr w:type="gramStart"/>
      <w:r w:rsidR="00D11D4A">
        <w:rPr>
          <w:b/>
          <w:sz w:val="24"/>
          <w:szCs w:val="24"/>
        </w:rPr>
        <w:t>об</w:t>
      </w:r>
      <w:r w:rsidRPr="003C73DF">
        <w:rPr>
          <w:b/>
          <w:sz w:val="24"/>
          <w:szCs w:val="24"/>
        </w:rPr>
        <w:t>уча</w:t>
      </w:r>
      <w:r w:rsidR="00D11D4A">
        <w:rPr>
          <w:b/>
          <w:sz w:val="24"/>
          <w:szCs w:val="24"/>
        </w:rPr>
        <w:t>ю</w:t>
      </w:r>
      <w:r w:rsidRPr="003C73DF">
        <w:rPr>
          <w:b/>
          <w:sz w:val="24"/>
          <w:szCs w:val="24"/>
        </w:rPr>
        <w:t>щихся</w:t>
      </w:r>
      <w:proofErr w:type="gramEnd"/>
    </w:p>
    <w:p w:rsidR="00755D7A" w:rsidRPr="00755D7A" w:rsidRDefault="00755D7A" w:rsidP="001E0ABA">
      <w:pPr>
        <w:pStyle w:val="a8"/>
        <w:spacing w:line="276" w:lineRule="auto"/>
        <w:jc w:val="both"/>
        <w:rPr>
          <w:color w:val="002060"/>
          <w:sz w:val="24"/>
          <w:szCs w:val="24"/>
          <w:u w:val="single"/>
        </w:rPr>
      </w:pPr>
    </w:p>
    <w:p w:rsidR="00755D7A" w:rsidRPr="00755D7A" w:rsidRDefault="001E0ABA" w:rsidP="001E0ABA">
      <w:pPr>
        <w:pStyle w:val="a8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Возраст 16</w:t>
      </w:r>
      <w:r w:rsidR="00755D7A" w:rsidRPr="00755D7A">
        <w:rPr>
          <w:color w:val="000000"/>
          <w:sz w:val="24"/>
          <w:szCs w:val="24"/>
        </w:rPr>
        <w:t>-18 лет.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color w:val="000000"/>
          <w:sz w:val="24"/>
          <w:szCs w:val="24"/>
        </w:rPr>
      </w:pPr>
      <w:r w:rsidRPr="00755D7A">
        <w:rPr>
          <w:color w:val="000000"/>
          <w:sz w:val="24"/>
          <w:szCs w:val="24"/>
        </w:rPr>
        <w:t>Уровень готовности к освоению программы – успешное освоение базовой образовательной программы средней школы и успешная сдача выпускных экзаменов за курс средней школы.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755D7A">
        <w:rPr>
          <w:color w:val="000000"/>
          <w:sz w:val="24"/>
          <w:szCs w:val="24"/>
        </w:rPr>
        <w:t>Состояние здоровья: 1-4 группы здоровья.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color w:val="000000"/>
          <w:sz w:val="24"/>
          <w:szCs w:val="24"/>
          <w:u w:val="single"/>
        </w:rPr>
      </w:pPr>
    </w:p>
    <w:p w:rsidR="00755D7A" w:rsidRPr="003C73DF" w:rsidRDefault="00755D7A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C73DF">
        <w:rPr>
          <w:b/>
          <w:sz w:val="24"/>
          <w:szCs w:val="24"/>
        </w:rPr>
        <w:t>Продолжительность обучения: 2 года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sz w:val="24"/>
          <w:szCs w:val="24"/>
          <w:u w:val="single"/>
        </w:rPr>
      </w:pPr>
    </w:p>
    <w:p w:rsidR="00755D7A" w:rsidRPr="003C73DF" w:rsidRDefault="00755D7A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C73DF">
        <w:rPr>
          <w:b/>
          <w:sz w:val="24"/>
          <w:szCs w:val="24"/>
        </w:rPr>
        <w:lastRenderedPageBreak/>
        <w:t>Ожидаемый результат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color w:val="002060"/>
          <w:sz w:val="24"/>
          <w:szCs w:val="24"/>
        </w:rPr>
      </w:pPr>
    </w:p>
    <w:p w:rsidR="00755D7A" w:rsidRPr="00755D7A" w:rsidRDefault="00755D7A" w:rsidP="006F7E64">
      <w:pPr>
        <w:pStyle w:val="a8"/>
        <w:numPr>
          <w:ilvl w:val="0"/>
          <w:numId w:val="15"/>
        </w:numPr>
        <w:spacing w:line="276" w:lineRule="auto"/>
        <w:jc w:val="both"/>
        <w:rPr>
          <w:color w:val="000000"/>
          <w:sz w:val="24"/>
          <w:szCs w:val="24"/>
        </w:rPr>
      </w:pPr>
      <w:r w:rsidRPr="00755D7A">
        <w:rPr>
          <w:color w:val="000000"/>
          <w:sz w:val="24"/>
          <w:szCs w:val="24"/>
        </w:rPr>
        <w:t xml:space="preserve">Достижение </w:t>
      </w:r>
      <w:proofErr w:type="gramStart"/>
      <w:r w:rsidR="00D11D4A">
        <w:rPr>
          <w:color w:val="000000"/>
          <w:sz w:val="24"/>
          <w:szCs w:val="24"/>
        </w:rPr>
        <w:t>об</w:t>
      </w:r>
      <w:r w:rsidRPr="00755D7A">
        <w:rPr>
          <w:color w:val="000000"/>
          <w:sz w:val="24"/>
          <w:szCs w:val="24"/>
        </w:rPr>
        <w:t>уча</w:t>
      </w:r>
      <w:r w:rsidR="00D11D4A">
        <w:rPr>
          <w:color w:val="000000"/>
          <w:sz w:val="24"/>
          <w:szCs w:val="24"/>
        </w:rPr>
        <w:t>ю</w:t>
      </w:r>
      <w:r w:rsidRPr="00755D7A">
        <w:rPr>
          <w:color w:val="000000"/>
          <w:sz w:val="24"/>
          <w:szCs w:val="24"/>
        </w:rPr>
        <w:t>щимися</w:t>
      </w:r>
      <w:proofErr w:type="gramEnd"/>
      <w:r w:rsidRPr="00755D7A">
        <w:rPr>
          <w:color w:val="000000"/>
          <w:sz w:val="24"/>
          <w:szCs w:val="24"/>
        </w:rPr>
        <w:t xml:space="preserve"> уровня </w:t>
      </w:r>
      <w:proofErr w:type="spellStart"/>
      <w:r w:rsidRPr="00755D7A">
        <w:rPr>
          <w:color w:val="000000"/>
          <w:sz w:val="24"/>
          <w:szCs w:val="24"/>
        </w:rPr>
        <w:t>допрофессиональной</w:t>
      </w:r>
      <w:proofErr w:type="spellEnd"/>
      <w:r w:rsidRPr="00755D7A">
        <w:rPr>
          <w:color w:val="000000"/>
          <w:sz w:val="24"/>
          <w:szCs w:val="24"/>
        </w:rPr>
        <w:t xml:space="preserve"> и общекультурной компетентности.</w:t>
      </w:r>
    </w:p>
    <w:p w:rsidR="00755D7A" w:rsidRPr="00755D7A" w:rsidRDefault="00755D7A" w:rsidP="006F7E64">
      <w:pPr>
        <w:pStyle w:val="a8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proofErr w:type="spellStart"/>
      <w:r w:rsidRPr="00755D7A">
        <w:rPr>
          <w:sz w:val="24"/>
          <w:szCs w:val="24"/>
        </w:rPr>
        <w:t>Сформированность</w:t>
      </w:r>
      <w:proofErr w:type="spellEnd"/>
      <w:r w:rsidRPr="00755D7A">
        <w:rPr>
          <w:sz w:val="24"/>
          <w:szCs w:val="24"/>
        </w:rPr>
        <w:t xml:space="preserve"> готовности к продолжению образования или работе в выбранной сфере деятельности.</w:t>
      </w:r>
    </w:p>
    <w:p w:rsidR="00755D7A" w:rsidRPr="00755D7A" w:rsidRDefault="00755D7A" w:rsidP="006F7E64">
      <w:pPr>
        <w:pStyle w:val="a8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755D7A">
        <w:rPr>
          <w:sz w:val="24"/>
          <w:szCs w:val="24"/>
        </w:rPr>
        <w:t>Готовность к решению жизненных проблем и сотрудничеству с другими людьми на основе уважения прав и основных свобод личности.</w:t>
      </w:r>
    </w:p>
    <w:p w:rsidR="00D11D4A" w:rsidRDefault="00D11D4A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C73DF">
        <w:rPr>
          <w:b/>
          <w:sz w:val="24"/>
          <w:szCs w:val="24"/>
        </w:rPr>
        <w:t>Учебные программы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3C73DF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         Типовые учебные программы по предметам, утвержденные Министерством образования и науки Российской Федерации.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01BB3">
        <w:rPr>
          <w:b/>
          <w:sz w:val="24"/>
          <w:szCs w:val="24"/>
        </w:rPr>
        <w:t xml:space="preserve">     Используемые технологии:</w:t>
      </w:r>
    </w:p>
    <w:p w:rsidR="00301BB3" w:rsidRPr="00301BB3" w:rsidRDefault="00301BB3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D11D4A" w:rsidP="006F7E64">
      <w:pPr>
        <w:pStyle w:val="a8"/>
        <w:numPr>
          <w:ilvl w:val="0"/>
          <w:numId w:val="16"/>
        </w:numPr>
        <w:spacing w:line="276" w:lineRule="auto"/>
        <w:jc w:val="both"/>
        <w:rPr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здоровье</w:t>
      </w:r>
      <w:r w:rsidR="003C73DF" w:rsidRPr="003C73DF">
        <w:rPr>
          <w:color w:val="000000"/>
          <w:sz w:val="24"/>
          <w:szCs w:val="24"/>
        </w:rPr>
        <w:t>сберегающие</w:t>
      </w:r>
      <w:proofErr w:type="spellEnd"/>
      <w:r w:rsidR="003C73DF" w:rsidRPr="003C73DF">
        <w:rPr>
          <w:color w:val="000000"/>
          <w:sz w:val="24"/>
          <w:szCs w:val="24"/>
        </w:rPr>
        <w:t xml:space="preserve"> технологии;</w:t>
      </w:r>
    </w:p>
    <w:p w:rsidR="003C73DF" w:rsidRPr="003C73DF" w:rsidRDefault="003C73DF" w:rsidP="006F7E64">
      <w:pPr>
        <w:pStyle w:val="a8"/>
        <w:numPr>
          <w:ilvl w:val="0"/>
          <w:numId w:val="16"/>
        </w:numPr>
        <w:spacing w:line="276" w:lineRule="auto"/>
        <w:jc w:val="both"/>
        <w:rPr>
          <w:color w:val="000000"/>
          <w:sz w:val="24"/>
          <w:szCs w:val="24"/>
        </w:rPr>
      </w:pPr>
      <w:proofErr w:type="gramStart"/>
      <w:r w:rsidRPr="003C73DF">
        <w:rPr>
          <w:color w:val="000000"/>
          <w:sz w:val="24"/>
          <w:szCs w:val="24"/>
        </w:rPr>
        <w:t>информационные</w:t>
      </w:r>
      <w:proofErr w:type="gramEnd"/>
      <w:r w:rsidRPr="003C73DF">
        <w:rPr>
          <w:color w:val="000000"/>
          <w:sz w:val="24"/>
          <w:szCs w:val="24"/>
        </w:rPr>
        <w:t>, направленные на формирование школьных знаний, умений и навыков по предметам;</w:t>
      </w:r>
    </w:p>
    <w:p w:rsidR="003C73DF" w:rsidRPr="003C73DF" w:rsidRDefault="003C73DF" w:rsidP="006F7E64">
      <w:pPr>
        <w:pStyle w:val="a8"/>
        <w:numPr>
          <w:ilvl w:val="0"/>
          <w:numId w:val="16"/>
        </w:numPr>
        <w:spacing w:line="276" w:lineRule="auto"/>
        <w:jc w:val="both"/>
        <w:rPr>
          <w:sz w:val="24"/>
          <w:szCs w:val="24"/>
        </w:rPr>
      </w:pPr>
      <w:proofErr w:type="gramStart"/>
      <w:r w:rsidRPr="003C73DF">
        <w:rPr>
          <w:color w:val="000000"/>
          <w:sz w:val="24"/>
          <w:szCs w:val="24"/>
        </w:rPr>
        <w:t>система «малых групп», использующая определенный тип организации и управления познавательной деятельности обучающихся;</w:t>
      </w:r>
      <w:proofErr w:type="gramEnd"/>
    </w:p>
    <w:p w:rsidR="003C73DF" w:rsidRPr="003C73DF" w:rsidRDefault="003C73DF" w:rsidP="006F7E64">
      <w:pPr>
        <w:pStyle w:val="a8"/>
        <w:numPr>
          <w:ilvl w:val="0"/>
          <w:numId w:val="16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дифференцированного обучения, представляющая собой совокупность организационных решений, средств и методов дифференцированного обучения, охватывающих определенную часть учебного процесса.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color w:val="000000"/>
          <w:sz w:val="24"/>
          <w:szCs w:val="24"/>
        </w:rPr>
      </w:pPr>
    </w:p>
    <w:p w:rsidR="00D11D4A" w:rsidRDefault="00D11D4A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01BB3">
        <w:rPr>
          <w:b/>
          <w:sz w:val="24"/>
          <w:szCs w:val="24"/>
        </w:rPr>
        <w:t xml:space="preserve">Формы аттестации достижений </w:t>
      </w:r>
      <w:r w:rsidR="004D246D">
        <w:rPr>
          <w:b/>
          <w:sz w:val="24"/>
          <w:szCs w:val="24"/>
        </w:rPr>
        <w:t>об</w:t>
      </w:r>
      <w:r w:rsidRPr="00301BB3">
        <w:rPr>
          <w:b/>
          <w:sz w:val="24"/>
          <w:szCs w:val="24"/>
        </w:rPr>
        <w:t>уча</w:t>
      </w:r>
      <w:r w:rsidR="004D246D">
        <w:rPr>
          <w:b/>
          <w:sz w:val="24"/>
          <w:szCs w:val="24"/>
        </w:rPr>
        <w:t>ю</w:t>
      </w:r>
      <w:r w:rsidRPr="00301BB3">
        <w:rPr>
          <w:b/>
          <w:sz w:val="24"/>
          <w:szCs w:val="24"/>
        </w:rPr>
        <w:t>щихся</w:t>
      </w:r>
    </w:p>
    <w:p w:rsidR="00301BB3" w:rsidRPr="00301BB3" w:rsidRDefault="00301BB3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3C73DF" w:rsidP="006F7E64">
      <w:pPr>
        <w:pStyle w:val="a8"/>
        <w:numPr>
          <w:ilvl w:val="0"/>
          <w:numId w:val="17"/>
        </w:numPr>
        <w:spacing w:line="276" w:lineRule="auto"/>
        <w:jc w:val="both"/>
        <w:rPr>
          <w:color w:val="000000"/>
          <w:sz w:val="24"/>
          <w:szCs w:val="24"/>
        </w:rPr>
      </w:pPr>
      <w:r w:rsidRPr="003C73DF">
        <w:rPr>
          <w:color w:val="000000"/>
          <w:sz w:val="24"/>
          <w:szCs w:val="24"/>
        </w:rPr>
        <w:t>Диагностика текущих и промежуточных учебных достижений осуществляется через систему тестов, самостоятельных и контрольных работ по всем предметам учебного плана, устных ответов обучающихся на уроке.</w:t>
      </w:r>
    </w:p>
    <w:p w:rsidR="003C73DF" w:rsidRPr="003C73DF" w:rsidRDefault="003C73DF" w:rsidP="006F7E64">
      <w:pPr>
        <w:pStyle w:val="a8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Итоговая аттестация по результатам обучения в 11 классах проводится в форме ЕГЭ или ГВЭ.</w:t>
      </w:r>
    </w:p>
    <w:p w:rsidR="003C73DF" w:rsidRPr="003C73DF" w:rsidRDefault="003C73DF" w:rsidP="006F7E64">
      <w:pPr>
        <w:pStyle w:val="a8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Анализ результатов олимпиад по предметам.</w:t>
      </w:r>
    </w:p>
    <w:p w:rsidR="003C73DF" w:rsidRPr="003C73DF" w:rsidRDefault="003C73DF" w:rsidP="006F7E64">
      <w:pPr>
        <w:pStyle w:val="a8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Выполнение творческих заданий по учебным предметам.</w:t>
      </w:r>
    </w:p>
    <w:p w:rsidR="003C73DF" w:rsidRPr="003C73DF" w:rsidRDefault="003C73DF" w:rsidP="006F7E64">
      <w:pPr>
        <w:pStyle w:val="a8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Анализ результатов педагогического и психологического тестирования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01BB3">
        <w:rPr>
          <w:b/>
          <w:sz w:val="24"/>
          <w:szCs w:val="24"/>
        </w:rPr>
        <w:t>Диагностика</w:t>
      </w:r>
    </w:p>
    <w:p w:rsidR="00301BB3" w:rsidRPr="00301BB3" w:rsidRDefault="00301BB3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01BB3" w:rsidRPr="00301BB3" w:rsidRDefault="003C73DF" w:rsidP="001E0ABA">
      <w:pPr>
        <w:pStyle w:val="a8"/>
        <w:spacing w:line="276" w:lineRule="auto"/>
        <w:jc w:val="both"/>
        <w:rPr>
          <w:i/>
          <w:sz w:val="24"/>
          <w:szCs w:val="24"/>
          <w:u w:val="single"/>
        </w:rPr>
      </w:pPr>
      <w:r w:rsidRPr="00301BB3">
        <w:rPr>
          <w:i/>
          <w:sz w:val="24"/>
          <w:szCs w:val="24"/>
          <w:u w:val="single"/>
        </w:rPr>
        <w:t>Назначение: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i/>
          <w:sz w:val="24"/>
          <w:szCs w:val="24"/>
        </w:rPr>
      </w:pPr>
      <w:r w:rsidRPr="003C73DF">
        <w:rPr>
          <w:i/>
          <w:sz w:val="24"/>
          <w:szCs w:val="24"/>
        </w:rPr>
        <w:t xml:space="preserve"> </w:t>
      </w:r>
    </w:p>
    <w:p w:rsidR="003C73DF" w:rsidRPr="003C73DF" w:rsidRDefault="003C73DF" w:rsidP="006F7E64">
      <w:pPr>
        <w:pStyle w:val="a8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выявление достижений </w:t>
      </w:r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 в рамках образовательного стандарта;</w:t>
      </w:r>
    </w:p>
    <w:p w:rsidR="003C73DF" w:rsidRPr="003C73DF" w:rsidRDefault="003C73DF" w:rsidP="006F7E64">
      <w:pPr>
        <w:pStyle w:val="a8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lastRenderedPageBreak/>
        <w:t xml:space="preserve">получение информации о затруднениях в учении или значительном продвижении </w:t>
      </w:r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 в обучении;</w:t>
      </w:r>
    </w:p>
    <w:p w:rsidR="003C73DF" w:rsidRDefault="003C73DF" w:rsidP="006F7E64">
      <w:pPr>
        <w:pStyle w:val="a8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установление соответствия достигнутых результатов с </w:t>
      </w:r>
      <w:proofErr w:type="gramStart"/>
      <w:r w:rsidRPr="003C73DF">
        <w:rPr>
          <w:sz w:val="24"/>
          <w:szCs w:val="24"/>
        </w:rPr>
        <w:t>прогнозируемым</w:t>
      </w:r>
      <w:r w:rsidR="001E0ABA">
        <w:rPr>
          <w:sz w:val="24"/>
          <w:szCs w:val="24"/>
        </w:rPr>
        <w:t>и</w:t>
      </w:r>
      <w:proofErr w:type="gramEnd"/>
      <w:r w:rsidR="001E0ABA">
        <w:rPr>
          <w:sz w:val="24"/>
          <w:szCs w:val="24"/>
        </w:rPr>
        <w:t>.</w:t>
      </w:r>
    </w:p>
    <w:p w:rsidR="001E0ABA" w:rsidRPr="003C73DF" w:rsidRDefault="001E0ABA" w:rsidP="001E0ABA">
      <w:pPr>
        <w:pStyle w:val="a8"/>
        <w:spacing w:line="276" w:lineRule="auto"/>
        <w:ind w:left="720"/>
        <w:jc w:val="both"/>
        <w:rPr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F90F99">
        <w:rPr>
          <w:b/>
          <w:sz w:val="24"/>
          <w:szCs w:val="24"/>
        </w:rPr>
        <w:t>Педагогическая</w:t>
      </w:r>
    </w:p>
    <w:p w:rsidR="00F90F99" w:rsidRPr="00F90F99" w:rsidRDefault="00F90F99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3C73DF" w:rsidP="006F7E64">
      <w:pPr>
        <w:pStyle w:val="a8"/>
        <w:numPr>
          <w:ilvl w:val="0"/>
          <w:numId w:val="19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Соответствие знаний, умений и навыков требованиям образовательного стандарта.</w:t>
      </w:r>
    </w:p>
    <w:p w:rsidR="003C73DF" w:rsidRPr="003C73DF" w:rsidRDefault="003C73DF" w:rsidP="006F7E64">
      <w:pPr>
        <w:pStyle w:val="a8"/>
        <w:numPr>
          <w:ilvl w:val="0"/>
          <w:numId w:val="19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Диагностика склонностей, интересов </w:t>
      </w:r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щихся.</w:t>
      </w:r>
    </w:p>
    <w:p w:rsidR="003C73DF" w:rsidRPr="003C73DF" w:rsidRDefault="003C73DF" w:rsidP="006F7E64">
      <w:pPr>
        <w:pStyle w:val="a8"/>
        <w:numPr>
          <w:ilvl w:val="0"/>
          <w:numId w:val="19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Диагностика </w:t>
      </w:r>
      <w:proofErr w:type="spellStart"/>
      <w:r w:rsidRPr="003C73DF">
        <w:rPr>
          <w:sz w:val="24"/>
          <w:szCs w:val="24"/>
        </w:rPr>
        <w:t>сформированности</w:t>
      </w:r>
      <w:proofErr w:type="spellEnd"/>
      <w:r w:rsidRPr="003C73DF">
        <w:rPr>
          <w:sz w:val="24"/>
          <w:szCs w:val="24"/>
        </w:rPr>
        <w:t xml:space="preserve"> учебно-познав</w:t>
      </w:r>
      <w:r w:rsidR="00D11D4A">
        <w:rPr>
          <w:sz w:val="24"/>
          <w:szCs w:val="24"/>
        </w:rPr>
        <w:t>ательных мотивов обучающихся 10 класса</w:t>
      </w:r>
      <w:r w:rsidRPr="003C73DF">
        <w:rPr>
          <w:sz w:val="24"/>
          <w:szCs w:val="24"/>
        </w:rPr>
        <w:t>.</w:t>
      </w:r>
    </w:p>
    <w:p w:rsidR="003C73DF" w:rsidRPr="003C73DF" w:rsidRDefault="003C73DF" w:rsidP="006F7E64">
      <w:pPr>
        <w:pStyle w:val="a8"/>
        <w:numPr>
          <w:ilvl w:val="0"/>
          <w:numId w:val="19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Диагностика готовности учителей к формированию и развитию </w:t>
      </w:r>
      <w:proofErr w:type="spellStart"/>
      <w:r w:rsidRPr="003C73DF">
        <w:rPr>
          <w:sz w:val="24"/>
          <w:szCs w:val="24"/>
        </w:rPr>
        <w:t>общеучебных</w:t>
      </w:r>
      <w:proofErr w:type="spellEnd"/>
      <w:r w:rsidRPr="003C73DF">
        <w:rPr>
          <w:sz w:val="24"/>
          <w:szCs w:val="24"/>
        </w:rPr>
        <w:t xml:space="preserve"> умений и навыков </w:t>
      </w:r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 старших классов.</w:t>
      </w:r>
    </w:p>
    <w:p w:rsidR="00F90F99" w:rsidRDefault="00F90F99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F90F99">
        <w:rPr>
          <w:b/>
          <w:sz w:val="24"/>
          <w:szCs w:val="24"/>
        </w:rPr>
        <w:t>Психологическая</w:t>
      </w:r>
    </w:p>
    <w:p w:rsidR="00F90F99" w:rsidRPr="00F90F99" w:rsidRDefault="00F90F99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3C73DF" w:rsidP="006F7E64">
      <w:pPr>
        <w:pStyle w:val="a8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Выявление уровня эмоционального комфорта у </w:t>
      </w:r>
      <w:proofErr w:type="gramStart"/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</w:t>
      </w:r>
      <w:proofErr w:type="gramEnd"/>
      <w:r w:rsidRPr="003C73DF">
        <w:rPr>
          <w:sz w:val="24"/>
          <w:szCs w:val="24"/>
        </w:rPr>
        <w:t>.</w:t>
      </w:r>
    </w:p>
    <w:p w:rsidR="003C73DF" w:rsidRPr="003C73DF" w:rsidRDefault="003C73DF" w:rsidP="006F7E64">
      <w:pPr>
        <w:pStyle w:val="a8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Социометрия «Структура класса».</w:t>
      </w:r>
    </w:p>
    <w:p w:rsidR="003C73DF" w:rsidRPr="003C73DF" w:rsidRDefault="003C73DF" w:rsidP="006F7E64">
      <w:pPr>
        <w:pStyle w:val="a8"/>
        <w:numPr>
          <w:ilvl w:val="0"/>
          <w:numId w:val="20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Уровень работоспособности.</w:t>
      </w:r>
    </w:p>
    <w:p w:rsidR="00F90F99" w:rsidRDefault="00F90F99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proofErr w:type="spellStart"/>
      <w:r w:rsidRPr="00F90F99">
        <w:rPr>
          <w:b/>
          <w:sz w:val="24"/>
          <w:szCs w:val="24"/>
        </w:rPr>
        <w:t>Валеологическая</w:t>
      </w:r>
      <w:proofErr w:type="spellEnd"/>
    </w:p>
    <w:p w:rsidR="00F90F99" w:rsidRPr="00F90F99" w:rsidRDefault="00F90F99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3C73DF" w:rsidP="006F7E64">
      <w:pPr>
        <w:pStyle w:val="a8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Анализ динамики состояния здоровья </w:t>
      </w:r>
      <w:proofErr w:type="gramStart"/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</w:t>
      </w:r>
      <w:proofErr w:type="gramEnd"/>
      <w:r w:rsidRPr="003C73DF">
        <w:rPr>
          <w:sz w:val="24"/>
          <w:szCs w:val="24"/>
        </w:rPr>
        <w:t>.</w:t>
      </w:r>
    </w:p>
    <w:p w:rsidR="003C73DF" w:rsidRPr="003C73DF" w:rsidRDefault="003C73DF" w:rsidP="006F7E64">
      <w:pPr>
        <w:pStyle w:val="a8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Анкетирование </w:t>
      </w:r>
      <w:proofErr w:type="gramStart"/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</w:t>
      </w:r>
      <w:proofErr w:type="gramEnd"/>
      <w:r w:rsidRPr="003C73DF">
        <w:rPr>
          <w:sz w:val="24"/>
          <w:szCs w:val="24"/>
        </w:rPr>
        <w:t>.</w:t>
      </w:r>
    </w:p>
    <w:p w:rsidR="003C73DF" w:rsidRPr="003C73DF" w:rsidRDefault="003C73DF" w:rsidP="006F7E64">
      <w:pPr>
        <w:pStyle w:val="a8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Анкетирование родителей.</w:t>
      </w:r>
    </w:p>
    <w:p w:rsidR="003C73DF" w:rsidRPr="003C73DF" w:rsidRDefault="003C73DF" w:rsidP="006F7E64">
      <w:pPr>
        <w:pStyle w:val="a8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Анкетирование учителей.</w:t>
      </w:r>
    </w:p>
    <w:p w:rsidR="003C73DF" w:rsidRPr="003C73DF" w:rsidRDefault="003C73DF" w:rsidP="006F7E64">
      <w:pPr>
        <w:pStyle w:val="a8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Анализ посещения уроков с точки зрения </w:t>
      </w:r>
      <w:proofErr w:type="spellStart"/>
      <w:r w:rsidRPr="003C73DF">
        <w:rPr>
          <w:sz w:val="24"/>
          <w:szCs w:val="24"/>
        </w:rPr>
        <w:t>валеологического</w:t>
      </w:r>
      <w:proofErr w:type="spellEnd"/>
      <w:r w:rsidRPr="003C73DF">
        <w:rPr>
          <w:sz w:val="24"/>
          <w:szCs w:val="24"/>
        </w:rPr>
        <w:t xml:space="preserve"> подхода к уроку.</w:t>
      </w:r>
    </w:p>
    <w:p w:rsidR="003C73DF" w:rsidRPr="003C73DF" w:rsidRDefault="003C73DF" w:rsidP="006F7E64">
      <w:pPr>
        <w:pStyle w:val="a8"/>
        <w:numPr>
          <w:ilvl w:val="0"/>
          <w:numId w:val="21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Анализ расписания уроков.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F90F99">
        <w:rPr>
          <w:b/>
          <w:sz w:val="24"/>
          <w:szCs w:val="24"/>
        </w:rPr>
        <w:t xml:space="preserve">Диагностика готовности учителей к формированию и развитию </w:t>
      </w:r>
      <w:proofErr w:type="spellStart"/>
      <w:r w:rsidRPr="00F90F99">
        <w:rPr>
          <w:b/>
          <w:sz w:val="24"/>
          <w:szCs w:val="24"/>
        </w:rPr>
        <w:t>общеучебных</w:t>
      </w:r>
      <w:proofErr w:type="spellEnd"/>
      <w:r w:rsidRPr="00F90F99">
        <w:rPr>
          <w:b/>
          <w:sz w:val="24"/>
          <w:szCs w:val="24"/>
        </w:rPr>
        <w:t xml:space="preserve"> умений и навыков </w:t>
      </w:r>
      <w:r w:rsidR="00D11D4A">
        <w:rPr>
          <w:b/>
          <w:sz w:val="24"/>
          <w:szCs w:val="24"/>
        </w:rPr>
        <w:t>об</w:t>
      </w:r>
      <w:r w:rsidRPr="00F90F99">
        <w:rPr>
          <w:b/>
          <w:sz w:val="24"/>
          <w:szCs w:val="24"/>
        </w:rPr>
        <w:t>уча</w:t>
      </w:r>
      <w:r w:rsidR="00D11D4A">
        <w:rPr>
          <w:b/>
          <w:sz w:val="24"/>
          <w:szCs w:val="24"/>
        </w:rPr>
        <w:t>ю</w:t>
      </w:r>
      <w:r w:rsidRPr="00F90F99">
        <w:rPr>
          <w:b/>
          <w:sz w:val="24"/>
          <w:szCs w:val="24"/>
        </w:rPr>
        <w:t>щихся.</w:t>
      </w:r>
    </w:p>
    <w:p w:rsidR="00A76EF4" w:rsidRDefault="00A76EF4" w:rsidP="001E0ABA">
      <w:pPr>
        <w:pStyle w:val="a8"/>
        <w:spacing w:line="276" w:lineRule="auto"/>
        <w:rPr>
          <w:rStyle w:val="ae"/>
          <w:b w:val="0"/>
          <w:bCs w:val="0"/>
          <w:sz w:val="24"/>
          <w:szCs w:val="24"/>
        </w:rPr>
      </w:pPr>
    </w:p>
    <w:p w:rsidR="00A76EF4" w:rsidRDefault="00A76EF4" w:rsidP="001E0ABA">
      <w:pPr>
        <w:pStyle w:val="a8"/>
        <w:numPr>
          <w:ilvl w:val="1"/>
          <w:numId w:val="1"/>
        </w:numPr>
        <w:spacing w:line="276" w:lineRule="auto"/>
        <w:rPr>
          <w:rStyle w:val="ae"/>
          <w:bCs w:val="0"/>
          <w:sz w:val="24"/>
          <w:szCs w:val="24"/>
        </w:rPr>
      </w:pPr>
      <w:r w:rsidRPr="00A76EF4">
        <w:rPr>
          <w:rStyle w:val="ae"/>
          <w:bCs w:val="0"/>
          <w:sz w:val="24"/>
          <w:szCs w:val="24"/>
        </w:rPr>
        <w:t>Проектирование оптимальной образовательной сред</w:t>
      </w:r>
      <w:r>
        <w:rPr>
          <w:rStyle w:val="ae"/>
          <w:bCs w:val="0"/>
          <w:sz w:val="24"/>
          <w:szCs w:val="24"/>
        </w:rPr>
        <w:t>ы.</w:t>
      </w:r>
    </w:p>
    <w:p w:rsidR="00D11D4A" w:rsidRDefault="00D11D4A" w:rsidP="001E0ABA">
      <w:pPr>
        <w:pStyle w:val="a8"/>
        <w:spacing w:line="276" w:lineRule="auto"/>
        <w:jc w:val="both"/>
        <w:rPr>
          <w:rStyle w:val="ae"/>
          <w:bCs w:val="0"/>
          <w:sz w:val="24"/>
          <w:szCs w:val="24"/>
        </w:rPr>
      </w:pPr>
      <w:bookmarkStart w:id="11" w:name="_Toc303861519"/>
      <w:bookmarkStart w:id="12" w:name="_Toc335289469"/>
    </w:p>
    <w:p w:rsidR="00A76EF4" w:rsidRPr="00A76EF4" w:rsidRDefault="00A76EF4" w:rsidP="001E0ABA">
      <w:pPr>
        <w:pStyle w:val="a8"/>
        <w:spacing w:line="276" w:lineRule="auto"/>
        <w:jc w:val="both"/>
        <w:rPr>
          <w:rStyle w:val="ae"/>
          <w:b w:val="0"/>
          <w:bCs w:val="0"/>
          <w:i/>
          <w:sz w:val="24"/>
          <w:szCs w:val="24"/>
        </w:rPr>
      </w:pPr>
      <w:r w:rsidRPr="00A76EF4">
        <w:rPr>
          <w:rStyle w:val="ae"/>
          <w:i/>
          <w:sz w:val="24"/>
          <w:szCs w:val="24"/>
        </w:rPr>
        <w:t>Основные требовани</w:t>
      </w:r>
      <w:r w:rsidR="00D11D4A">
        <w:rPr>
          <w:rStyle w:val="ae"/>
          <w:i/>
          <w:sz w:val="24"/>
          <w:szCs w:val="24"/>
        </w:rPr>
        <w:t>я к организации образовательной</w:t>
      </w:r>
      <w:r w:rsidRPr="00A76EF4">
        <w:rPr>
          <w:rStyle w:val="ae"/>
          <w:i/>
          <w:sz w:val="24"/>
          <w:szCs w:val="24"/>
        </w:rPr>
        <w:t xml:space="preserve"> </w:t>
      </w:r>
      <w:bookmarkEnd w:id="11"/>
      <w:bookmarkEnd w:id="12"/>
      <w:r w:rsidR="00D11D4A">
        <w:rPr>
          <w:rStyle w:val="ae"/>
          <w:i/>
          <w:sz w:val="24"/>
          <w:szCs w:val="24"/>
        </w:rPr>
        <w:t>деятельности</w:t>
      </w:r>
      <w:r>
        <w:rPr>
          <w:rStyle w:val="ae"/>
          <w:i/>
          <w:sz w:val="24"/>
          <w:szCs w:val="24"/>
        </w:rPr>
        <w:t>:</w:t>
      </w:r>
      <w:r w:rsidR="00D11D4A">
        <w:rPr>
          <w:rStyle w:val="ae"/>
          <w:i/>
          <w:sz w:val="24"/>
          <w:szCs w:val="24"/>
        </w:rPr>
        <w:t xml:space="preserve"> </w:t>
      </w:r>
      <w:r w:rsidRPr="00A76EF4">
        <w:rPr>
          <w:rStyle w:val="ae"/>
          <w:i/>
          <w:sz w:val="24"/>
          <w:szCs w:val="24"/>
        </w:rPr>
        <w:t xml:space="preserve"> </w:t>
      </w:r>
    </w:p>
    <w:p w:rsidR="00A76EF4" w:rsidRPr="00A068D7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A068D7" w:rsidRDefault="00D11D4A" w:rsidP="006F7E64">
      <w:pPr>
        <w:pStyle w:val="a8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A068D7">
        <w:rPr>
          <w:sz w:val="24"/>
          <w:szCs w:val="24"/>
        </w:rPr>
        <w:t>единство её</w:t>
      </w:r>
      <w:r w:rsidR="00A76EF4" w:rsidRPr="00A068D7">
        <w:rPr>
          <w:sz w:val="24"/>
          <w:szCs w:val="24"/>
        </w:rPr>
        <w:t xml:space="preserve"> составляющих, их тесная взаимосвязь и непрерывность, </w:t>
      </w:r>
    </w:p>
    <w:p w:rsidR="00A76EF4" w:rsidRPr="00A068D7" w:rsidRDefault="00A76EF4" w:rsidP="006F7E64">
      <w:pPr>
        <w:pStyle w:val="a8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A068D7">
        <w:rPr>
          <w:sz w:val="24"/>
          <w:szCs w:val="24"/>
        </w:rPr>
        <w:t xml:space="preserve">единый учебный план, </w:t>
      </w:r>
    </w:p>
    <w:p w:rsidR="00A76EF4" w:rsidRPr="00A068D7" w:rsidRDefault="00A76EF4" w:rsidP="006F7E64">
      <w:pPr>
        <w:pStyle w:val="a8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A068D7">
        <w:rPr>
          <w:sz w:val="24"/>
          <w:szCs w:val="24"/>
        </w:rPr>
        <w:t xml:space="preserve">соблюдение принципов преемственности и единства при выборе учебно-образовательных программ, форм, методов, приемов обучения, </w:t>
      </w:r>
    </w:p>
    <w:p w:rsidR="00A76EF4" w:rsidRPr="00A068D7" w:rsidRDefault="00A76EF4" w:rsidP="006F7E64">
      <w:pPr>
        <w:pStyle w:val="a8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A068D7">
        <w:rPr>
          <w:sz w:val="24"/>
          <w:szCs w:val="24"/>
        </w:rPr>
        <w:t xml:space="preserve">единые формы аттестации, контроля и учета достижений </w:t>
      </w:r>
      <w:r w:rsidR="00D11D4A" w:rsidRPr="00A068D7">
        <w:rPr>
          <w:sz w:val="24"/>
          <w:szCs w:val="24"/>
        </w:rPr>
        <w:t>об</w:t>
      </w:r>
      <w:r w:rsidRPr="00A068D7">
        <w:rPr>
          <w:sz w:val="24"/>
          <w:szCs w:val="24"/>
        </w:rPr>
        <w:t>уча</w:t>
      </w:r>
      <w:r w:rsidR="00D11D4A" w:rsidRPr="00A068D7">
        <w:rPr>
          <w:sz w:val="24"/>
          <w:szCs w:val="24"/>
        </w:rPr>
        <w:t>ю</w:t>
      </w:r>
      <w:r w:rsidRPr="00A068D7">
        <w:rPr>
          <w:sz w:val="24"/>
          <w:szCs w:val="24"/>
        </w:rPr>
        <w:t xml:space="preserve">щихся, </w:t>
      </w:r>
    </w:p>
    <w:p w:rsidR="00A76EF4" w:rsidRPr="00A068D7" w:rsidRDefault="00A76EF4" w:rsidP="006F7E64">
      <w:pPr>
        <w:pStyle w:val="a8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A068D7">
        <w:rPr>
          <w:sz w:val="24"/>
          <w:szCs w:val="24"/>
        </w:rPr>
        <w:t xml:space="preserve">единство целей обучения и воспитания, </w:t>
      </w:r>
    </w:p>
    <w:p w:rsidR="00A76EF4" w:rsidRPr="00A068D7" w:rsidRDefault="00A76EF4" w:rsidP="006F7E64">
      <w:pPr>
        <w:pStyle w:val="a8"/>
        <w:numPr>
          <w:ilvl w:val="0"/>
          <w:numId w:val="22"/>
        </w:numPr>
        <w:spacing w:line="276" w:lineRule="auto"/>
        <w:jc w:val="both"/>
        <w:rPr>
          <w:sz w:val="24"/>
          <w:szCs w:val="24"/>
        </w:rPr>
      </w:pPr>
      <w:r w:rsidRPr="00A068D7">
        <w:rPr>
          <w:sz w:val="24"/>
          <w:szCs w:val="24"/>
        </w:rPr>
        <w:t xml:space="preserve">единая форма (структура) </w:t>
      </w:r>
      <w:proofErr w:type="spellStart"/>
      <w:r w:rsidRPr="00A068D7">
        <w:rPr>
          <w:sz w:val="24"/>
          <w:szCs w:val="24"/>
        </w:rPr>
        <w:t>внутришкольного</w:t>
      </w:r>
      <w:proofErr w:type="spellEnd"/>
      <w:r w:rsidRPr="00A068D7">
        <w:rPr>
          <w:sz w:val="24"/>
          <w:szCs w:val="24"/>
        </w:rPr>
        <w:t xml:space="preserve"> контроля, </w:t>
      </w:r>
    </w:p>
    <w:p w:rsidR="00A76EF4" w:rsidRPr="00A76EF4" w:rsidRDefault="00A76EF4" w:rsidP="006F7E64">
      <w:pPr>
        <w:pStyle w:val="a8"/>
        <w:numPr>
          <w:ilvl w:val="0"/>
          <w:numId w:val="22"/>
        </w:numPr>
        <w:spacing w:line="276" w:lineRule="auto"/>
        <w:jc w:val="both"/>
        <w:rPr>
          <w:color w:val="333333"/>
          <w:sz w:val="24"/>
          <w:szCs w:val="24"/>
        </w:rPr>
      </w:pPr>
      <w:r w:rsidRPr="00A76EF4">
        <w:rPr>
          <w:sz w:val="24"/>
          <w:szCs w:val="24"/>
        </w:rPr>
        <w:lastRenderedPageBreak/>
        <w:t>общая методическая тема.</w:t>
      </w:r>
    </w:p>
    <w:p w:rsid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both"/>
        <w:rPr>
          <w:rStyle w:val="ae"/>
          <w:b w:val="0"/>
          <w:bCs w:val="0"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D11D4A">
        <w:rPr>
          <w:sz w:val="24"/>
          <w:szCs w:val="24"/>
        </w:rPr>
        <w:t>Организация образовательной деятельности</w:t>
      </w:r>
      <w:r w:rsidRPr="00A76EF4">
        <w:rPr>
          <w:sz w:val="24"/>
          <w:szCs w:val="24"/>
        </w:rPr>
        <w:t xml:space="preserve"> строится на основе учебного плана, разрабатываемого с учетом Ба</w:t>
      </w:r>
      <w:r w:rsidR="00AD352F">
        <w:rPr>
          <w:sz w:val="24"/>
          <w:szCs w:val="24"/>
        </w:rPr>
        <w:t xml:space="preserve">зисного учебного плана образовательных организаций </w:t>
      </w:r>
      <w:r w:rsidR="00A068D7">
        <w:rPr>
          <w:sz w:val="24"/>
          <w:szCs w:val="24"/>
        </w:rPr>
        <w:t xml:space="preserve">РФ </w:t>
      </w:r>
      <w:r w:rsidR="00AD352F">
        <w:rPr>
          <w:sz w:val="24"/>
          <w:szCs w:val="24"/>
        </w:rPr>
        <w:t xml:space="preserve"> и Примерных учебных планов </w:t>
      </w:r>
      <w:r w:rsidRPr="00A76EF4">
        <w:rPr>
          <w:sz w:val="24"/>
          <w:szCs w:val="24"/>
        </w:rPr>
        <w:t xml:space="preserve">образовательных </w:t>
      </w:r>
      <w:r w:rsidR="00AD352F">
        <w:rPr>
          <w:sz w:val="24"/>
          <w:szCs w:val="24"/>
        </w:rPr>
        <w:t>организаций</w:t>
      </w:r>
      <w:r w:rsidR="00A068D7">
        <w:rPr>
          <w:sz w:val="24"/>
          <w:szCs w:val="24"/>
        </w:rPr>
        <w:t xml:space="preserve"> </w:t>
      </w:r>
      <w:proofErr w:type="spellStart"/>
      <w:proofErr w:type="gramStart"/>
      <w:r w:rsidR="00A068D7">
        <w:rPr>
          <w:sz w:val="24"/>
          <w:szCs w:val="24"/>
        </w:rPr>
        <w:t>Карачаево</w:t>
      </w:r>
      <w:proofErr w:type="spellEnd"/>
      <w:r w:rsidR="00A068D7">
        <w:rPr>
          <w:sz w:val="24"/>
          <w:szCs w:val="24"/>
        </w:rPr>
        <w:t xml:space="preserve"> - Черкесской</w:t>
      </w:r>
      <w:proofErr w:type="gramEnd"/>
      <w:r w:rsidR="00A068D7">
        <w:rPr>
          <w:sz w:val="24"/>
          <w:szCs w:val="24"/>
        </w:rPr>
        <w:t xml:space="preserve"> Республики</w:t>
      </w:r>
      <w:r w:rsidRPr="00A76EF4">
        <w:rPr>
          <w:sz w:val="24"/>
          <w:szCs w:val="24"/>
        </w:rPr>
        <w:t>, регламентируется расписанием занятий. Учебный план, разрабатываемый школой, ут</w:t>
      </w:r>
      <w:r w:rsidR="00AD352F">
        <w:rPr>
          <w:sz w:val="24"/>
          <w:szCs w:val="24"/>
        </w:rPr>
        <w:t>верждается приказом директора ОО</w:t>
      </w:r>
      <w:r w:rsidRPr="00A76EF4">
        <w:rPr>
          <w:sz w:val="24"/>
          <w:szCs w:val="24"/>
        </w:rPr>
        <w:t xml:space="preserve">. 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rStyle w:val="ae"/>
          <w:color w:val="333333"/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center"/>
        <w:rPr>
          <w:sz w:val="24"/>
          <w:szCs w:val="24"/>
        </w:rPr>
      </w:pPr>
      <w:bookmarkStart w:id="13" w:name="_Toc303861520"/>
      <w:bookmarkStart w:id="14" w:name="_Toc335289470"/>
      <w:r w:rsidRPr="00A76EF4">
        <w:rPr>
          <w:rStyle w:val="ae"/>
          <w:sz w:val="24"/>
          <w:szCs w:val="24"/>
        </w:rPr>
        <w:t>Режим образовательно</w:t>
      </w:r>
      <w:bookmarkEnd w:id="13"/>
      <w:bookmarkEnd w:id="14"/>
      <w:r w:rsidR="00AD352F">
        <w:rPr>
          <w:rStyle w:val="ae"/>
          <w:sz w:val="24"/>
          <w:szCs w:val="24"/>
        </w:rPr>
        <w:t>й деятельности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A76EF4">
        <w:rPr>
          <w:b/>
          <w:sz w:val="24"/>
          <w:szCs w:val="24"/>
        </w:rPr>
        <w:t xml:space="preserve">Продолжительность учебной недели: 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t>1</w:t>
      </w:r>
      <w:r w:rsidR="001E0ABA">
        <w:rPr>
          <w:sz w:val="24"/>
          <w:szCs w:val="24"/>
        </w:rPr>
        <w:t>0</w:t>
      </w:r>
      <w:r>
        <w:rPr>
          <w:sz w:val="24"/>
          <w:szCs w:val="24"/>
        </w:rPr>
        <w:t>-11</w:t>
      </w:r>
      <w:r w:rsidRPr="00A76EF4">
        <w:rPr>
          <w:sz w:val="24"/>
          <w:szCs w:val="24"/>
        </w:rPr>
        <w:t xml:space="preserve"> классы</w:t>
      </w:r>
      <w:r w:rsidR="00A068D7">
        <w:rPr>
          <w:sz w:val="24"/>
          <w:szCs w:val="24"/>
        </w:rPr>
        <w:t xml:space="preserve"> – 6</w:t>
      </w:r>
      <w:r w:rsidRPr="00A76EF4">
        <w:rPr>
          <w:sz w:val="24"/>
          <w:szCs w:val="24"/>
        </w:rPr>
        <w:t>-дневная;</w:t>
      </w:r>
    </w:p>
    <w:p w:rsid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A76EF4">
        <w:rPr>
          <w:b/>
          <w:sz w:val="24"/>
          <w:szCs w:val="24"/>
        </w:rPr>
        <w:t>Количество смен</w:t>
      </w:r>
      <w:r w:rsidR="00A068D7">
        <w:rPr>
          <w:sz w:val="24"/>
          <w:szCs w:val="24"/>
        </w:rPr>
        <w:t>: 2</w:t>
      </w:r>
      <w:r w:rsidRPr="00A76EF4">
        <w:rPr>
          <w:sz w:val="24"/>
          <w:szCs w:val="24"/>
        </w:rPr>
        <w:t>.</w:t>
      </w:r>
      <w:r w:rsidR="00A068D7">
        <w:rPr>
          <w:sz w:val="24"/>
          <w:szCs w:val="24"/>
        </w:rPr>
        <w:t xml:space="preserve"> 10 - 11 классы обучаются в первую  смену.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A76EF4">
        <w:rPr>
          <w:b/>
          <w:sz w:val="24"/>
          <w:szCs w:val="24"/>
        </w:rPr>
        <w:t>Допустимая недельная нагрузка (час):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3827"/>
        <w:gridCol w:w="3119"/>
      </w:tblGrid>
      <w:tr w:rsidR="001E0ABA" w:rsidRPr="00A76EF4" w:rsidTr="001E0ABA">
        <w:trPr>
          <w:trHeight w:val="263"/>
        </w:trPr>
        <w:tc>
          <w:tcPr>
            <w:tcW w:w="2410" w:type="dxa"/>
            <w:vAlign w:val="center"/>
          </w:tcPr>
          <w:p w:rsidR="001E0ABA" w:rsidRPr="00A76EF4" w:rsidRDefault="001E0ABA" w:rsidP="001E0ABA">
            <w:pPr>
              <w:pStyle w:val="a8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76EF4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3827" w:type="dxa"/>
            <w:vAlign w:val="center"/>
          </w:tcPr>
          <w:p w:rsidR="001E0ABA" w:rsidRPr="00A76EF4" w:rsidRDefault="001E0ABA" w:rsidP="00955940">
            <w:pPr>
              <w:pStyle w:val="a8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119" w:type="dxa"/>
            <w:vAlign w:val="center"/>
          </w:tcPr>
          <w:p w:rsidR="001E0ABA" w:rsidRPr="00A76EF4" w:rsidRDefault="001E0ABA" w:rsidP="00955940">
            <w:pPr>
              <w:pStyle w:val="a8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A76EF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1</w:t>
            </w:r>
          </w:p>
        </w:tc>
      </w:tr>
      <w:tr w:rsidR="001E0ABA" w:rsidRPr="00A76EF4" w:rsidTr="001E0ABA">
        <w:trPr>
          <w:trHeight w:val="278"/>
        </w:trPr>
        <w:tc>
          <w:tcPr>
            <w:tcW w:w="2410" w:type="dxa"/>
            <w:vAlign w:val="center"/>
          </w:tcPr>
          <w:p w:rsidR="001E0ABA" w:rsidRPr="00A76EF4" w:rsidRDefault="001E0ABA" w:rsidP="001E0ABA">
            <w:pPr>
              <w:pStyle w:val="a8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76EF4">
              <w:rPr>
                <w:b/>
                <w:sz w:val="24"/>
                <w:szCs w:val="24"/>
              </w:rPr>
              <w:t>Часы</w:t>
            </w:r>
          </w:p>
        </w:tc>
        <w:tc>
          <w:tcPr>
            <w:tcW w:w="3827" w:type="dxa"/>
            <w:vAlign w:val="center"/>
          </w:tcPr>
          <w:p w:rsidR="001E0ABA" w:rsidRPr="00A76EF4" w:rsidRDefault="00955940" w:rsidP="00955940">
            <w:pPr>
              <w:pStyle w:val="a8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3119" w:type="dxa"/>
            <w:vAlign w:val="center"/>
          </w:tcPr>
          <w:p w:rsidR="001E0ABA" w:rsidRPr="00A76EF4" w:rsidRDefault="00955940" w:rsidP="00955940">
            <w:pPr>
              <w:pStyle w:val="a8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</w:tbl>
    <w:p w:rsid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A76EF4">
        <w:rPr>
          <w:b/>
          <w:sz w:val="24"/>
          <w:szCs w:val="24"/>
        </w:rPr>
        <w:t>Продолжительность урока:</w:t>
      </w:r>
      <w:r w:rsidR="00A068D7">
        <w:rPr>
          <w:sz w:val="24"/>
          <w:szCs w:val="24"/>
        </w:rPr>
        <w:t xml:space="preserve"> 40</w:t>
      </w:r>
      <w:r w:rsidRPr="00A76EF4">
        <w:rPr>
          <w:sz w:val="24"/>
          <w:szCs w:val="24"/>
        </w:rPr>
        <w:t xml:space="preserve"> минут</w:t>
      </w:r>
    </w:p>
    <w:p w:rsid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proofErr w:type="gramStart"/>
      <w:r w:rsidRPr="00A76EF4">
        <w:rPr>
          <w:sz w:val="24"/>
          <w:szCs w:val="24"/>
        </w:rPr>
        <w:t>Мероприятия по профилактике утомления, нарушения осанки, зрения: уроки физкультуры, физкультминутки, подвижные игры на переменах, дни Здоровья, экскурсии, целевые прогулки.</w:t>
      </w:r>
      <w:proofErr w:type="gramEnd"/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План двигательной эффективности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A76EF4" w:rsidRPr="00A76EF4" w:rsidRDefault="00A76EF4" w:rsidP="006F7E64">
      <w:pPr>
        <w:pStyle w:val="a8"/>
        <w:numPr>
          <w:ilvl w:val="0"/>
          <w:numId w:val="23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Уроки физкультуры 3 ч в неделю.</w:t>
      </w:r>
    </w:p>
    <w:p w:rsidR="00A76EF4" w:rsidRPr="00A76EF4" w:rsidRDefault="00A76EF4" w:rsidP="006F7E64">
      <w:pPr>
        <w:pStyle w:val="a8"/>
        <w:numPr>
          <w:ilvl w:val="0"/>
          <w:numId w:val="23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Физкультминутки в течение дня.</w:t>
      </w:r>
    </w:p>
    <w:p w:rsidR="00A76EF4" w:rsidRPr="00A76EF4" w:rsidRDefault="00A76EF4" w:rsidP="006F7E64">
      <w:pPr>
        <w:pStyle w:val="a8"/>
        <w:numPr>
          <w:ilvl w:val="0"/>
          <w:numId w:val="23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Подвижные игры на перемене.</w:t>
      </w:r>
    </w:p>
    <w:p w:rsidR="00A76EF4" w:rsidRPr="00A76EF4" w:rsidRDefault="00A76EF4" w:rsidP="006F7E64">
      <w:pPr>
        <w:pStyle w:val="a8"/>
        <w:numPr>
          <w:ilvl w:val="0"/>
          <w:numId w:val="23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Дни Здоровья (</w:t>
      </w:r>
      <w:r w:rsidR="00AD352F">
        <w:rPr>
          <w:sz w:val="24"/>
          <w:szCs w:val="24"/>
        </w:rPr>
        <w:t xml:space="preserve">3 </w:t>
      </w:r>
      <w:r w:rsidRPr="00A76EF4">
        <w:rPr>
          <w:sz w:val="24"/>
          <w:szCs w:val="24"/>
        </w:rPr>
        <w:t>раза в год).</w:t>
      </w:r>
    </w:p>
    <w:p w:rsidR="00A76EF4" w:rsidRPr="00A76EF4" w:rsidRDefault="00A76EF4" w:rsidP="006F7E64">
      <w:pPr>
        <w:pStyle w:val="a8"/>
        <w:numPr>
          <w:ilvl w:val="0"/>
          <w:numId w:val="23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Физкультурные секции после уроков.</w:t>
      </w:r>
    </w:p>
    <w:p w:rsidR="00A76EF4" w:rsidRPr="00A76EF4" w:rsidRDefault="00F26F82" w:rsidP="006F7E64">
      <w:pPr>
        <w:pStyle w:val="a8"/>
        <w:numPr>
          <w:ilvl w:val="0"/>
          <w:numId w:val="23"/>
        </w:numPr>
        <w:spacing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Соревнования в течение года</w:t>
      </w:r>
      <w:r w:rsidR="00A76EF4" w:rsidRPr="00A76EF4">
        <w:rPr>
          <w:sz w:val="24"/>
          <w:szCs w:val="24"/>
        </w:rPr>
        <w:t>.</w:t>
      </w:r>
    </w:p>
    <w:p w:rsidR="00A76EF4" w:rsidRPr="00A76EF4" w:rsidRDefault="00A76EF4" w:rsidP="006F7E64">
      <w:pPr>
        <w:pStyle w:val="a8"/>
        <w:numPr>
          <w:ilvl w:val="0"/>
          <w:numId w:val="23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Экскурсии.</w:t>
      </w:r>
    </w:p>
    <w:p w:rsidR="00A76EF4" w:rsidRPr="00A76EF4" w:rsidRDefault="00A76EF4" w:rsidP="006F7E64">
      <w:pPr>
        <w:pStyle w:val="a8"/>
        <w:numPr>
          <w:ilvl w:val="0"/>
          <w:numId w:val="23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Целевые прогулки.</w:t>
      </w:r>
    </w:p>
    <w:p w:rsidR="00814609" w:rsidRPr="00A068D7" w:rsidRDefault="00A76EF4" w:rsidP="00A068D7">
      <w:pPr>
        <w:pStyle w:val="a8"/>
        <w:spacing w:line="276" w:lineRule="auto"/>
        <w:jc w:val="both"/>
        <w:rPr>
          <w:rStyle w:val="ae"/>
          <w:b w:val="0"/>
          <w:bCs w:val="0"/>
          <w:sz w:val="24"/>
          <w:szCs w:val="24"/>
        </w:rPr>
      </w:pPr>
      <w:r w:rsidRPr="00A76EF4">
        <w:rPr>
          <w:sz w:val="24"/>
          <w:szCs w:val="24"/>
        </w:rPr>
        <w:t xml:space="preserve">          </w:t>
      </w:r>
      <w:r w:rsidRPr="00A76EF4">
        <w:rPr>
          <w:b/>
          <w:bCs/>
          <w:sz w:val="24"/>
          <w:szCs w:val="24"/>
        </w:rPr>
        <w:t xml:space="preserve">       </w:t>
      </w:r>
    </w:p>
    <w:p w:rsidR="00814609" w:rsidRPr="00814609" w:rsidRDefault="00814609" w:rsidP="00F000E5">
      <w:pPr>
        <w:pStyle w:val="a8"/>
        <w:numPr>
          <w:ilvl w:val="1"/>
          <w:numId w:val="1"/>
        </w:numPr>
        <w:spacing w:line="276" w:lineRule="auto"/>
        <w:rPr>
          <w:rStyle w:val="ae"/>
          <w:b w:val="0"/>
          <w:bCs w:val="0"/>
          <w:sz w:val="24"/>
          <w:szCs w:val="24"/>
        </w:rPr>
      </w:pPr>
      <w:r w:rsidRPr="00814609">
        <w:rPr>
          <w:rStyle w:val="ae"/>
          <w:sz w:val="24"/>
          <w:szCs w:val="24"/>
        </w:rPr>
        <w:t>Структура содержания образования.</w:t>
      </w:r>
    </w:p>
    <w:p w:rsidR="00814609" w:rsidRDefault="00814609" w:rsidP="00F000E5">
      <w:pPr>
        <w:pStyle w:val="a8"/>
        <w:spacing w:line="276" w:lineRule="auto"/>
        <w:rPr>
          <w:rStyle w:val="ae"/>
          <w:sz w:val="24"/>
          <w:szCs w:val="24"/>
        </w:rPr>
      </w:pPr>
    </w:p>
    <w:p w:rsidR="00814609" w:rsidRPr="00814609" w:rsidRDefault="00814609" w:rsidP="00F000E5">
      <w:pPr>
        <w:pStyle w:val="a8"/>
        <w:spacing w:line="276" w:lineRule="auto"/>
        <w:jc w:val="both"/>
        <w:rPr>
          <w:sz w:val="24"/>
          <w:szCs w:val="24"/>
        </w:rPr>
      </w:pPr>
      <w:r w:rsidRPr="00814609">
        <w:rPr>
          <w:rStyle w:val="ae"/>
          <w:sz w:val="24"/>
          <w:szCs w:val="24"/>
        </w:rPr>
        <w:t>Основной формой организации учебного процесса является классно-урочная система (урок</w:t>
      </w:r>
      <w:r w:rsidRPr="00814609">
        <w:rPr>
          <w:sz w:val="24"/>
          <w:szCs w:val="24"/>
        </w:rPr>
        <w:t>).</w:t>
      </w:r>
    </w:p>
    <w:p w:rsidR="00814609" w:rsidRDefault="00814609" w:rsidP="00F000E5">
      <w:pPr>
        <w:pStyle w:val="a8"/>
        <w:spacing w:line="276" w:lineRule="auto"/>
        <w:jc w:val="both"/>
        <w:rPr>
          <w:rStyle w:val="af1"/>
          <w:b/>
          <w:sz w:val="24"/>
          <w:szCs w:val="24"/>
          <w:u w:val="single"/>
        </w:rPr>
      </w:pPr>
    </w:p>
    <w:p w:rsidR="00814609" w:rsidRDefault="00814609" w:rsidP="00F000E5">
      <w:pPr>
        <w:pStyle w:val="a8"/>
        <w:spacing w:line="276" w:lineRule="auto"/>
        <w:jc w:val="both"/>
        <w:rPr>
          <w:rStyle w:val="ae"/>
          <w:i/>
          <w:iCs/>
          <w:sz w:val="24"/>
          <w:szCs w:val="24"/>
        </w:rPr>
      </w:pPr>
      <w:r w:rsidRPr="00814609">
        <w:rPr>
          <w:rStyle w:val="af1"/>
          <w:b/>
          <w:sz w:val="24"/>
          <w:szCs w:val="24"/>
          <w:u w:val="single"/>
        </w:rPr>
        <w:t>Дидактические требования к современному уроку</w:t>
      </w:r>
      <w:r w:rsidRPr="00814609">
        <w:rPr>
          <w:rStyle w:val="ae"/>
          <w:i/>
          <w:iCs/>
          <w:sz w:val="24"/>
          <w:szCs w:val="24"/>
        </w:rPr>
        <w:t>:</w:t>
      </w:r>
    </w:p>
    <w:p w:rsidR="00890A85" w:rsidRPr="00814609" w:rsidRDefault="00890A85" w:rsidP="00F000E5">
      <w:pPr>
        <w:pStyle w:val="a8"/>
        <w:spacing w:line="276" w:lineRule="auto"/>
        <w:jc w:val="both"/>
        <w:rPr>
          <w:sz w:val="24"/>
          <w:szCs w:val="24"/>
        </w:rPr>
      </w:pPr>
    </w:p>
    <w:p w:rsidR="00814609" w:rsidRPr="00814609" w:rsidRDefault="00814609" w:rsidP="006F7E64">
      <w:pPr>
        <w:pStyle w:val="a8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lastRenderedPageBreak/>
        <w:t xml:space="preserve">Четкое формулирование образовательных задач в целом и их составных элементов, их связь с развивающими и воспитательными задачами. </w:t>
      </w:r>
    </w:p>
    <w:p w:rsidR="00814609" w:rsidRPr="00814609" w:rsidRDefault="00814609" w:rsidP="006F7E64">
      <w:pPr>
        <w:pStyle w:val="a8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Определение оптимального содержания урока в соответствии с требованиями учебной программы и целями урока, с учетом уровня подготовленности </w:t>
      </w:r>
      <w:proofErr w:type="gramStart"/>
      <w:r w:rsidR="00AD352F">
        <w:rPr>
          <w:sz w:val="24"/>
          <w:szCs w:val="24"/>
        </w:rPr>
        <w:t>об</w:t>
      </w:r>
      <w:r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Pr="00814609">
        <w:rPr>
          <w:sz w:val="24"/>
          <w:szCs w:val="24"/>
        </w:rPr>
        <w:t>щихся</w:t>
      </w:r>
      <w:proofErr w:type="gramEnd"/>
      <w:r w:rsidRPr="00814609">
        <w:rPr>
          <w:sz w:val="24"/>
          <w:szCs w:val="24"/>
        </w:rPr>
        <w:t xml:space="preserve">. </w:t>
      </w:r>
    </w:p>
    <w:p w:rsidR="00814609" w:rsidRPr="00814609" w:rsidRDefault="00814609" w:rsidP="006F7E64">
      <w:pPr>
        <w:pStyle w:val="a8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Прогнозирование уровня усвоения </w:t>
      </w:r>
      <w:proofErr w:type="gramStart"/>
      <w:r w:rsidR="00AD352F">
        <w:rPr>
          <w:sz w:val="24"/>
          <w:szCs w:val="24"/>
        </w:rPr>
        <w:t>об</w:t>
      </w:r>
      <w:r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Pr="00814609">
        <w:rPr>
          <w:sz w:val="24"/>
          <w:szCs w:val="24"/>
        </w:rPr>
        <w:t>щимися</w:t>
      </w:r>
      <w:proofErr w:type="gramEnd"/>
      <w:r w:rsidRPr="00814609">
        <w:rPr>
          <w:sz w:val="24"/>
          <w:szCs w:val="24"/>
        </w:rPr>
        <w:t xml:space="preserve"> научных знаний, </w:t>
      </w:r>
      <w:proofErr w:type="spellStart"/>
      <w:r w:rsidRPr="00814609">
        <w:rPr>
          <w:sz w:val="24"/>
          <w:szCs w:val="24"/>
        </w:rPr>
        <w:t>сформированности</w:t>
      </w:r>
      <w:proofErr w:type="spellEnd"/>
      <w:r w:rsidRPr="00814609">
        <w:rPr>
          <w:sz w:val="24"/>
          <w:szCs w:val="24"/>
        </w:rPr>
        <w:t xml:space="preserve"> умений и навыков как на уроке в целом, так и на отдельных его этапах. </w:t>
      </w:r>
    </w:p>
    <w:p w:rsidR="00814609" w:rsidRPr="00814609" w:rsidRDefault="00814609" w:rsidP="006F7E64">
      <w:pPr>
        <w:pStyle w:val="a8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Выбор наиболее рациональных приемов, методов и средств обучения, стимулирования и контроля, их оптимального воздействия на каждом этапе урока. Выбор, обеспечивающий познавательную активность, сочетание различных форм коллективной и индивидуальной работы на уроке. </w:t>
      </w:r>
    </w:p>
    <w:p w:rsidR="00814609" w:rsidRPr="00814609" w:rsidRDefault="00814609" w:rsidP="006F7E64">
      <w:pPr>
        <w:pStyle w:val="a8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Активизация самостоятельной деятельности </w:t>
      </w:r>
      <w:proofErr w:type="gramStart"/>
      <w:r w:rsidR="00AD352F">
        <w:rPr>
          <w:sz w:val="24"/>
          <w:szCs w:val="24"/>
        </w:rPr>
        <w:t>об</w:t>
      </w:r>
      <w:r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Pr="00814609">
        <w:rPr>
          <w:sz w:val="24"/>
          <w:szCs w:val="24"/>
        </w:rPr>
        <w:t>щихся</w:t>
      </w:r>
      <w:proofErr w:type="gramEnd"/>
      <w:r w:rsidRPr="00814609">
        <w:rPr>
          <w:sz w:val="24"/>
          <w:szCs w:val="24"/>
        </w:rPr>
        <w:t xml:space="preserve">. Организация самостоятельной работы на каждом этапе урока: при подготовке к восприятию нового материала, при изучении новых знаний, на этапе формирования умений и навыков, при обобщении и систематизации знаний. </w:t>
      </w:r>
    </w:p>
    <w:p w:rsidR="00814609" w:rsidRPr="00814609" w:rsidRDefault="00814609" w:rsidP="006F7E64">
      <w:pPr>
        <w:pStyle w:val="a8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Создание ситуации успеха на уроке. Использование на уроке оценивания деятельности (не выставление  отметки, а выражение отношения к деятельности, поведению, но не к личности ученика) как средства стимулирования, диагностирования, ориентирования и воспитания </w:t>
      </w:r>
      <w:proofErr w:type="gramStart"/>
      <w:r w:rsidR="00AD352F">
        <w:rPr>
          <w:sz w:val="24"/>
          <w:szCs w:val="24"/>
        </w:rPr>
        <w:t>об</w:t>
      </w:r>
      <w:r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Pr="00814609">
        <w:rPr>
          <w:sz w:val="24"/>
          <w:szCs w:val="24"/>
        </w:rPr>
        <w:t>щихся</w:t>
      </w:r>
      <w:proofErr w:type="gramEnd"/>
      <w:r w:rsidRPr="00814609">
        <w:rPr>
          <w:sz w:val="24"/>
          <w:szCs w:val="24"/>
        </w:rPr>
        <w:t xml:space="preserve">. </w:t>
      </w:r>
    </w:p>
    <w:p w:rsidR="00814609" w:rsidRPr="00814609" w:rsidRDefault="00814609" w:rsidP="006F7E64">
      <w:pPr>
        <w:pStyle w:val="a8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Наряду с оценочной деятельностью учителя использовать оценочную деятельность </w:t>
      </w:r>
      <w:proofErr w:type="gramStart"/>
      <w:r w:rsidR="00AD352F">
        <w:rPr>
          <w:sz w:val="24"/>
          <w:szCs w:val="24"/>
        </w:rPr>
        <w:t>об</w:t>
      </w:r>
      <w:r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Pr="00814609">
        <w:rPr>
          <w:sz w:val="24"/>
          <w:szCs w:val="24"/>
        </w:rPr>
        <w:t>щихся</w:t>
      </w:r>
      <w:proofErr w:type="gramEnd"/>
      <w:r w:rsidRPr="00814609">
        <w:rPr>
          <w:sz w:val="24"/>
          <w:szCs w:val="24"/>
        </w:rPr>
        <w:t>.</w:t>
      </w:r>
    </w:p>
    <w:p w:rsidR="00814609" w:rsidRPr="00814609" w:rsidRDefault="00814609" w:rsidP="006F7E64">
      <w:pPr>
        <w:pStyle w:val="a8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Организация рефлексивной деятельности учеников – осмысления проделанной на уроке работы, самооценки. </w:t>
      </w:r>
    </w:p>
    <w:p w:rsidR="00814609" w:rsidRPr="00814609" w:rsidRDefault="00814609" w:rsidP="006F7E64">
      <w:pPr>
        <w:pStyle w:val="a8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Правильная организация домашнего задания, его вариативный характер, использование разнообразных форм домашнего задания: репродуктивных, познавательно-поисковых, творческих, практических. </w:t>
      </w:r>
    </w:p>
    <w:p w:rsidR="00814609" w:rsidRPr="00814609" w:rsidRDefault="00814609" w:rsidP="006F7E64">
      <w:pPr>
        <w:pStyle w:val="a8"/>
        <w:numPr>
          <w:ilvl w:val="0"/>
          <w:numId w:val="24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Индивидуализация домашнего задания по характеру, объему, уровню сложности и сроку исполнения. </w:t>
      </w:r>
    </w:p>
    <w:p w:rsidR="00814609" w:rsidRPr="00814609" w:rsidRDefault="00814609" w:rsidP="00F000E5">
      <w:pPr>
        <w:pStyle w:val="a8"/>
        <w:spacing w:line="276" w:lineRule="auto"/>
        <w:jc w:val="both"/>
        <w:rPr>
          <w:sz w:val="24"/>
          <w:szCs w:val="24"/>
        </w:rPr>
      </w:pPr>
    </w:p>
    <w:p w:rsidR="00814609" w:rsidRPr="00814609" w:rsidRDefault="00814609" w:rsidP="00F000E5">
      <w:pPr>
        <w:pStyle w:val="a8"/>
        <w:spacing w:line="276" w:lineRule="auto"/>
        <w:jc w:val="center"/>
        <w:rPr>
          <w:sz w:val="24"/>
          <w:szCs w:val="24"/>
        </w:rPr>
      </w:pPr>
      <w:r w:rsidRPr="00814609">
        <w:rPr>
          <w:sz w:val="24"/>
          <w:szCs w:val="24"/>
        </w:rPr>
        <w:t xml:space="preserve">Наряду с традиционными уроками широко используются </w:t>
      </w:r>
      <w:r w:rsidRPr="00814609">
        <w:rPr>
          <w:rStyle w:val="af1"/>
          <w:b/>
          <w:bCs/>
          <w:sz w:val="24"/>
          <w:szCs w:val="24"/>
        </w:rPr>
        <w:t>нетрадиционные формы урок</w:t>
      </w:r>
      <w:r w:rsidR="00AD352F">
        <w:rPr>
          <w:rStyle w:val="af1"/>
          <w:b/>
          <w:bCs/>
          <w:sz w:val="24"/>
          <w:szCs w:val="24"/>
        </w:rPr>
        <w:t>а.</w:t>
      </w:r>
    </w:p>
    <w:p w:rsidR="00814609" w:rsidRPr="00814609" w:rsidRDefault="00814609" w:rsidP="00F000E5">
      <w:pPr>
        <w:pStyle w:val="a8"/>
        <w:spacing w:line="276" w:lineRule="auto"/>
        <w:jc w:val="both"/>
        <w:rPr>
          <w:sz w:val="24"/>
          <w:szCs w:val="24"/>
        </w:rPr>
      </w:pPr>
    </w:p>
    <w:tbl>
      <w:tblPr>
        <w:tblW w:w="10632" w:type="dxa"/>
        <w:tblCellSpacing w:w="0" w:type="dxa"/>
        <w:tblInd w:w="-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997"/>
        <w:gridCol w:w="1927"/>
        <w:gridCol w:w="1244"/>
        <w:gridCol w:w="1965"/>
        <w:gridCol w:w="1470"/>
        <w:gridCol w:w="2029"/>
      </w:tblGrid>
      <w:tr w:rsidR="00814609" w:rsidRPr="00814609" w:rsidTr="00890A85">
        <w:trPr>
          <w:tblCellSpacing w:w="0" w:type="dxa"/>
        </w:trPr>
        <w:tc>
          <w:tcPr>
            <w:tcW w:w="1063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center"/>
              <w:rPr>
                <w:sz w:val="24"/>
                <w:szCs w:val="24"/>
              </w:rPr>
            </w:pPr>
            <w:r w:rsidRPr="00814609">
              <w:rPr>
                <w:rStyle w:val="ae"/>
                <w:sz w:val="24"/>
                <w:szCs w:val="24"/>
              </w:rPr>
              <w:t>Типы уроков по дидактической цели</w:t>
            </w:r>
          </w:p>
        </w:tc>
      </w:tr>
      <w:tr w:rsidR="00890A85" w:rsidRPr="00814609" w:rsidTr="00890A85">
        <w:trPr>
          <w:tblCellSpacing w:w="0" w:type="dxa"/>
        </w:trPr>
        <w:tc>
          <w:tcPr>
            <w:tcW w:w="195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90A8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Style w:val="ae"/>
                <w:sz w:val="24"/>
                <w:szCs w:val="24"/>
              </w:rPr>
              <w:t>Нетрадицион</w:t>
            </w:r>
            <w:r w:rsidR="00F65BA9">
              <w:rPr>
                <w:rStyle w:val="ae"/>
                <w:sz w:val="24"/>
                <w:szCs w:val="24"/>
              </w:rPr>
              <w:t>н</w:t>
            </w:r>
            <w:r>
              <w:rPr>
                <w:rStyle w:val="ae"/>
                <w:sz w:val="24"/>
                <w:szCs w:val="24"/>
              </w:rPr>
              <w:t>ы</w:t>
            </w:r>
            <w:r w:rsidR="00814609" w:rsidRPr="00814609">
              <w:rPr>
                <w:rStyle w:val="ae"/>
                <w:sz w:val="24"/>
                <w:szCs w:val="24"/>
              </w:rPr>
              <w:t>е формы уроков</w:t>
            </w:r>
          </w:p>
        </w:tc>
        <w:tc>
          <w:tcPr>
            <w:tcW w:w="1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Уроки формирования новых знаний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Уроки обучения умениям и навыкам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Уроки повторения и обобщения знаний, закрепления умений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Уроки проверки и учета знаний и умений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Комбинированные уроки</w:t>
            </w:r>
          </w:p>
        </w:tc>
      </w:tr>
      <w:tr w:rsidR="00890A85" w:rsidRPr="00814609" w:rsidTr="00890A85">
        <w:trPr>
          <w:tblCellSpacing w:w="0" w:type="dxa"/>
        </w:trPr>
        <w:tc>
          <w:tcPr>
            <w:tcW w:w="19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Урок лекционной формы, </w:t>
            </w:r>
            <w:r w:rsidRPr="00814609">
              <w:rPr>
                <w:sz w:val="24"/>
                <w:szCs w:val="24"/>
              </w:rPr>
              <w:br/>
            </w:r>
            <w:r w:rsidRPr="00814609">
              <w:rPr>
                <w:sz w:val="24"/>
                <w:szCs w:val="24"/>
              </w:rPr>
              <w:lastRenderedPageBreak/>
              <w:t>урок-экспедиц</w:t>
            </w:r>
            <w:r w:rsidR="00890A85">
              <w:rPr>
                <w:sz w:val="24"/>
                <w:szCs w:val="24"/>
              </w:rPr>
              <w:t xml:space="preserve">ия (путешествие), </w:t>
            </w:r>
            <w:r w:rsidR="00890A85">
              <w:rPr>
                <w:sz w:val="24"/>
                <w:szCs w:val="24"/>
              </w:rPr>
              <w:br/>
              <w:t>урок-исследо</w:t>
            </w:r>
            <w:r w:rsidRPr="00814609">
              <w:rPr>
                <w:sz w:val="24"/>
                <w:szCs w:val="24"/>
              </w:rPr>
              <w:t xml:space="preserve">вание, </w:t>
            </w:r>
            <w:r w:rsidRPr="00814609">
              <w:rPr>
                <w:sz w:val="24"/>
                <w:szCs w:val="24"/>
              </w:rPr>
              <w:br/>
              <w:t>уро</w:t>
            </w:r>
            <w:proofErr w:type="gramStart"/>
            <w:r w:rsidRPr="00814609">
              <w:rPr>
                <w:sz w:val="24"/>
                <w:szCs w:val="24"/>
              </w:rPr>
              <w:t>к-</w:t>
            </w:r>
            <w:proofErr w:type="gramEnd"/>
            <w:r w:rsidRPr="00814609">
              <w:rPr>
                <w:sz w:val="24"/>
                <w:szCs w:val="24"/>
              </w:rPr>
              <w:t xml:space="preserve"> конференция (пресс-конференции), </w:t>
            </w:r>
            <w:proofErr w:type="spellStart"/>
            <w:r w:rsidRPr="00814609">
              <w:rPr>
                <w:sz w:val="24"/>
                <w:szCs w:val="24"/>
              </w:rPr>
              <w:t>межпредметный</w:t>
            </w:r>
            <w:proofErr w:type="spellEnd"/>
            <w:r w:rsidRPr="00814609">
              <w:rPr>
                <w:sz w:val="24"/>
                <w:szCs w:val="24"/>
              </w:rPr>
              <w:t xml:space="preserve"> интегрированный урок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lastRenderedPageBreak/>
              <w:t>Практикум</w:t>
            </w:r>
            <w:r w:rsidRPr="00814609">
              <w:rPr>
                <w:sz w:val="24"/>
                <w:szCs w:val="24"/>
              </w:rPr>
              <w:br/>
              <w:t>урок-</w:t>
            </w:r>
            <w:r w:rsidRPr="00814609">
              <w:rPr>
                <w:sz w:val="24"/>
                <w:szCs w:val="24"/>
              </w:rPr>
              <w:lastRenderedPageBreak/>
              <w:t xml:space="preserve">диалог, </w:t>
            </w:r>
            <w:r w:rsidRPr="00814609">
              <w:rPr>
                <w:sz w:val="24"/>
                <w:szCs w:val="24"/>
              </w:rPr>
              <w:br/>
              <w:t>урок с ролевой и деловой игрой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lastRenderedPageBreak/>
              <w:t xml:space="preserve">Семинар внеклассного </w:t>
            </w:r>
            <w:r w:rsidRPr="00814609">
              <w:rPr>
                <w:sz w:val="24"/>
                <w:szCs w:val="24"/>
              </w:rPr>
              <w:lastRenderedPageBreak/>
              <w:t xml:space="preserve">чтения, </w:t>
            </w:r>
            <w:r w:rsidRPr="00814609">
              <w:rPr>
                <w:sz w:val="24"/>
                <w:szCs w:val="24"/>
              </w:rPr>
              <w:br/>
              <w:t xml:space="preserve">повторительно-обобщающие диспуты, </w:t>
            </w:r>
            <w:r w:rsidRPr="00814609">
              <w:rPr>
                <w:sz w:val="24"/>
                <w:szCs w:val="24"/>
              </w:rPr>
              <w:br/>
              <w:t xml:space="preserve">игровые уроки: КВН, "Что? Где? Когда?", "Поле чудес", "Счастливый случай", </w:t>
            </w:r>
            <w:r w:rsidRPr="00814609">
              <w:rPr>
                <w:sz w:val="24"/>
                <w:szCs w:val="24"/>
              </w:rPr>
              <w:br/>
              <w:t xml:space="preserve">интегрированные, театрализованные (урок-суд), </w:t>
            </w:r>
            <w:r w:rsidRPr="00814609">
              <w:rPr>
                <w:sz w:val="24"/>
                <w:szCs w:val="24"/>
              </w:rPr>
              <w:br/>
              <w:t>уроки-консультации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814609">
              <w:rPr>
                <w:sz w:val="24"/>
                <w:szCs w:val="24"/>
              </w:rPr>
              <w:lastRenderedPageBreak/>
              <w:t>Урок-зачет, урок-</w:t>
            </w:r>
            <w:r w:rsidRPr="00814609">
              <w:rPr>
                <w:sz w:val="24"/>
                <w:szCs w:val="24"/>
              </w:rPr>
              <w:lastRenderedPageBreak/>
              <w:t xml:space="preserve">викторина (конкурсы), </w:t>
            </w:r>
            <w:r w:rsidRPr="00814609">
              <w:rPr>
                <w:sz w:val="24"/>
                <w:szCs w:val="24"/>
              </w:rPr>
              <w:br/>
              <w:t>смотр знаний, защита творческих работ, проектов, творческие отчеты</w:t>
            </w:r>
            <w:proofErr w:type="gramEnd"/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lastRenderedPageBreak/>
              <w:t> </w:t>
            </w:r>
          </w:p>
        </w:tc>
      </w:tr>
    </w:tbl>
    <w:p w:rsidR="00814609" w:rsidRPr="00814609" w:rsidRDefault="00814609" w:rsidP="00F000E5">
      <w:pPr>
        <w:pStyle w:val="a8"/>
        <w:spacing w:line="276" w:lineRule="auto"/>
        <w:jc w:val="both"/>
        <w:rPr>
          <w:sz w:val="24"/>
          <w:szCs w:val="24"/>
        </w:rPr>
      </w:pPr>
    </w:p>
    <w:p w:rsidR="00814609" w:rsidRPr="00890A85" w:rsidRDefault="00814609" w:rsidP="00F000E5">
      <w:pPr>
        <w:pStyle w:val="a8"/>
        <w:spacing w:line="276" w:lineRule="auto"/>
        <w:jc w:val="center"/>
        <w:rPr>
          <w:sz w:val="24"/>
          <w:szCs w:val="24"/>
          <w:u w:val="single"/>
        </w:rPr>
      </w:pPr>
      <w:r w:rsidRPr="00890A85">
        <w:rPr>
          <w:sz w:val="24"/>
          <w:szCs w:val="24"/>
          <w:u w:val="single"/>
        </w:rPr>
        <w:t>Варианты  лекционно-семинарской организации учебного процесса:</w:t>
      </w:r>
    </w:p>
    <w:p w:rsidR="00890A85" w:rsidRPr="00814609" w:rsidRDefault="00890A85" w:rsidP="00F000E5">
      <w:pPr>
        <w:pStyle w:val="a8"/>
        <w:spacing w:line="276" w:lineRule="auto"/>
        <w:jc w:val="center"/>
        <w:rPr>
          <w:sz w:val="24"/>
          <w:szCs w:val="24"/>
        </w:rPr>
      </w:pPr>
    </w:p>
    <w:p w:rsidR="00814609" w:rsidRPr="00814609" w:rsidRDefault="00814609" w:rsidP="006F7E64">
      <w:pPr>
        <w:pStyle w:val="a8"/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вводная лекция – система уроков по теме – тематическая лекция – семинар – оценочная форма контроля; </w:t>
      </w:r>
    </w:p>
    <w:p w:rsidR="00814609" w:rsidRDefault="00814609" w:rsidP="006F7E64">
      <w:pPr>
        <w:pStyle w:val="a8"/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>тематическая лекция – система уроков –</w:t>
      </w:r>
      <w:r w:rsidR="00890A85">
        <w:rPr>
          <w:sz w:val="24"/>
          <w:szCs w:val="24"/>
        </w:rPr>
        <w:t xml:space="preserve"> консультация – деловая игра - оценочная форма контроля.</w:t>
      </w:r>
    </w:p>
    <w:p w:rsidR="00890A85" w:rsidRPr="00814609" w:rsidRDefault="00890A85" w:rsidP="00F000E5">
      <w:pPr>
        <w:pStyle w:val="a8"/>
        <w:spacing w:line="276" w:lineRule="auto"/>
        <w:ind w:left="720"/>
        <w:jc w:val="both"/>
        <w:rPr>
          <w:sz w:val="24"/>
          <w:szCs w:val="24"/>
        </w:rPr>
      </w:pPr>
    </w:p>
    <w:p w:rsidR="00814609" w:rsidRPr="00814609" w:rsidRDefault="00890A85" w:rsidP="00F000E5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814609" w:rsidRPr="00814609">
        <w:rPr>
          <w:sz w:val="24"/>
          <w:szCs w:val="24"/>
        </w:rPr>
        <w:t>Эффективность лекционно-семинарской орг</w:t>
      </w:r>
      <w:r w:rsidR="00AD352F">
        <w:rPr>
          <w:sz w:val="24"/>
          <w:szCs w:val="24"/>
        </w:rPr>
        <w:t>анизации образовательной деятельности</w:t>
      </w:r>
      <w:r w:rsidR="00814609" w:rsidRPr="00814609">
        <w:rPr>
          <w:sz w:val="24"/>
          <w:szCs w:val="24"/>
        </w:rPr>
        <w:t xml:space="preserve"> в старших классах состоит в том, что она готовит </w:t>
      </w:r>
      <w:r w:rsidR="00AD352F">
        <w:rPr>
          <w:sz w:val="24"/>
          <w:szCs w:val="24"/>
        </w:rPr>
        <w:t>об</w:t>
      </w:r>
      <w:r w:rsidR="00814609"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="00814609" w:rsidRPr="00814609">
        <w:rPr>
          <w:sz w:val="24"/>
          <w:szCs w:val="24"/>
        </w:rPr>
        <w:t xml:space="preserve">щихся к обучению в вузе, является средством воспитания самостоятельности и активности, учит </w:t>
      </w:r>
      <w:r w:rsidR="00AD352F">
        <w:rPr>
          <w:sz w:val="24"/>
          <w:szCs w:val="24"/>
        </w:rPr>
        <w:t>об</w:t>
      </w:r>
      <w:r w:rsidR="00814609"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="00814609" w:rsidRPr="00814609">
        <w:rPr>
          <w:sz w:val="24"/>
          <w:szCs w:val="24"/>
        </w:rPr>
        <w:t>щихся работать не только с учебным содержанием как педагогически адаптированной информацией, но и с самой информацией (первоисточниками, словарями, справочной, научной и научно-популярной литературой).</w:t>
      </w:r>
    </w:p>
    <w:p w:rsidR="00814609" w:rsidRPr="00A068D7" w:rsidRDefault="00814609" w:rsidP="00F000E5">
      <w:pPr>
        <w:pStyle w:val="a8"/>
        <w:spacing w:line="276" w:lineRule="auto"/>
        <w:jc w:val="both"/>
        <w:rPr>
          <w:sz w:val="24"/>
          <w:szCs w:val="24"/>
        </w:rPr>
      </w:pPr>
      <w:r w:rsidRPr="00A068D7">
        <w:rPr>
          <w:sz w:val="24"/>
          <w:szCs w:val="24"/>
        </w:rPr>
        <w:t>Педагогические технологии</w:t>
      </w:r>
      <w:r w:rsidR="00AD352F" w:rsidRPr="00A068D7">
        <w:rPr>
          <w:sz w:val="24"/>
          <w:szCs w:val="24"/>
        </w:rPr>
        <w:t>, используемые в образовательной</w:t>
      </w:r>
      <w:r w:rsidRPr="00A068D7">
        <w:rPr>
          <w:sz w:val="24"/>
          <w:szCs w:val="24"/>
        </w:rPr>
        <w:t xml:space="preserve"> </w:t>
      </w:r>
      <w:r w:rsidR="00AD352F" w:rsidRPr="00A068D7">
        <w:rPr>
          <w:sz w:val="24"/>
          <w:szCs w:val="24"/>
        </w:rPr>
        <w:t>деятельности</w:t>
      </w:r>
      <w:r w:rsidRPr="00A068D7">
        <w:rPr>
          <w:sz w:val="24"/>
          <w:szCs w:val="24"/>
        </w:rPr>
        <w:t>:</w:t>
      </w:r>
    </w:p>
    <w:p w:rsidR="00814609" w:rsidRPr="00A068D7" w:rsidRDefault="00814609" w:rsidP="00F000E5">
      <w:pPr>
        <w:pStyle w:val="a8"/>
        <w:spacing w:line="276" w:lineRule="auto"/>
        <w:jc w:val="both"/>
        <w:rPr>
          <w:sz w:val="24"/>
          <w:szCs w:val="24"/>
        </w:rPr>
      </w:pPr>
    </w:p>
    <w:tbl>
      <w:tblPr>
        <w:tblW w:w="0" w:type="auto"/>
        <w:tblCellSpacing w:w="0" w:type="dxa"/>
        <w:tblInd w:w="-5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2410"/>
        <w:gridCol w:w="5812"/>
        <w:gridCol w:w="1931"/>
      </w:tblGrid>
      <w:tr w:rsidR="00814609" w:rsidRPr="00814609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Компьютерные техноло</w:t>
            </w:r>
            <w:r w:rsidRPr="00814609">
              <w:rPr>
                <w:sz w:val="24"/>
                <w:szCs w:val="24"/>
              </w:rPr>
              <w:softHyphen/>
              <w:t xml:space="preserve">гии обучения.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Связаны с  использованием педагогических программных средств (обу</w:t>
            </w:r>
            <w:r w:rsidRPr="00814609">
              <w:rPr>
                <w:sz w:val="24"/>
                <w:szCs w:val="24"/>
              </w:rPr>
              <w:softHyphen/>
              <w:t xml:space="preserve">чающие, контролирующие программы) </w:t>
            </w:r>
            <w:r w:rsidRPr="00814609">
              <w:rPr>
                <w:sz w:val="24"/>
                <w:szCs w:val="24"/>
              </w:rPr>
              <w:br/>
              <w:t>- исполь</w:t>
            </w:r>
            <w:r w:rsidR="00AD352F">
              <w:rPr>
                <w:sz w:val="24"/>
                <w:szCs w:val="24"/>
              </w:rPr>
              <w:t xml:space="preserve">зованием возможностей </w:t>
            </w:r>
            <w:proofErr w:type="spellStart"/>
            <w:proofErr w:type="gramStart"/>
            <w:r w:rsidR="00AD352F">
              <w:rPr>
                <w:sz w:val="24"/>
                <w:szCs w:val="24"/>
              </w:rPr>
              <w:t>Интернет-</w:t>
            </w:r>
            <w:r w:rsidRPr="00814609">
              <w:rPr>
                <w:sz w:val="24"/>
                <w:szCs w:val="24"/>
              </w:rPr>
              <w:t>обучения</w:t>
            </w:r>
            <w:proofErr w:type="spellEnd"/>
            <w:proofErr w:type="gramEnd"/>
            <w:r w:rsidRPr="00814609">
              <w:rPr>
                <w:sz w:val="24"/>
                <w:szCs w:val="24"/>
              </w:rPr>
              <w:t>.</w:t>
            </w:r>
            <w:r w:rsidRPr="00814609">
              <w:rPr>
                <w:sz w:val="24"/>
                <w:szCs w:val="24"/>
              </w:rPr>
              <w:br/>
              <w:t xml:space="preserve">- использование демонстрационного комплекса "компьютер - видеомагнитофон - проекционное устройство" на уроках изучения нового материала и закрепления пройденного. 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AD352F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  </w:t>
            </w:r>
            <w:r w:rsidR="00F000E5">
              <w:rPr>
                <w:sz w:val="24"/>
                <w:szCs w:val="24"/>
              </w:rPr>
              <w:t>С</w:t>
            </w:r>
            <w:r w:rsidR="00AD352F">
              <w:rPr>
                <w:sz w:val="24"/>
                <w:szCs w:val="24"/>
              </w:rPr>
              <w:t>реднее общее образование</w:t>
            </w:r>
          </w:p>
        </w:tc>
      </w:tr>
      <w:tr w:rsidR="00814609" w:rsidRPr="00814609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Обучение укрупненными </w:t>
            </w:r>
            <w:r w:rsidRPr="00814609">
              <w:rPr>
                <w:sz w:val="24"/>
                <w:szCs w:val="24"/>
              </w:rPr>
              <w:lastRenderedPageBreak/>
              <w:t xml:space="preserve">дидактическими единицами.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lastRenderedPageBreak/>
              <w:t>Обеспечивает общее видение темы. Техно</w:t>
            </w:r>
            <w:r w:rsidRPr="00814609">
              <w:rPr>
                <w:sz w:val="24"/>
                <w:szCs w:val="24"/>
              </w:rPr>
              <w:softHyphen/>
              <w:t xml:space="preserve">логия предполагает: использование обобщенных </w:t>
            </w:r>
            <w:r w:rsidRPr="00814609">
              <w:rPr>
                <w:sz w:val="24"/>
                <w:szCs w:val="24"/>
              </w:rPr>
              <w:lastRenderedPageBreak/>
              <w:t>характеристик, правил, информа</w:t>
            </w:r>
            <w:r w:rsidRPr="00814609">
              <w:rPr>
                <w:sz w:val="24"/>
                <w:szCs w:val="24"/>
              </w:rPr>
              <w:softHyphen/>
              <w:t>ционно-емких опорных сигналов, конспектов, концептов. Организационной единицей при крупноблочном построении обучения становится урок, учебный день, неделя (глубокое погружение).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Среднее общее образование</w:t>
            </w:r>
          </w:p>
        </w:tc>
      </w:tr>
      <w:tr w:rsidR="00814609" w:rsidRPr="00814609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lastRenderedPageBreak/>
              <w:t xml:space="preserve">Технология проектного обучения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Цель: формирование рефлексивных, поисковых, коммуникативных умений и навыков; развитие личностной и интеллектуальной сферы ученика</w:t>
            </w:r>
            <w:r w:rsidRPr="00814609">
              <w:rPr>
                <w:sz w:val="24"/>
                <w:szCs w:val="24"/>
              </w:rPr>
              <w:br/>
              <w:t>Проектная деятельность по созданию материального или интеллектуального продукта (от замысла до результата), со</w:t>
            </w:r>
            <w:r w:rsidRPr="00814609">
              <w:rPr>
                <w:sz w:val="24"/>
                <w:szCs w:val="24"/>
              </w:rPr>
              <w:softHyphen/>
              <w:t xml:space="preserve">вершаемая в специально организованных педагогических условиях. Проектная деятельность организуется в рамках одного предмета или носит </w:t>
            </w:r>
            <w:proofErr w:type="spellStart"/>
            <w:r w:rsidRPr="00814609">
              <w:rPr>
                <w:sz w:val="24"/>
                <w:szCs w:val="24"/>
              </w:rPr>
              <w:t>межпредметный</w:t>
            </w:r>
            <w:proofErr w:type="spellEnd"/>
            <w:r w:rsidRPr="00814609">
              <w:rPr>
                <w:sz w:val="24"/>
                <w:szCs w:val="24"/>
              </w:rPr>
              <w:t xml:space="preserve"> характер. К руководству проектной деятельно</w:t>
            </w:r>
            <w:r w:rsidRPr="00814609">
              <w:rPr>
                <w:sz w:val="24"/>
                <w:szCs w:val="24"/>
              </w:rPr>
              <w:softHyphen/>
              <w:t>стью могут привлекаться несколько препо</w:t>
            </w:r>
            <w:r w:rsidRPr="00814609">
              <w:rPr>
                <w:sz w:val="24"/>
                <w:szCs w:val="24"/>
              </w:rPr>
              <w:softHyphen/>
              <w:t>давателей.</w:t>
            </w:r>
            <w:r w:rsidRPr="00814609">
              <w:rPr>
                <w:sz w:val="24"/>
                <w:szCs w:val="24"/>
              </w:rPr>
              <w:br/>
              <w:t xml:space="preserve">Создание и защита проектов на научно-практических конференциях районного, городского, Республиканского и Всероссийского уровня 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общее образование</w:t>
            </w:r>
          </w:p>
        </w:tc>
      </w:tr>
      <w:tr w:rsidR="00814609" w:rsidRPr="00814609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Технология уровневой дифференциации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Цель: </w:t>
            </w:r>
            <w:proofErr w:type="gramStart"/>
            <w:r w:rsidRPr="00814609">
              <w:rPr>
                <w:sz w:val="24"/>
                <w:szCs w:val="24"/>
              </w:rPr>
              <w:br/>
              <w:t>-</w:t>
            </w:r>
            <w:proofErr w:type="gramEnd"/>
            <w:r w:rsidRPr="00814609">
              <w:rPr>
                <w:sz w:val="24"/>
                <w:szCs w:val="24"/>
              </w:rPr>
              <w:t>обучение каждого на уровне его возможностей и способностей;</w:t>
            </w:r>
            <w:r w:rsidRPr="00814609">
              <w:rPr>
                <w:sz w:val="24"/>
                <w:szCs w:val="24"/>
              </w:rPr>
              <w:br/>
              <w:t>-приспособление (адаптация) обучения к особенностям различных групп уч-ся.</w:t>
            </w:r>
            <w:r w:rsidRPr="00814609">
              <w:rPr>
                <w:sz w:val="24"/>
                <w:szCs w:val="24"/>
              </w:rPr>
              <w:br/>
              <w:t>Форма организации учебного процесса:</w:t>
            </w:r>
            <w:r w:rsidRPr="00814609">
              <w:rPr>
                <w:sz w:val="24"/>
                <w:szCs w:val="24"/>
              </w:rPr>
              <w:br/>
              <w:t>Учитель работает с группой уч-ся, составленной с учетом наличия у них каких-либо значимых для учебного процесса общих качеств;</w:t>
            </w:r>
            <w:proofErr w:type="gramStart"/>
            <w:r w:rsidRPr="00814609">
              <w:rPr>
                <w:sz w:val="24"/>
                <w:szCs w:val="24"/>
              </w:rPr>
              <w:br/>
              <w:t>-</w:t>
            </w:r>
            <w:proofErr w:type="gramEnd"/>
            <w:r w:rsidRPr="00814609">
              <w:rPr>
                <w:sz w:val="24"/>
                <w:szCs w:val="24"/>
              </w:rPr>
              <w:t>специализация учебного процесса для различных групп обучаемых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общее образование</w:t>
            </w:r>
          </w:p>
        </w:tc>
      </w:tr>
      <w:tr w:rsidR="00814609" w:rsidRPr="00814609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501C03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технологии:</w:t>
            </w:r>
            <w:proofErr w:type="gramStart"/>
            <w:r>
              <w:rPr>
                <w:sz w:val="24"/>
                <w:szCs w:val="24"/>
              </w:rPr>
              <w:br/>
              <w:t>-</w:t>
            </w:r>
            <w:proofErr w:type="gramEnd"/>
            <w:r>
              <w:rPr>
                <w:sz w:val="24"/>
                <w:szCs w:val="24"/>
              </w:rPr>
              <w:t>ролевые</w:t>
            </w:r>
            <w:r>
              <w:rPr>
                <w:sz w:val="24"/>
                <w:szCs w:val="24"/>
              </w:rPr>
              <w:br/>
              <w:t>-</w:t>
            </w:r>
            <w:r w:rsidR="00814609" w:rsidRPr="00814609">
              <w:rPr>
                <w:sz w:val="24"/>
                <w:szCs w:val="24"/>
              </w:rPr>
              <w:t>деловые</w:t>
            </w:r>
            <w:r w:rsidR="00814609" w:rsidRPr="00814609">
              <w:rPr>
                <w:sz w:val="24"/>
                <w:szCs w:val="24"/>
              </w:rPr>
              <w:br/>
              <w:t>- драматизации и др.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Технология КСО </w:t>
            </w:r>
            <w:r w:rsidRPr="00814609">
              <w:rPr>
                <w:sz w:val="24"/>
                <w:szCs w:val="24"/>
              </w:rPr>
              <w:lastRenderedPageBreak/>
              <w:t>(коллективный способ обу</w:t>
            </w:r>
            <w:r w:rsidRPr="00814609">
              <w:rPr>
                <w:sz w:val="24"/>
                <w:szCs w:val="24"/>
              </w:rPr>
              <w:softHyphen/>
              <w:t xml:space="preserve">чения). 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Групповые технологии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814609">
              <w:rPr>
                <w:sz w:val="24"/>
                <w:szCs w:val="24"/>
              </w:rPr>
              <w:lastRenderedPageBreak/>
              <w:t>Цели: развлекательная; коммуникативная (освоение диалектики общения); социализация (усвоение норм человеческого общежития); межнациональной коммуникации (усвоение единых для всех людей социально-культурных ценностей.</w:t>
            </w:r>
            <w:proofErr w:type="gramEnd"/>
            <w:r w:rsidRPr="00814609">
              <w:rPr>
                <w:sz w:val="24"/>
                <w:szCs w:val="24"/>
              </w:rPr>
              <w:br/>
              <w:t>Использование:</w:t>
            </w:r>
            <w:r w:rsidRPr="00814609">
              <w:rPr>
                <w:sz w:val="24"/>
                <w:szCs w:val="24"/>
              </w:rPr>
              <w:br/>
              <w:t>- в качестве самостоятельной технологии для освоения понятия, темы;</w:t>
            </w:r>
            <w:proofErr w:type="gramStart"/>
            <w:r w:rsidRPr="00814609">
              <w:rPr>
                <w:sz w:val="24"/>
                <w:szCs w:val="24"/>
              </w:rPr>
              <w:br/>
              <w:t>-</w:t>
            </w:r>
            <w:proofErr w:type="gramEnd"/>
            <w:r w:rsidRPr="00814609">
              <w:rPr>
                <w:sz w:val="24"/>
                <w:szCs w:val="24"/>
              </w:rPr>
              <w:t>в качестве урока или его части;</w:t>
            </w:r>
            <w:r w:rsidRPr="00814609">
              <w:rPr>
                <w:sz w:val="24"/>
                <w:szCs w:val="24"/>
              </w:rPr>
              <w:br/>
              <w:t>-как технология внеклассной работы</w:t>
            </w:r>
            <w:r w:rsidRPr="00814609">
              <w:rPr>
                <w:sz w:val="24"/>
                <w:szCs w:val="24"/>
              </w:rPr>
              <w:br/>
              <w:t xml:space="preserve">Игровые технологии  имитируют реальную </w:t>
            </w:r>
            <w:r w:rsidRPr="00814609">
              <w:rPr>
                <w:sz w:val="24"/>
                <w:szCs w:val="24"/>
              </w:rPr>
              <w:lastRenderedPageBreak/>
              <w:t>деятельность, в т. ч. производственную и социальную, по</w:t>
            </w:r>
            <w:r w:rsidRPr="00814609">
              <w:rPr>
                <w:sz w:val="24"/>
                <w:szCs w:val="24"/>
              </w:rPr>
              <w:softHyphen/>
              <w:t>могают вписать учебный процесс в кон</w:t>
            </w:r>
            <w:r w:rsidRPr="00814609">
              <w:rPr>
                <w:sz w:val="24"/>
                <w:szCs w:val="24"/>
              </w:rPr>
              <w:softHyphen/>
              <w:t>текст реальной жизнедеятельности учащихся.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Дидактическая основа КСО - сотрудничество. Обучение осуществляется путем общения в динамических парах, когда каждый учит каждого. </w:t>
            </w:r>
            <w:r w:rsidRPr="00814609">
              <w:rPr>
                <w:sz w:val="24"/>
                <w:szCs w:val="24"/>
              </w:rPr>
              <w:br/>
              <w:t>Цель:  усвоение ЗУН; развитие коммуникативных качеств личности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Цель:</w:t>
            </w:r>
            <w:r w:rsidRPr="00814609">
              <w:rPr>
                <w:sz w:val="24"/>
                <w:szCs w:val="24"/>
              </w:rPr>
              <w:br/>
              <w:t>-</w:t>
            </w:r>
            <w:r w:rsidR="00F65BA9">
              <w:rPr>
                <w:sz w:val="24"/>
                <w:szCs w:val="24"/>
              </w:rPr>
              <w:t xml:space="preserve"> </w:t>
            </w:r>
            <w:r w:rsidRPr="00814609">
              <w:rPr>
                <w:sz w:val="24"/>
                <w:szCs w:val="24"/>
              </w:rPr>
              <w:t>обеспечение активности учебного процесса</w:t>
            </w:r>
            <w:r w:rsidRPr="00814609">
              <w:rPr>
                <w:sz w:val="24"/>
                <w:szCs w:val="24"/>
              </w:rPr>
              <w:br/>
              <w:t>- достижение высокого уровня усвоения содержания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Среднее общее образование</w:t>
            </w:r>
            <w:r w:rsidR="00814609" w:rsidRPr="00814609">
              <w:rPr>
                <w:sz w:val="24"/>
                <w:szCs w:val="24"/>
              </w:rPr>
              <w:t> </w:t>
            </w:r>
          </w:p>
          <w:p w:rsidR="00F65BA9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000E5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000E5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Среднее общее </w:t>
            </w:r>
            <w:r>
              <w:rPr>
                <w:sz w:val="24"/>
                <w:szCs w:val="24"/>
              </w:rPr>
              <w:lastRenderedPageBreak/>
              <w:t xml:space="preserve">образование </w:t>
            </w:r>
          </w:p>
          <w:p w:rsidR="00F000E5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000E5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000E5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814609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общее образование</w:t>
            </w:r>
            <w:r w:rsidR="00814609"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C6256B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</w:tc>
      </w:tr>
    </w:tbl>
    <w:p w:rsidR="00162E3D" w:rsidRPr="00162E3D" w:rsidRDefault="00162E3D" w:rsidP="000C5D87">
      <w:pPr>
        <w:pStyle w:val="a8"/>
        <w:jc w:val="both"/>
        <w:rPr>
          <w:b/>
          <w:sz w:val="24"/>
          <w:szCs w:val="24"/>
        </w:rPr>
        <w:sectPr w:rsidR="00162E3D" w:rsidRPr="00162E3D" w:rsidSect="00C6256B">
          <w:footerReference w:type="default" r:id="rId10"/>
          <w:type w:val="continuous"/>
          <w:pgSz w:w="12240" w:h="15840"/>
          <w:pgMar w:top="1134" w:right="1043" w:bottom="1134" w:left="1701" w:header="720" w:footer="720" w:gutter="0"/>
          <w:cols w:space="720"/>
        </w:sectPr>
      </w:pPr>
    </w:p>
    <w:p w:rsidR="002D6B6D" w:rsidRDefault="000C5D87" w:rsidP="000C5D87">
      <w:pPr>
        <w:pStyle w:val="a8"/>
        <w:rPr>
          <w:b/>
          <w:sz w:val="24"/>
          <w:szCs w:val="24"/>
        </w:rPr>
        <w:sectPr w:rsidR="002D6B6D" w:rsidSect="000C5D87">
          <w:type w:val="continuous"/>
          <w:pgSz w:w="15840" w:h="12240" w:orient="landscape"/>
          <w:pgMar w:top="1701" w:right="1134" w:bottom="1043" w:left="1134" w:header="720" w:footer="720" w:gutter="0"/>
          <w:cols w:space="720"/>
        </w:sectPr>
      </w:pPr>
      <w:r>
        <w:rPr>
          <w:b/>
          <w:sz w:val="24"/>
          <w:szCs w:val="24"/>
          <w:lang w:val="en-US"/>
        </w:rPr>
        <w:lastRenderedPageBreak/>
        <w:t>II</w:t>
      </w:r>
      <w:r w:rsidRPr="002D24A6">
        <w:rPr>
          <w:b/>
          <w:sz w:val="24"/>
          <w:szCs w:val="24"/>
        </w:rPr>
        <w:t xml:space="preserve">.   </w:t>
      </w:r>
      <w:r w:rsidR="002D6B6D">
        <w:rPr>
          <w:b/>
          <w:sz w:val="24"/>
          <w:szCs w:val="24"/>
        </w:rPr>
        <w:t>СОДЕРЖАТЕЛЬНЫЙ РАЗДЕЛ</w:t>
      </w:r>
    </w:p>
    <w:p w:rsidR="000C5D87" w:rsidRPr="002D24A6" w:rsidRDefault="000C5D87" w:rsidP="00DC2395">
      <w:pPr>
        <w:pStyle w:val="a8"/>
        <w:jc w:val="both"/>
        <w:rPr>
          <w:b/>
          <w:sz w:val="24"/>
          <w:szCs w:val="24"/>
        </w:rPr>
      </w:pPr>
    </w:p>
    <w:p w:rsidR="00DC2395" w:rsidRDefault="00DC2395" w:rsidP="00DC2395">
      <w:pPr>
        <w:pStyle w:val="a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2.1. Рабочие программы отдельных предметов курсов</w:t>
      </w:r>
    </w:p>
    <w:p w:rsidR="00C6256B" w:rsidRDefault="00C6256B" w:rsidP="00DC2395">
      <w:pPr>
        <w:pStyle w:val="a8"/>
        <w:jc w:val="both"/>
        <w:rPr>
          <w:b/>
          <w:sz w:val="24"/>
          <w:szCs w:val="24"/>
        </w:rPr>
      </w:pPr>
    </w:p>
    <w:p w:rsidR="00C6256B" w:rsidRPr="00C6256B" w:rsidRDefault="00C6256B" w:rsidP="00DC2395">
      <w:pPr>
        <w:pStyle w:val="a8"/>
        <w:jc w:val="both"/>
        <w:rPr>
          <w:sz w:val="24"/>
          <w:szCs w:val="24"/>
          <w:u w:val="single"/>
        </w:rPr>
      </w:pPr>
      <w:r w:rsidRPr="00C6256B">
        <w:rPr>
          <w:sz w:val="24"/>
          <w:szCs w:val="24"/>
          <w:u w:val="single"/>
        </w:rPr>
        <w:t>2.1.1. Программное обеспечение</w:t>
      </w:r>
    </w:p>
    <w:p w:rsidR="00F25163" w:rsidRDefault="00F25163" w:rsidP="00814609">
      <w:pPr>
        <w:pStyle w:val="a8"/>
        <w:jc w:val="both"/>
        <w:rPr>
          <w:b/>
          <w:sz w:val="24"/>
          <w:szCs w:val="24"/>
        </w:rPr>
      </w:pPr>
    </w:p>
    <w:tbl>
      <w:tblPr>
        <w:tblW w:w="1376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63"/>
        <w:gridCol w:w="3783"/>
        <w:gridCol w:w="3261"/>
        <w:gridCol w:w="3402"/>
        <w:gridCol w:w="2551"/>
      </w:tblGrid>
      <w:tr w:rsidR="00CD1011" w:rsidTr="00CD1011">
        <w:trPr>
          <w:cantSplit/>
          <w:trHeight w:hRule="exact" w:val="1134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CD1011" w:rsidRDefault="00CD1011" w:rsidP="002D6B6D">
            <w:pPr>
              <w:pStyle w:val="61"/>
              <w:shd w:val="clear" w:color="auto" w:fill="auto"/>
              <w:spacing w:line="200" w:lineRule="exact"/>
              <w:ind w:left="140" w:right="113" w:firstLine="0"/>
              <w:jc w:val="center"/>
            </w:pPr>
            <w:r>
              <w:rPr>
                <w:rStyle w:val="33"/>
              </w:rPr>
              <w:t xml:space="preserve">№ </w:t>
            </w:r>
            <w:proofErr w:type="spellStart"/>
            <w:proofErr w:type="gramStart"/>
            <w:r>
              <w:rPr>
                <w:rStyle w:val="33"/>
              </w:rPr>
              <w:t>п</w:t>
            </w:r>
            <w:proofErr w:type="spellEnd"/>
            <w:proofErr w:type="gramEnd"/>
            <w:r>
              <w:rPr>
                <w:rStyle w:val="33"/>
              </w:rPr>
              <w:t>/</w:t>
            </w:r>
            <w:proofErr w:type="spellStart"/>
            <w:r>
              <w:rPr>
                <w:rStyle w:val="33"/>
              </w:rPr>
              <w:t>п</w:t>
            </w:r>
            <w:proofErr w:type="spellEnd"/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1011" w:rsidRDefault="00CD1011" w:rsidP="002D6B6D">
            <w:pPr>
              <w:pStyle w:val="61"/>
              <w:shd w:val="clear" w:color="auto" w:fill="auto"/>
              <w:spacing w:line="211" w:lineRule="exact"/>
              <w:ind w:firstLine="0"/>
              <w:jc w:val="both"/>
            </w:pPr>
            <w:r>
              <w:rPr>
                <w:rStyle w:val="33"/>
              </w:rPr>
              <w:t>Наименование рабочей программы (предмет, класс)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1011" w:rsidRDefault="00CD1011" w:rsidP="002D6B6D">
            <w:pPr>
              <w:pStyle w:val="61"/>
              <w:shd w:val="clear" w:color="auto" w:fill="auto"/>
              <w:spacing w:line="206" w:lineRule="exact"/>
              <w:ind w:left="120" w:firstLine="580"/>
            </w:pPr>
            <w:r>
              <w:rPr>
                <w:rStyle w:val="33"/>
              </w:rPr>
              <w:t>Уровень программы (базовый, расширенный, повышенный, углубленный, профильный)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1011" w:rsidRDefault="00CD1011" w:rsidP="002D6B6D">
            <w:pPr>
              <w:pStyle w:val="6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33"/>
              </w:rPr>
              <w:t>УМК</w:t>
            </w:r>
          </w:p>
          <w:p w:rsidR="00CD1011" w:rsidRDefault="00CD1011" w:rsidP="002D6B6D">
            <w:pPr>
              <w:pStyle w:val="61"/>
              <w:shd w:val="clear" w:color="auto" w:fill="auto"/>
              <w:spacing w:line="206" w:lineRule="exact"/>
              <w:ind w:firstLine="0"/>
              <w:jc w:val="both"/>
            </w:pPr>
            <w:proofErr w:type="gramStart"/>
            <w:r>
              <w:rPr>
                <w:rStyle w:val="33"/>
              </w:rPr>
              <w:t>(учебник, автор, год издания, издательство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2D6B6D">
            <w:pPr>
              <w:pStyle w:val="61"/>
              <w:shd w:val="clear" w:color="auto" w:fill="auto"/>
              <w:spacing w:line="211" w:lineRule="exact"/>
              <w:ind w:left="120" w:firstLine="0"/>
            </w:pPr>
            <w:proofErr w:type="gramStart"/>
            <w:r>
              <w:rPr>
                <w:rStyle w:val="33"/>
              </w:rPr>
              <w:t>Составитель рабочей программы (указать квалификацию</w:t>
            </w:r>
            <w:proofErr w:type="gramEnd"/>
          </w:p>
        </w:tc>
      </w:tr>
      <w:tr w:rsidR="00CD1011" w:rsidTr="00CD1011">
        <w:trPr>
          <w:trHeight w:hRule="exact" w:val="129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2D6B6D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1.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ED3D95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русскому языку в 10 классе.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 (расширенный)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5940" w:rsidRPr="00955940" w:rsidRDefault="00CD1011" w:rsidP="0095594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940">
              <w:rPr>
                <w:rStyle w:val="33"/>
                <w:rFonts w:eastAsiaTheme="minorEastAsia"/>
              </w:rPr>
              <w:t xml:space="preserve">Русский язык 10-11 класс, </w:t>
            </w:r>
            <w:r w:rsidR="00955940" w:rsidRPr="00955940">
              <w:rPr>
                <w:rFonts w:ascii="Times New Roman" w:hAnsi="Times New Roman" w:cs="Times New Roman"/>
                <w:sz w:val="20"/>
                <w:szCs w:val="20"/>
              </w:rPr>
              <w:t>Власенков А.П.,</w:t>
            </w:r>
          </w:p>
          <w:p w:rsidR="00955940" w:rsidRPr="00955940" w:rsidRDefault="00955940" w:rsidP="0095594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55940">
              <w:rPr>
                <w:rFonts w:ascii="Times New Roman" w:hAnsi="Times New Roman" w:cs="Times New Roman"/>
                <w:sz w:val="20"/>
                <w:szCs w:val="20"/>
              </w:rPr>
              <w:t>Рыбченкова</w:t>
            </w:r>
            <w:proofErr w:type="spellEnd"/>
            <w:r w:rsidRPr="00955940">
              <w:rPr>
                <w:rFonts w:ascii="Times New Roman" w:hAnsi="Times New Roman" w:cs="Times New Roman"/>
                <w:sz w:val="20"/>
                <w:szCs w:val="20"/>
              </w:rPr>
              <w:t xml:space="preserve"> Л.М. «Просвещение», 2017«Просвещение», 2017</w:t>
            </w:r>
          </w:p>
          <w:p w:rsidR="00955940" w:rsidRPr="00955940" w:rsidRDefault="00955940" w:rsidP="0095594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D1011" w:rsidRDefault="00CD1011" w:rsidP="0095594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8A2147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r>
              <w:rPr>
                <w:rStyle w:val="33"/>
              </w:rPr>
              <w:t>Евтушенко Н.Н., учитель высшей категории</w:t>
            </w:r>
          </w:p>
        </w:tc>
      </w:tr>
      <w:tr w:rsidR="00CD1011" w:rsidTr="00CD1011">
        <w:trPr>
          <w:trHeight w:hRule="exact" w:val="86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2D6B6D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1.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F4576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литературе в 10 классе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  (расширенный)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5940" w:rsidRPr="00955940" w:rsidRDefault="00CD1011" w:rsidP="0095594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33"/>
                <w:rFonts w:eastAsiaTheme="minorEastAsia"/>
              </w:rPr>
              <w:t xml:space="preserve">Литература, 10 класс, С. А. </w:t>
            </w:r>
            <w:r w:rsidR="00955940" w:rsidRPr="0081236B">
              <w:rPr>
                <w:rFonts w:ascii="Times New Roman" w:hAnsi="Times New Roman" w:cs="Times New Roman"/>
                <w:sz w:val="24"/>
                <w:szCs w:val="24"/>
              </w:rPr>
              <w:t>Лебедев Ю.В.</w:t>
            </w:r>
            <w:r w:rsidR="00955940" w:rsidRPr="00955940">
              <w:rPr>
                <w:rFonts w:ascii="Times New Roman" w:hAnsi="Times New Roman" w:cs="Times New Roman"/>
                <w:sz w:val="20"/>
                <w:szCs w:val="20"/>
              </w:rPr>
              <w:t xml:space="preserve"> «Просвещение», 2017</w:t>
            </w:r>
          </w:p>
          <w:p w:rsidR="00CD1011" w:rsidRDefault="00CD1011" w:rsidP="0095594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0F7A8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r>
              <w:rPr>
                <w:rStyle w:val="33"/>
              </w:rPr>
              <w:t>Евтушенко Н.Н., учитель высшей категории</w:t>
            </w:r>
          </w:p>
        </w:tc>
      </w:tr>
      <w:tr w:rsidR="00CD1011" w:rsidTr="00CD1011">
        <w:trPr>
          <w:trHeight w:hRule="exact" w:val="99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2D6B6D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B66DFE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английскому языку в 10 классе.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5599" w:rsidRPr="00955940" w:rsidRDefault="00CD1011" w:rsidP="00CB559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33"/>
                <w:rFonts w:eastAsiaTheme="minorEastAsia"/>
              </w:rPr>
              <w:t xml:space="preserve">Английский язык. 10-11 классы, </w:t>
            </w:r>
            <w:r w:rsidR="00CB5599" w:rsidRPr="00CB5599">
              <w:rPr>
                <w:rFonts w:ascii="Times New Roman" w:hAnsi="Times New Roman" w:cs="Times New Roman"/>
              </w:rPr>
              <w:t>Афанасьева О.В., Дул</w:t>
            </w:r>
            <w:proofErr w:type="gramStart"/>
            <w:r w:rsidR="00CB5599" w:rsidRPr="00CB5599">
              <w:rPr>
                <w:rFonts w:ascii="Times New Roman" w:hAnsi="Times New Roman" w:cs="Times New Roman"/>
              </w:rPr>
              <w:t>и</w:t>
            </w:r>
            <w:r w:rsidR="00CB5599" w:rsidRPr="00955940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gramEnd"/>
            <w:r w:rsidR="00CB5599" w:rsidRPr="00955940">
              <w:rPr>
                <w:rFonts w:ascii="Times New Roman" w:hAnsi="Times New Roman" w:cs="Times New Roman"/>
                <w:sz w:val="20"/>
                <w:szCs w:val="20"/>
              </w:rPr>
              <w:t>Просвещение», 2017</w:t>
            </w:r>
          </w:p>
          <w:p w:rsidR="00CB5599" w:rsidRPr="00CB5599" w:rsidRDefault="00CB5599" w:rsidP="00CB559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CB5599" w:rsidRPr="00955940" w:rsidRDefault="00CB5599" w:rsidP="00CB559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599">
              <w:rPr>
                <w:rFonts w:ascii="Times New Roman" w:hAnsi="Times New Roman" w:cs="Times New Roman"/>
              </w:rPr>
              <w:t>Д., Михеева И.В. и др.</w:t>
            </w:r>
            <w:r w:rsidRPr="00955940">
              <w:rPr>
                <w:rFonts w:ascii="Times New Roman" w:hAnsi="Times New Roman" w:cs="Times New Roman"/>
                <w:sz w:val="20"/>
                <w:szCs w:val="20"/>
              </w:rPr>
              <w:t xml:space="preserve"> «Просвещение», 2017</w:t>
            </w:r>
          </w:p>
          <w:p w:rsidR="00CD1011" w:rsidRDefault="00CD1011" w:rsidP="00CB5599">
            <w:pPr>
              <w:pStyle w:val="61"/>
              <w:shd w:val="clear" w:color="auto" w:fill="auto"/>
              <w:spacing w:line="240" w:lineRule="auto"/>
              <w:ind w:firstLine="0"/>
              <w:jc w:val="both"/>
              <w:rPr>
                <w:rStyle w:val="33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B66DFE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Коджакова</w:t>
            </w:r>
            <w:proofErr w:type="spellEnd"/>
            <w:r>
              <w:rPr>
                <w:rStyle w:val="33"/>
              </w:rPr>
              <w:t xml:space="preserve"> М.М., первая квалификационная категория.</w:t>
            </w:r>
          </w:p>
        </w:tc>
      </w:tr>
      <w:tr w:rsidR="00CD1011" w:rsidTr="00CD1011">
        <w:trPr>
          <w:trHeight w:hRule="exact" w:val="112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алгебре в 10 классе.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5599" w:rsidRPr="00634F44" w:rsidRDefault="00CB5599" w:rsidP="00CB55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4F44">
              <w:rPr>
                <w:rFonts w:ascii="Times New Roman" w:hAnsi="Times New Roman" w:cs="Times New Roman"/>
                <w:sz w:val="24"/>
                <w:szCs w:val="24"/>
              </w:rPr>
              <w:t>Алимов Ш.А., Колягин</w:t>
            </w:r>
          </w:p>
          <w:p w:rsidR="00CD1011" w:rsidRDefault="00CB5599" w:rsidP="00CB5599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 w:rsidRPr="00634F44">
              <w:rPr>
                <w:sz w:val="24"/>
                <w:szCs w:val="24"/>
              </w:rPr>
              <w:t>Ю.М., Ткачева М.В. и</w:t>
            </w:r>
            <w:r>
              <w:rPr>
                <w:sz w:val="24"/>
                <w:szCs w:val="24"/>
              </w:rPr>
              <w:t xml:space="preserve"> </w:t>
            </w:r>
            <w:r w:rsidRPr="00634F44">
              <w:rPr>
                <w:sz w:val="24"/>
                <w:szCs w:val="24"/>
              </w:rPr>
              <w:t>др</w:t>
            </w:r>
            <w:proofErr w:type="gramStart"/>
            <w:r w:rsidRPr="00634F44">
              <w:rPr>
                <w:sz w:val="24"/>
                <w:szCs w:val="24"/>
              </w:rPr>
              <w:t>.</w:t>
            </w:r>
            <w:r>
              <w:rPr>
                <w:rStyle w:val="33"/>
              </w:rPr>
              <w:t xml:space="preserve">. </w:t>
            </w:r>
            <w:proofErr w:type="gramEnd"/>
            <w:r>
              <w:rPr>
                <w:rStyle w:val="33"/>
              </w:rPr>
              <w:t>Просвещение, 2017</w:t>
            </w:r>
            <w:r w:rsidR="00CD1011">
              <w:rPr>
                <w:rStyle w:val="33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Боташева</w:t>
            </w:r>
            <w:proofErr w:type="spellEnd"/>
            <w:r>
              <w:rPr>
                <w:rStyle w:val="33"/>
              </w:rPr>
              <w:t xml:space="preserve"> М.М., высшая квалификационная категория.</w:t>
            </w:r>
          </w:p>
        </w:tc>
      </w:tr>
      <w:tr w:rsidR="00CD1011" w:rsidTr="00CD1011">
        <w:trPr>
          <w:trHeight w:hRule="exact" w:val="100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2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геометрии в 10 классе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Геометрия. 10-11 классы. Л. С. </w:t>
            </w:r>
            <w:proofErr w:type="spellStart"/>
            <w:r>
              <w:rPr>
                <w:rStyle w:val="33"/>
              </w:rPr>
              <w:t>Атанасян</w:t>
            </w:r>
            <w:proofErr w:type="spellEnd"/>
            <w:r>
              <w:rPr>
                <w:rStyle w:val="33"/>
              </w:rPr>
              <w:t>, В. Ф. Бутузов и др. Просвещение, 2014.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Боташева</w:t>
            </w:r>
            <w:proofErr w:type="spellEnd"/>
            <w:r>
              <w:rPr>
                <w:rStyle w:val="33"/>
              </w:rPr>
              <w:t xml:space="preserve"> М.М., высшая квалификационная категория.</w:t>
            </w:r>
          </w:p>
        </w:tc>
      </w:tr>
      <w:tr w:rsidR="00CD1011" w:rsidTr="00CD1011">
        <w:trPr>
          <w:trHeight w:hRule="exact" w:val="100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информатике и ИКТ в 10 классе.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Информатика. 10 класс. И. Г. Семакин, Е. К. </w:t>
            </w:r>
            <w:proofErr w:type="spellStart"/>
            <w:r>
              <w:rPr>
                <w:rStyle w:val="33"/>
              </w:rPr>
              <w:t>Хеннер</w:t>
            </w:r>
            <w:proofErr w:type="spellEnd"/>
            <w:r>
              <w:rPr>
                <w:rStyle w:val="33"/>
              </w:rPr>
              <w:t>, Т. Ю. Шеина, БИНОМ. Лаборатория знаний, 2013.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Турклиева</w:t>
            </w:r>
            <w:proofErr w:type="spellEnd"/>
            <w:r>
              <w:rPr>
                <w:rStyle w:val="33"/>
              </w:rPr>
              <w:t xml:space="preserve"> З.Р.., высшая квалификационная категория.</w:t>
            </w:r>
          </w:p>
        </w:tc>
      </w:tr>
      <w:tr w:rsidR="00CD1011" w:rsidTr="00CD1011">
        <w:trPr>
          <w:trHeight w:hRule="exact" w:val="99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lastRenderedPageBreak/>
              <w:t>1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биологии в 10 классе.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A27D6" w:rsidRPr="00CA27D6" w:rsidRDefault="00CD1011" w:rsidP="00CA27D6">
            <w:pPr>
              <w:rPr>
                <w:rFonts w:ascii="Times New Roman" w:hAnsi="Times New Roman" w:cs="Times New Roman"/>
              </w:rPr>
            </w:pPr>
            <w:r>
              <w:rPr>
                <w:rStyle w:val="33"/>
                <w:rFonts w:eastAsiaTheme="minorEastAsia"/>
              </w:rPr>
              <w:t xml:space="preserve">Биология. Общая биология. 10-11 классы. </w:t>
            </w:r>
            <w:r w:rsidR="00CA27D6" w:rsidRPr="00CA27D6">
              <w:rPr>
                <w:rFonts w:ascii="Times New Roman" w:hAnsi="Times New Roman" w:cs="Times New Roman"/>
              </w:rPr>
              <w:t xml:space="preserve">Беляев Д.К., Дымшиц </w:t>
            </w:r>
            <w:r w:rsidR="00CA27D6">
              <w:rPr>
                <w:rFonts w:ascii="Times New Roman" w:hAnsi="Times New Roman" w:cs="Times New Roman"/>
              </w:rPr>
              <w:t>Г.М., Кузнецова Л.Н. «</w:t>
            </w:r>
            <w:r w:rsidR="00CA27D6" w:rsidRPr="00CA27D6">
              <w:rPr>
                <w:rFonts w:ascii="Times New Roman" w:hAnsi="Times New Roman" w:cs="Times New Roman"/>
              </w:rPr>
              <w:t>Просвещение», 2017</w:t>
            </w:r>
          </w:p>
          <w:p w:rsidR="00CD1011" w:rsidRDefault="00CA27D6" w:rsidP="00CA27D6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 w:rsidRPr="0001734F">
              <w:rPr>
                <w:sz w:val="24"/>
                <w:szCs w:val="24"/>
              </w:rPr>
              <w:t>др. / Под ред. Беляева</w:t>
            </w:r>
            <w:r>
              <w:rPr>
                <w:sz w:val="24"/>
                <w:szCs w:val="24"/>
              </w:rPr>
              <w:t xml:space="preserve"> </w:t>
            </w:r>
            <w:r w:rsidRPr="0001734F">
              <w:rPr>
                <w:sz w:val="24"/>
                <w:szCs w:val="24"/>
              </w:rPr>
              <w:t>Д.К., Дымшица Г.М.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Кубанова</w:t>
            </w:r>
            <w:proofErr w:type="spellEnd"/>
            <w:r>
              <w:rPr>
                <w:rStyle w:val="33"/>
              </w:rPr>
              <w:t xml:space="preserve"> М.М. высшая квалификационная категория.</w:t>
            </w:r>
          </w:p>
        </w:tc>
      </w:tr>
      <w:tr w:rsidR="00CD1011" w:rsidTr="00CD1011">
        <w:trPr>
          <w:trHeight w:hRule="exact" w:val="99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3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химии в 10 классе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A27D6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Химия. </w:t>
            </w:r>
            <w:r w:rsidR="00CA27D6" w:rsidRPr="0001734F">
              <w:rPr>
                <w:sz w:val="24"/>
                <w:szCs w:val="24"/>
              </w:rPr>
              <w:t>Рудзитис Г.Е.,</w:t>
            </w:r>
            <w:r w:rsidR="00CA27D6">
              <w:rPr>
                <w:sz w:val="24"/>
                <w:szCs w:val="24"/>
              </w:rPr>
              <w:t xml:space="preserve"> </w:t>
            </w:r>
            <w:r w:rsidR="00CA27D6" w:rsidRPr="0001734F">
              <w:rPr>
                <w:sz w:val="24"/>
                <w:szCs w:val="24"/>
              </w:rPr>
              <w:t>Фельдман Ф.Г.</w:t>
            </w:r>
            <w:r w:rsidR="00CA27D6">
              <w:rPr>
                <w:sz w:val="24"/>
                <w:szCs w:val="24"/>
              </w:rPr>
              <w:t>»Просвещение», 2017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F65EF6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Узденова</w:t>
            </w:r>
            <w:proofErr w:type="spellEnd"/>
            <w:r>
              <w:rPr>
                <w:rStyle w:val="33"/>
              </w:rPr>
              <w:t xml:space="preserve"> М.Ю., высшая квалификационная категория.</w:t>
            </w:r>
          </w:p>
        </w:tc>
      </w:tr>
      <w:tr w:rsidR="00CD1011" w:rsidTr="00CD1011">
        <w:trPr>
          <w:trHeight w:hRule="exact" w:val="113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физике в  10 классе.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Физика. 10 класс. Г. Я. </w:t>
            </w:r>
            <w:proofErr w:type="spellStart"/>
            <w:r>
              <w:rPr>
                <w:rStyle w:val="33"/>
              </w:rPr>
              <w:t>Мякишев</w:t>
            </w:r>
            <w:proofErr w:type="spellEnd"/>
            <w:r>
              <w:rPr>
                <w:rStyle w:val="33"/>
              </w:rPr>
              <w:t xml:space="preserve">, Б. Б. </w:t>
            </w:r>
            <w:proofErr w:type="spellStart"/>
            <w:r>
              <w:rPr>
                <w:rStyle w:val="33"/>
              </w:rPr>
              <w:t>Буховцев</w:t>
            </w:r>
            <w:proofErr w:type="spellEnd"/>
            <w:r>
              <w:rPr>
                <w:rStyle w:val="33"/>
              </w:rPr>
              <w:t xml:space="preserve">, </w:t>
            </w:r>
            <w:r w:rsidR="00CB5599">
              <w:rPr>
                <w:rStyle w:val="33"/>
              </w:rPr>
              <w:t xml:space="preserve">В. М. </w:t>
            </w:r>
            <w:proofErr w:type="spellStart"/>
            <w:r w:rsidR="00CB5599">
              <w:rPr>
                <w:rStyle w:val="33"/>
              </w:rPr>
              <w:t>Чаругин</w:t>
            </w:r>
            <w:proofErr w:type="spellEnd"/>
            <w:r w:rsidR="00CB5599">
              <w:rPr>
                <w:rStyle w:val="33"/>
              </w:rPr>
              <w:t>. Просвещение. 2017</w:t>
            </w:r>
            <w:r>
              <w:rPr>
                <w:rStyle w:val="33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Байрамукова</w:t>
            </w:r>
            <w:proofErr w:type="spellEnd"/>
            <w:r>
              <w:rPr>
                <w:rStyle w:val="33"/>
              </w:rPr>
              <w:t xml:space="preserve"> Е.Н.., высшая квалификационная категория.</w:t>
            </w:r>
          </w:p>
        </w:tc>
      </w:tr>
      <w:tr w:rsidR="00CD1011" w:rsidTr="00CD1011">
        <w:trPr>
          <w:trHeight w:hRule="exact" w:val="113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3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астрономии в 10 классе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A27D6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Астрономия (сфера). 10-11 классы. Базовый уровень.</w:t>
            </w:r>
            <w:r w:rsidR="00CA27D6">
              <w:rPr>
                <w:sz w:val="24"/>
                <w:szCs w:val="24"/>
              </w:rPr>
              <w:t xml:space="preserve"> </w:t>
            </w:r>
            <w:r w:rsidR="00CA27D6" w:rsidRPr="00CA27D6">
              <w:rPr>
                <w:sz w:val="22"/>
                <w:szCs w:val="22"/>
              </w:rPr>
              <w:t xml:space="preserve">Воронцов-Вельяминов Б.А., </w:t>
            </w:r>
            <w:proofErr w:type="spellStart"/>
            <w:r w:rsidR="00CA27D6" w:rsidRPr="00CA27D6">
              <w:rPr>
                <w:sz w:val="22"/>
                <w:szCs w:val="22"/>
              </w:rPr>
              <w:t>Страут</w:t>
            </w:r>
            <w:proofErr w:type="spellEnd"/>
            <w:r w:rsidR="00CA27D6" w:rsidRPr="00CA27D6">
              <w:rPr>
                <w:sz w:val="22"/>
                <w:szCs w:val="22"/>
              </w:rPr>
              <w:t xml:space="preserve"> Е.К</w:t>
            </w:r>
            <w:r>
              <w:rPr>
                <w:rStyle w:val="33"/>
              </w:rPr>
              <w:t>. Просвещение. 2017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Байрамукова</w:t>
            </w:r>
            <w:proofErr w:type="spellEnd"/>
            <w:r>
              <w:rPr>
                <w:rStyle w:val="33"/>
              </w:rPr>
              <w:t xml:space="preserve"> Е.Н.., высшая квалификационная категория.</w:t>
            </w:r>
          </w:p>
        </w:tc>
      </w:tr>
      <w:tr w:rsidR="00CD1011" w:rsidTr="00CD1011">
        <w:trPr>
          <w:trHeight w:hRule="exact" w:val="169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1.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истории в 10 классе.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5599" w:rsidRPr="00CB5599" w:rsidRDefault="00CB5599" w:rsidP="00CB5599">
            <w:pPr>
              <w:rPr>
                <w:rFonts w:ascii="Times New Roman" w:hAnsi="Times New Roman" w:cs="Times New Roman"/>
              </w:rPr>
            </w:pPr>
            <w:proofErr w:type="spellStart"/>
            <w:r w:rsidRPr="00CB5599">
              <w:rPr>
                <w:rFonts w:ascii="Times New Roman" w:hAnsi="Times New Roman" w:cs="Times New Roman"/>
              </w:rPr>
              <w:t>Уколова</w:t>
            </w:r>
            <w:proofErr w:type="spellEnd"/>
            <w:r w:rsidRPr="00CB5599">
              <w:rPr>
                <w:rFonts w:ascii="Times New Roman" w:hAnsi="Times New Roman" w:cs="Times New Roman"/>
              </w:rPr>
              <w:t xml:space="preserve"> В.И., Ревякин</w:t>
            </w:r>
          </w:p>
          <w:p w:rsidR="00CD1011" w:rsidRPr="00CB5599" w:rsidRDefault="00CB5599" w:rsidP="00CB5599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2"/>
                <w:szCs w:val="22"/>
              </w:rPr>
            </w:pPr>
            <w:r w:rsidRPr="00CB5599">
              <w:rPr>
                <w:sz w:val="22"/>
                <w:szCs w:val="22"/>
              </w:rPr>
              <w:t xml:space="preserve">А.В. / Под ред. </w:t>
            </w:r>
            <w:proofErr w:type="spellStart"/>
            <w:r w:rsidRPr="00CB5599">
              <w:rPr>
                <w:sz w:val="22"/>
                <w:szCs w:val="22"/>
              </w:rPr>
              <w:t>Чубарьяна</w:t>
            </w:r>
            <w:proofErr w:type="spellEnd"/>
            <w:r w:rsidRPr="00CB5599">
              <w:rPr>
                <w:sz w:val="22"/>
                <w:szCs w:val="22"/>
              </w:rPr>
              <w:t xml:space="preserve"> А.О.</w:t>
            </w:r>
          </w:p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Всеобщая история. В. И. </w:t>
            </w:r>
            <w:proofErr w:type="spellStart"/>
            <w:r>
              <w:rPr>
                <w:rStyle w:val="33"/>
              </w:rPr>
              <w:t>Уколовва</w:t>
            </w:r>
            <w:proofErr w:type="spellEnd"/>
            <w:r>
              <w:rPr>
                <w:rStyle w:val="33"/>
              </w:rPr>
              <w:t>, А. В. Ревякин. 10 класс. Просвещение, 2018.</w:t>
            </w:r>
          </w:p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r>
              <w:rPr>
                <w:rStyle w:val="33"/>
              </w:rPr>
              <w:t>Семенова З.У., высшая квалификационная категория.</w:t>
            </w:r>
          </w:p>
        </w:tc>
      </w:tr>
      <w:tr w:rsidR="00CD1011" w:rsidTr="00CD1011">
        <w:trPr>
          <w:trHeight w:hRule="exact" w:val="866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обществознанию в 10 классе.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5599" w:rsidRPr="00CB5599" w:rsidRDefault="00CB5599" w:rsidP="00CB559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599">
              <w:rPr>
                <w:rFonts w:ascii="Times New Roman" w:hAnsi="Times New Roman" w:cs="Times New Roman"/>
                <w:sz w:val="20"/>
                <w:szCs w:val="20"/>
              </w:rPr>
              <w:t>Боголюбов Л.Н., Аверьянов Ю.И.,</w:t>
            </w:r>
          </w:p>
          <w:p w:rsidR="00CB5599" w:rsidRPr="00CB5599" w:rsidRDefault="00CB5599" w:rsidP="00CB55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599">
              <w:rPr>
                <w:rFonts w:ascii="Times New Roman" w:hAnsi="Times New Roman" w:cs="Times New Roman"/>
                <w:sz w:val="20"/>
                <w:szCs w:val="20"/>
              </w:rPr>
              <w:t>Белявский А.В. и др. /Под ред. Боголюбова</w:t>
            </w:r>
          </w:p>
          <w:p w:rsidR="00CD1011" w:rsidRDefault="00CB5599" w:rsidP="00CB5599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 w:rsidRPr="00634F44">
              <w:rPr>
                <w:sz w:val="24"/>
                <w:szCs w:val="24"/>
              </w:rPr>
              <w:t xml:space="preserve">Л.Н., </w:t>
            </w:r>
            <w:proofErr w:type="spellStart"/>
            <w:r w:rsidRPr="00634F44">
              <w:rPr>
                <w:sz w:val="24"/>
                <w:szCs w:val="24"/>
              </w:rPr>
              <w:t>Лазебниковой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634F44">
              <w:rPr>
                <w:sz w:val="24"/>
                <w:szCs w:val="24"/>
              </w:rPr>
              <w:t xml:space="preserve">А.Ю., </w:t>
            </w:r>
            <w:proofErr w:type="spellStart"/>
            <w:r w:rsidRPr="00634F44">
              <w:rPr>
                <w:sz w:val="24"/>
                <w:szCs w:val="24"/>
              </w:rPr>
              <w:t>Телюкиной</w:t>
            </w:r>
            <w:proofErr w:type="spellEnd"/>
            <w:r w:rsidRPr="00634F44">
              <w:rPr>
                <w:sz w:val="24"/>
                <w:szCs w:val="24"/>
              </w:rPr>
              <w:t xml:space="preserve"> М.В.</w:t>
            </w:r>
            <w:r w:rsidR="00CD1011">
              <w:rPr>
                <w:rStyle w:val="33"/>
              </w:rPr>
              <w:t>Просвещение. 2017.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r>
              <w:rPr>
                <w:rStyle w:val="33"/>
              </w:rPr>
              <w:t>Семенова З.У., высшая квалификационная категория.</w:t>
            </w:r>
          </w:p>
        </w:tc>
      </w:tr>
      <w:tr w:rsidR="00CD1011" w:rsidTr="00CD1011">
        <w:trPr>
          <w:trHeight w:hRule="exact" w:val="857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1.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экономике в 10, 11 классах.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Экономика. 10-11 классы. И. В. </w:t>
            </w:r>
            <w:proofErr w:type="spellStart"/>
            <w:r>
              <w:rPr>
                <w:rStyle w:val="33"/>
              </w:rPr>
              <w:t>Липсиц</w:t>
            </w:r>
            <w:proofErr w:type="spellEnd"/>
            <w:r>
              <w:rPr>
                <w:rStyle w:val="33"/>
              </w:rPr>
              <w:t>. Вита-Пресс. 2018.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r>
              <w:rPr>
                <w:rStyle w:val="33"/>
              </w:rPr>
              <w:t>Быкова Н. В., первая квалификационная категория.</w:t>
            </w:r>
          </w:p>
        </w:tc>
      </w:tr>
      <w:tr w:rsidR="00CD1011" w:rsidTr="00CD1011">
        <w:trPr>
          <w:trHeight w:hRule="exact" w:val="84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2.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праву в 10, 11 классах.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Право. 10-11 классы. А. Ф. Никитин. 2018.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r>
              <w:rPr>
                <w:rStyle w:val="33"/>
              </w:rPr>
              <w:t>Быкова Н. В., первая квалификационная категория.</w:t>
            </w:r>
          </w:p>
        </w:tc>
      </w:tr>
      <w:tr w:rsidR="00CD1011" w:rsidTr="00CD1011">
        <w:trPr>
          <w:trHeight w:hRule="exact" w:val="1426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lastRenderedPageBreak/>
              <w:t>1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географии в 10 классе.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94074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Экономическая и социальная география мира</w:t>
            </w:r>
            <w:r w:rsidR="00CB5599">
              <w:rPr>
                <w:rStyle w:val="33"/>
              </w:rPr>
              <w:t>. 10-11 классы.</w:t>
            </w:r>
            <w:r w:rsidR="00CB5599" w:rsidRPr="00634F44">
              <w:rPr>
                <w:sz w:val="24"/>
                <w:szCs w:val="24"/>
              </w:rPr>
              <w:t xml:space="preserve"> </w:t>
            </w:r>
            <w:proofErr w:type="spellStart"/>
            <w:r w:rsidR="00CB5599" w:rsidRPr="00CB5599">
              <w:rPr>
                <w:sz w:val="22"/>
                <w:szCs w:val="22"/>
              </w:rPr>
              <w:t>Максаковский</w:t>
            </w:r>
            <w:proofErr w:type="spellEnd"/>
            <w:r w:rsidR="00CB5599" w:rsidRPr="00CB5599">
              <w:rPr>
                <w:sz w:val="22"/>
                <w:szCs w:val="22"/>
              </w:rPr>
              <w:t xml:space="preserve"> В.П.</w:t>
            </w:r>
            <w:r w:rsidR="00CB5599">
              <w:rPr>
                <w:rStyle w:val="33"/>
              </w:rPr>
              <w:t xml:space="preserve"> </w:t>
            </w:r>
            <w:r>
              <w:rPr>
                <w:rStyle w:val="33"/>
              </w:rPr>
              <w:t>. Просвещение, 2017.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Аппоева</w:t>
            </w:r>
            <w:proofErr w:type="spellEnd"/>
            <w:r>
              <w:rPr>
                <w:rStyle w:val="33"/>
              </w:rPr>
              <w:t xml:space="preserve"> О.А., высшая квалификационная категория.</w:t>
            </w:r>
          </w:p>
        </w:tc>
      </w:tr>
      <w:tr w:rsidR="00CD1011" w:rsidTr="00CD1011">
        <w:trPr>
          <w:trHeight w:hRule="exact" w:val="854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МХК в 10 классе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Мировая художественная культура. 10 класс. </w:t>
            </w:r>
            <w:proofErr w:type="spellStart"/>
            <w:r>
              <w:rPr>
                <w:rStyle w:val="33"/>
              </w:rPr>
              <w:t>Рапацкая</w:t>
            </w:r>
            <w:proofErr w:type="spellEnd"/>
            <w:r>
              <w:rPr>
                <w:rStyle w:val="33"/>
              </w:rPr>
              <w:t>. Просвещение, 2016.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Байчорова</w:t>
            </w:r>
            <w:proofErr w:type="spellEnd"/>
            <w:r>
              <w:rPr>
                <w:rStyle w:val="33"/>
              </w:rPr>
              <w:t xml:space="preserve"> Э.М.., высшая квалификационная категория</w:t>
            </w:r>
          </w:p>
        </w:tc>
      </w:tr>
      <w:tr w:rsidR="00CD1011" w:rsidTr="00CD1011">
        <w:trPr>
          <w:trHeight w:hRule="exact" w:val="86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технологии в 10 классе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Технология. 10, 11 классы. В. Д. Симоненко. </w:t>
            </w:r>
            <w:proofErr w:type="spellStart"/>
            <w:r>
              <w:rPr>
                <w:rStyle w:val="33"/>
              </w:rPr>
              <w:t>Вентана-Граф</w:t>
            </w:r>
            <w:proofErr w:type="spellEnd"/>
            <w:r>
              <w:rPr>
                <w:rStyle w:val="33"/>
              </w:rPr>
              <w:t>. 2016.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Качан</w:t>
            </w:r>
            <w:proofErr w:type="spellEnd"/>
            <w:r>
              <w:rPr>
                <w:rStyle w:val="33"/>
              </w:rPr>
              <w:t xml:space="preserve"> Л.М., высшая квалификационная категория</w:t>
            </w:r>
          </w:p>
        </w:tc>
      </w:tr>
      <w:tr w:rsidR="00CD1011" w:rsidTr="00CD1011">
        <w:trPr>
          <w:trHeight w:hRule="exact" w:val="994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2.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технологии в 10 классе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Технология. 10, 11 классы. В. Д. Симоненко. </w:t>
            </w:r>
            <w:proofErr w:type="spellStart"/>
            <w:r>
              <w:rPr>
                <w:rStyle w:val="33"/>
              </w:rPr>
              <w:t>Вентана-Граф</w:t>
            </w:r>
            <w:proofErr w:type="spellEnd"/>
            <w:r>
              <w:rPr>
                <w:rStyle w:val="33"/>
              </w:rPr>
              <w:t>. 2016.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Цыбульникова</w:t>
            </w:r>
            <w:proofErr w:type="spellEnd"/>
            <w:r>
              <w:rPr>
                <w:rStyle w:val="33"/>
              </w:rPr>
              <w:t xml:space="preserve"> Н.Н., высшая квалификационная категория</w:t>
            </w:r>
          </w:p>
        </w:tc>
      </w:tr>
      <w:tr w:rsidR="00CD1011" w:rsidTr="00CD1011">
        <w:trPr>
          <w:trHeight w:hRule="exact" w:val="69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1.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ОБЖ в 10 классе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ОБЖ. 10 класс. В. Н. </w:t>
            </w:r>
            <w:proofErr w:type="spellStart"/>
            <w:r>
              <w:rPr>
                <w:rStyle w:val="33"/>
              </w:rPr>
              <w:t>Латчук</w:t>
            </w:r>
            <w:proofErr w:type="spellEnd"/>
            <w:r>
              <w:rPr>
                <w:rStyle w:val="33"/>
              </w:rPr>
              <w:t>. Дрофа. 2016.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proofErr w:type="spellStart"/>
            <w:r>
              <w:rPr>
                <w:rStyle w:val="33"/>
              </w:rPr>
              <w:t>Айбазов</w:t>
            </w:r>
            <w:proofErr w:type="spellEnd"/>
            <w:r>
              <w:rPr>
                <w:rStyle w:val="33"/>
              </w:rPr>
              <w:t xml:space="preserve"> И. У., соответствие</w:t>
            </w:r>
          </w:p>
        </w:tc>
      </w:tr>
      <w:tr w:rsidR="00CD1011" w:rsidTr="00CD1011">
        <w:trPr>
          <w:trHeight w:hRule="exact" w:val="68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1.</w:t>
            </w:r>
          </w:p>
        </w:tc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физической культуре в 10 классе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CB5599">
            <w:pPr>
              <w:pStyle w:val="61"/>
              <w:shd w:val="clear" w:color="auto" w:fill="auto"/>
              <w:spacing w:line="200" w:lineRule="exact"/>
              <w:ind w:firstLine="0"/>
              <w:jc w:val="center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Физическая культура. 10-11 класс. В. И. Лях. Просвещение. 2016.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1011" w:rsidRDefault="00CD1011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r>
              <w:rPr>
                <w:rStyle w:val="33"/>
              </w:rPr>
              <w:t>Ивлева И.. М., высшая квалификационная категория</w:t>
            </w:r>
          </w:p>
        </w:tc>
      </w:tr>
    </w:tbl>
    <w:p w:rsidR="00162E3D" w:rsidRDefault="00162E3D" w:rsidP="00814609">
      <w:pPr>
        <w:pStyle w:val="a8"/>
        <w:jc w:val="both"/>
        <w:rPr>
          <w:b/>
          <w:sz w:val="24"/>
          <w:szCs w:val="24"/>
        </w:rPr>
        <w:sectPr w:rsidR="00162E3D" w:rsidSect="000C5D87">
          <w:type w:val="continuous"/>
          <w:pgSz w:w="15840" w:h="12240" w:orient="landscape"/>
          <w:pgMar w:top="1701" w:right="1134" w:bottom="1043" w:left="1134" w:header="720" w:footer="720" w:gutter="0"/>
          <w:cols w:space="720"/>
        </w:sectPr>
      </w:pPr>
    </w:p>
    <w:p w:rsidR="00B206D7" w:rsidRDefault="00B206D7" w:rsidP="00B206D7">
      <w:pPr>
        <w:pStyle w:val="3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15" w:name="_Toc384826857"/>
    </w:p>
    <w:bookmarkEnd w:id="15"/>
    <w:p w:rsidR="00E63074" w:rsidRPr="007B5D4F" w:rsidRDefault="0048288D" w:rsidP="007B5D4F">
      <w:pPr>
        <w:pStyle w:val="a8"/>
        <w:jc w:val="both"/>
        <w:rPr>
          <w:rStyle w:val="Zag11"/>
          <w:rFonts w:eastAsia="@Arial Unicode MS"/>
          <w:b/>
          <w:sz w:val="24"/>
          <w:szCs w:val="24"/>
        </w:rPr>
      </w:pPr>
      <w:r>
        <w:rPr>
          <w:b/>
          <w:sz w:val="24"/>
          <w:szCs w:val="24"/>
        </w:rPr>
        <w:t>2.1</w:t>
      </w:r>
      <w:r w:rsidR="00B002FA">
        <w:rPr>
          <w:b/>
          <w:sz w:val="24"/>
          <w:szCs w:val="24"/>
        </w:rPr>
        <w:t>.2</w:t>
      </w:r>
      <w:r w:rsidR="00E63074" w:rsidRPr="007B5D4F">
        <w:rPr>
          <w:b/>
          <w:sz w:val="24"/>
          <w:szCs w:val="24"/>
        </w:rPr>
        <w:t xml:space="preserve">. </w:t>
      </w:r>
      <w:r w:rsidR="00E63074" w:rsidRPr="007B5D4F">
        <w:rPr>
          <w:rStyle w:val="Zag11"/>
          <w:rFonts w:eastAsia="@Arial Unicode MS"/>
          <w:b/>
          <w:sz w:val="24"/>
          <w:szCs w:val="24"/>
        </w:rPr>
        <w:t>Основное содержание учебных предметов среднего общего</w:t>
      </w:r>
      <w:r w:rsidR="00E63074" w:rsidRPr="007B5D4F">
        <w:rPr>
          <w:rStyle w:val="Zag11"/>
          <w:rFonts w:eastAsia="@Arial Unicode MS"/>
          <w:b/>
          <w:i/>
          <w:sz w:val="24"/>
          <w:szCs w:val="24"/>
        </w:rPr>
        <w:t xml:space="preserve"> </w:t>
      </w:r>
      <w:r w:rsidR="00E63074" w:rsidRPr="007B5D4F">
        <w:rPr>
          <w:rStyle w:val="Zag11"/>
          <w:rFonts w:eastAsia="@Arial Unicode MS"/>
          <w:b/>
          <w:sz w:val="24"/>
          <w:szCs w:val="24"/>
        </w:rPr>
        <w:t>образования</w:t>
      </w:r>
    </w:p>
    <w:p w:rsidR="002D6B6D" w:rsidRPr="007B5D4F" w:rsidRDefault="002D6B6D" w:rsidP="007B5D4F">
      <w:pPr>
        <w:pStyle w:val="a8"/>
        <w:jc w:val="both"/>
        <w:rPr>
          <w:b/>
          <w:sz w:val="24"/>
          <w:szCs w:val="24"/>
        </w:rPr>
      </w:pPr>
    </w:p>
    <w:p w:rsidR="00387B70" w:rsidRDefault="00387B70" w:rsidP="007B5D4F">
      <w:pPr>
        <w:pStyle w:val="a8"/>
        <w:jc w:val="center"/>
        <w:rPr>
          <w:b/>
          <w:sz w:val="24"/>
          <w:szCs w:val="24"/>
        </w:rPr>
      </w:pPr>
      <w:r w:rsidRPr="007B5D4F">
        <w:rPr>
          <w:b/>
          <w:sz w:val="24"/>
          <w:szCs w:val="24"/>
        </w:rPr>
        <w:t>Русский язык</w:t>
      </w:r>
    </w:p>
    <w:p w:rsidR="007B5D4F" w:rsidRPr="007B5D4F" w:rsidRDefault="007B5D4F" w:rsidP="007B5D4F">
      <w:pPr>
        <w:pStyle w:val="a8"/>
        <w:jc w:val="center"/>
        <w:rPr>
          <w:b/>
          <w:sz w:val="24"/>
          <w:szCs w:val="24"/>
        </w:rPr>
      </w:pPr>
    </w:p>
    <w:p w:rsidR="007B5D4F" w:rsidRDefault="007B5D4F" w:rsidP="007B5D4F">
      <w:pPr>
        <w:pStyle w:val="a8"/>
        <w:jc w:val="center"/>
        <w:rPr>
          <w:b/>
          <w:caps/>
        </w:rPr>
      </w:pPr>
      <w:r w:rsidRPr="007B5D4F">
        <w:rPr>
          <w:b/>
          <w:caps/>
        </w:rPr>
        <w:t>содержание, обеспечивающее формирование</w:t>
      </w:r>
      <w:r w:rsidRPr="007B5D4F">
        <w:rPr>
          <w:b/>
          <w:caps/>
        </w:rPr>
        <w:br/>
        <w:t>Коммуникативной компетенции</w:t>
      </w:r>
    </w:p>
    <w:p w:rsidR="007B5D4F" w:rsidRPr="007B5D4F" w:rsidRDefault="007B5D4F" w:rsidP="007B5D4F">
      <w:pPr>
        <w:pStyle w:val="a8"/>
        <w:jc w:val="center"/>
        <w:rPr>
          <w:b/>
          <w:caps/>
        </w:rPr>
      </w:pP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 w:rsidRPr="007B5D4F">
        <w:rPr>
          <w:sz w:val="24"/>
          <w:szCs w:val="24"/>
        </w:rPr>
        <w:t>Сферы и ситуации речевого общения. Компоненты речевой ситуации.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Оценка коммуникативных качеств и эффективности речи.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Развитие навыков монологической и диалогической речи.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Использование различных видов чтения в зависимости от коммуникативной задачи и характера текста.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Информационная переработка текста.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Совершенствование умений и навыков создания текстов разных функционально-смысловых типов, стилей и жанров.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Учебно-научный, деловой, публицистический стили, разговорная речь, язык художественной литературы. Их особенности.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Культура учебно-научного и делового общения (устная и письменная формы). Написание доклада, реферата, тезисов, рецензии. Составление деловых документов различных жанров (расписки, доверенности, резюме).</w:t>
      </w:r>
    </w:p>
    <w:p w:rsidR="007B5D4F" w:rsidRDefault="007B5D4F" w:rsidP="007B5D4F">
      <w:pPr>
        <w:pStyle w:val="a8"/>
        <w:jc w:val="both"/>
        <w:rPr>
          <w:b/>
          <w:sz w:val="24"/>
          <w:szCs w:val="24"/>
        </w:rPr>
      </w:pP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Культура публичной речи</w:t>
      </w: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 w:rsidRPr="007B5D4F">
        <w:rPr>
          <w:b/>
          <w:sz w:val="24"/>
          <w:szCs w:val="24"/>
        </w:rPr>
        <w:t>Культура разговорной речи.</w:t>
      </w:r>
    </w:p>
    <w:p w:rsidR="007B5D4F" w:rsidRDefault="007B5D4F" w:rsidP="007B5D4F">
      <w:pPr>
        <w:pStyle w:val="a8"/>
        <w:jc w:val="center"/>
        <w:rPr>
          <w:b/>
          <w:caps/>
        </w:rPr>
      </w:pPr>
    </w:p>
    <w:p w:rsidR="007B5D4F" w:rsidRPr="007B5D4F" w:rsidRDefault="007B5D4F" w:rsidP="007B5D4F">
      <w:pPr>
        <w:pStyle w:val="a8"/>
        <w:jc w:val="center"/>
        <w:rPr>
          <w:b/>
          <w:caps/>
        </w:rPr>
      </w:pPr>
      <w:r w:rsidRPr="007B5D4F">
        <w:rPr>
          <w:b/>
          <w:caps/>
        </w:rPr>
        <w:t>содержание, обеспечивающее формирование</w:t>
      </w:r>
      <w:r w:rsidRPr="007B5D4F">
        <w:rPr>
          <w:b/>
          <w:caps/>
        </w:rPr>
        <w:br/>
        <w:t>языковой и Лингвистической (языковедческой)</w:t>
      </w:r>
      <w:r w:rsidRPr="007B5D4F">
        <w:rPr>
          <w:b/>
          <w:caps/>
        </w:rPr>
        <w:br/>
        <w:t>компетенций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Русский язык в современном мире.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Формы существования русского национального языка (литературный язык, просторечие, народные говоры, профессиональные разновидности, жаргон, арго).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Нормы литературного языка, их соблюдение в речевой практике.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Литературный язык и язык художественной литературы.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Взаимосвязь различных единиц и уровней языка.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Синонимия в системе русского языка.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Словари русского языка и лингвистические справочники; их использование.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Совершенствование орфографических и пунктуационных умений и навыков.</w:t>
      </w:r>
    </w:p>
    <w:p w:rsidR="007B5D4F" w:rsidRDefault="007B5D4F" w:rsidP="007B5D4F">
      <w:pPr>
        <w:pStyle w:val="a8"/>
        <w:jc w:val="both"/>
        <w:rPr>
          <w:b/>
          <w:sz w:val="24"/>
          <w:szCs w:val="24"/>
        </w:rPr>
      </w:pP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 w:rsidRPr="007B5D4F">
        <w:rPr>
          <w:b/>
          <w:sz w:val="24"/>
          <w:szCs w:val="24"/>
        </w:rPr>
        <w:t>Лингвистический анализ текстов различных функциональных разновидностей языка.</w:t>
      </w:r>
    </w:p>
    <w:p w:rsidR="007B5D4F" w:rsidRDefault="007B5D4F" w:rsidP="007B5D4F">
      <w:pPr>
        <w:pStyle w:val="a8"/>
        <w:jc w:val="center"/>
        <w:rPr>
          <w:b/>
          <w:caps/>
        </w:rPr>
      </w:pPr>
    </w:p>
    <w:p w:rsidR="007B5D4F" w:rsidRPr="007B5D4F" w:rsidRDefault="007B5D4F" w:rsidP="007B5D4F">
      <w:pPr>
        <w:pStyle w:val="a8"/>
        <w:jc w:val="center"/>
        <w:rPr>
          <w:b/>
          <w:caps/>
        </w:rPr>
      </w:pPr>
      <w:r w:rsidRPr="007B5D4F">
        <w:rPr>
          <w:b/>
          <w:caps/>
        </w:rPr>
        <w:t>содержание, обеспечивающее формирование</w:t>
      </w:r>
      <w:r w:rsidRPr="007B5D4F">
        <w:rPr>
          <w:b/>
          <w:caps/>
        </w:rPr>
        <w:br/>
        <w:t>Культуроведческой компетенции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Взаимосвязь языка и культуры.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Отражение в русском языке материальной и духовной культуры русского и других народов.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Взаимообогащение языков как результат взаимодействия национальных культур.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Соблюдение норм речевого поведения в различных сферах общения</w:t>
      </w:r>
      <w:r>
        <w:rPr>
          <w:sz w:val="24"/>
          <w:szCs w:val="24"/>
        </w:rPr>
        <w:t>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</w:p>
    <w:p w:rsidR="007B5D4F" w:rsidRPr="007B5D4F" w:rsidRDefault="0048288D" w:rsidP="007B5D4F">
      <w:pPr>
        <w:pStyle w:val="a8"/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 xml:space="preserve">Требования к уровню </w:t>
      </w:r>
      <w:r w:rsidR="007B5D4F" w:rsidRPr="007B5D4F">
        <w:rPr>
          <w:b/>
          <w:caps/>
          <w:sz w:val="22"/>
          <w:szCs w:val="22"/>
        </w:rPr>
        <w:t>подготовки выпускников</w:t>
      </w:r>
    </w:p>
    <w:p w:rsidR="007B5D4F" w:rsidRPr="007B5D4F" w:rsidRDefault="007B5D4F" w:rsidP="007B5D4F">
      <w:pPr>
        <w:pStyle w:val="a8"/>
        <w:jc w:val="both"/>
        <w:rPr>
          <w:i/>
          <w:sz w:val="24"/>
          <w:szCs w:val="24"/>
        </w:rPr>
      </w:pPr>
      <w:r w:rsidRPr="007B5D4F">
        <w:rPr>
          <w:i/>
          <w:sz w:val="24"/>
          <w:szCs w:val="24"/>
        </w:rPr>
        <w:t>В результате изучения русского языка на базовом уровне ученик должен</w:t>
      </w: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 w:rsidRPr="007B5D4F">
        <w:rPr>
          <w:b/>
          <w:sz w:val="24"/>
          <w:szCs w:val="24"/>
        </w:rPr>
        <w:t>знать/понимать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связь языка и истории, культуры русского и других народов;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lastRenderedPageBreak/>
        <w:t>смысл понятий: речевая ситуация и ее компоненты, литературный язык, языковая норма, культура речи;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основные единицы и уровни языка, их признаки и взаимосвязь;</w:t>
      </w: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proofErr w:type="gramStart"/>
      <w:r w:rsidRPr="007B5D4F">
        <w:rPr>
          <w:sz w:val="24"/>
          <w:szCs w:val="24"/>
        </w:rPr>
        <w:t>орфоэпические, лексические, грамматические, орфографические и пунктуационные нормы современного русского литературного языка; нормы рече</w:t>
      </w:r>
      <w:r>
        <w:rPr>
          <w:sz w:val="24"/>
          <w:szCs w:val="24"/>
        </w:rPr>
        <w:t>вого поведения в социально-куль</w:t>
      </w:r>
      <w:r w:rsidRPr="007B5D4F">
        <w:rPr>
          <w:sz w:val="24"/>
          <w:szCs w:val="24"/>
        </w:rPr>
        <w:t>турной, учебно-научной, официально-деловой сферах общения;</w:t>
      </w:r>
      <w:proofErr w:type="gramEnd"/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 w:rsidRPr="007B5D4F">
        <w:rPr>
          <w:b/>
          <w:sz w:val="24"/>
          <w:szCs w:val="24"/>
        </w:rPr>
        <w:t>уметь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 xml:space="preserve"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 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анализировать языковые единицы с точки зрения правильности, точности и уместности их употребления;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проводить лингвистически</w:t>
      </w:r>
      <w:r>
        <w:rPr>
          <w:sz w:val="24"/>
          <w:szCs w:val="24"/>
        </w:rPr>
        <w:t>й анализ текстов различных функ</w:t>
      </w:r>
      <w:r w:rsidRPr="007B5D4F">
        <w:rPr>
          <w:sz w:val="24"/>
          <w:szCs w:val="24"/>
        </w:rPr>
        <w:t>циональных стилей и разновидностей языка;</w:t>
      </w:r>
    </w:p>
    <w:p w:rsidR="007B5D4F" w:rsidRPr="007B5D4F" w:rsidRDefault="007B5D4F" w:rsidP="007B5D4F">
      <w:pPr>
        <w:pStyle w:val="a8"/>
        <w:jc w:val="both"/>
        <w:rPr>
          <w:b/>
          <w:i/>
          <w:sz w:val="24"/>
          <w:szCs w:val="24"/>
        </w:rPr>
      </w:pPr>
      <w:proofErr w:type="spellStart"/>
      <w:r w:rsidRPr="007B5D4F">
        <w:rPr>
          <w:b/>
          <w:i/>
          <w:sz w:val="24"/>
          <w:szCs w:val="24"/>
        </w:rPr>
        <w:t>аудирование</w:t>
      </w:r>
      <w:proofErr w:type="spellEnd"/>
      <w:r w:rsidRPr="007B5D4F">
        <w:rPr>
          <w:b/>
          <w:i/>
          <w:sz w:val="24"/>
          <w:szCs w:val="24"/>
        </w:rPr>
        <w:t xml:space="preserve"> и чтение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использовать основные виды чтения (ознакомитель</w:t>
      </w:r>
      <w:r>
        <w:rPr>
          <w:sz w:val="24"/>
          <w:szCs w:val="24"/>
        </w:rPr>
        <w:t>но-изучаю</w:t>
      </w:r>
      <w:r w:rsidRPr="007B5D4F">
        <w:rPr>
          <w:sz w:val="24"/>
          <w:szCs w:val="24"/>
        </w:rPr>
        <w:t xml:space="preserve">щее, </w:t>
      </w:r>
      <w:proofErr w:type="gramStart"/>
      <w:r w:rsidRPr="007B5D4F">
        <w:rPr>
          <w:sz w:val="24"/>
          <w:szCs w:val="24"/>
        </w:rPr>
        <w:t>ознакомительно-реферативное</w:t>
      </w:r>
      <w:proofErr w:type="gramEnd"/>
      <w:r w:rsidRPr="007B5D4F">
        <w:rPr>
          <w:sz w:val="24"/>
          <w:szCs w:val="24"/>
        </w:rPr>
        <w:t xml:space="preserve"> и др.) в зависимости от коммуникативной задачи; 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7B5D4F" w:rsidRPr="007B5D4F" w:rsidRDefault="007B5D4F" w:rsidP="007B5D4F">
      <w:pPr>
        <w:pStyle w:val="a8"/>
        <w:jc w:val="both"/>
        <w:rPr>
          <w:b/>
          <w:i/>
          <w:sz w:val="24"/>
          <w:szCs w:val="24"/>
        </w:rPr>
      </w:pPr>
      <w:r w:rsidRPr="007B5D4F">
        <w:rPr>
          <w:b/>
          <w:i/>
          <w:sz w:val="24"/>
          <w:szCs w:val="24"/>
        </w:rPr>
        <w:t>говорение и письмо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proofErr w:type="gramStart"/>
      <w:r w:rsidRPr="007B5D4F">
        <w:rPr>
          <w:sz w:val="24"/>
          <w:szCs w:val="24"/>
        </w:rPr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соблюдать в практике письма орфографические и пунктуационные нормы современного русского литературного языка;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использовать основные приемы информационной переработки устного и письменного текста;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7B5D4F">
        <w:rPr>
          <w:sz w:val="24"/>
          <w:szCs w:val="24"/>
        </w:rPr>
        <w:t>для</w:t>
      </w:r>
      <w:proofErr w:type="gramEnd"/>
      <w:r w:rsidRPr="007B5D4F">
        <w:rPr>
          <w:sz w:val="24"/>
          <w:szCs w:val="24"/>
        </w:rPr>
        <w:t>: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 xml:space="preserve">самообразования и активного участия в производственной, культурной и </w:t>
      </w:r>
      <w:r w:rsidR="00C94074">
        <w:rPr>
          <w:sz w:val="24"/>
          <w:szCs w:val="24"/>
        </w:rPr>
        <w:t>общественной жизни государства.</w:t>
      </w:r>
    </w:p>
    <w:p w:rsidR="00387B70" w:rsidRPr="008D608C" w:rsidRDefault="00387B70" w:rsidP="007B5D4F">
      <w:pPr>
        <w:pStyle w:val="a8"/>
        <w:jc w:val="center"/>
        <w:rPr>
          <w:b/>
          <w:sz w:val="24"/>
          <w:szCs w:val="24"/>
        </w:rPr>
      </w:pPr>
      <w:r w:rsidRPr="008D608C">
        <w:rPr>
          <w:b/>
          <w:sz w:val="24"/>
          <w:szCs w:val="24"/>
        </w:rPr>
        <w:t>Литература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9859C0" w:rsidRPr="009859C0" w:rsidRDefault="0048288D" w:rsidP="009859C0">
      <w:pPr>
        <w:pStyle w:val="a8"/>
        <w:jc w:val="center"/>
      </w:pPr>
      <w:r>
        <w:t xml:space="preserve">ЛИТЕРАТУРНЫЕ ПРОИЗВЕДЕНИЯ, </w:t>
      </w:r>
      <w:r w:rsidR="009859C0" w:rsidRPr="009859C0">
        <w:t>ПРЕДНАЗНАЧЕННЫЕ ДЛЯ ОБЯЗАТЕЛЬНОГО ИЗУЧЕНИЯ</w:t>
      </w:r>
    </w:p>
    <w:p w:rsidR="009859C0" w:rsidRPr="009859C0" w:rsidRDefault="009859C0" w:rsidP="009859C0">
      <w:pPr>
        <w:pStyle w:val="a8"/>
        <w:jc w:val="center"/>
        <w:rPr>
          <w:sz w:val="24"/>
          <w:szCs w:val="24"/>
        </w:rPr>
      </w:pP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i/>
          <w:sz w:val="24"/>
          <w:szCs w:val="24"/>
        </w:rPr>
        <w:lastRenderedPageBreak/>
        <w:t>Основными критериями отбора художественных произведений для изучения в школе</w:t>
      </w:r>
      <w:r w:rsidRPr="009859C0">
        <w:rPr>
          <w:sz w:val="24"/>
          <w:szCs w:val="24"/>
        </w:rPr>
        <w:t xml:space="preserve"> являются их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а также культурно-исторические традиции и богатый опыт отечественного образования.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Художественные произведения представлены в перечне в хронологической последовательности: от литературы </w:t>
      </w:r>
      <w:r w:rsidRPr="009859C0">
        <w:rPr>
          <w:sz w:val="24"/>
          <w:szCs w:val="24"/>
          <w:lang w:val="en-US"/>
        </w:rPr>
        <w:t>XIX</w:t>
      </w:r>
      <w:r w:rsidRPr="009859C0">
        <w:rPr>
          <w:sz w:val="24"/>
          <w:szCs w:val="24"/>
        </w:rPr>
        <w:t xml:space="preserve"> века до новейшего времени. Такое построение перечня определяется задачами курса на историко-литературной основе, опирающегося на сведения, полученные на завершающем этапе основной школы. Курс литературы в старшей школе направлен на систематизацию представлений учащихся об историческом развитии литературы, что позволяет глубже осознать диалог классической и современной литературы.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Перечень произведений представляет собой инвариантную часть любой программы литературного образования, обеспечивающую федеральный компонент общего образования. Перечень допускает расширение списка писательских имен и произведений в авторских программах, что содействует реализации принципа вариативности в изучении литературы</w:t>
      </w:r>
      <w:r w:rsidRPr="009859C0">
        <w:rPr>
          <w:b/>
          <w:i/>
          <w:sz w:val="24"/>
          <w:szCs w:val="24"/>
        </w:rPr>
        <w:t>.</w:t>
      </w:r>
      <w:r w:rsidRPr="009859C0">
        <w:rPr>
          <w:sz w:val="24"/>
          <w:szCs w:val="24"/>
        </w:rPr>
        <w:t xml:space="preserve"> Данный перечень включает три уровня детализации учебного материала: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названо имя писателя с указанием конкретных произведений;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названо имя писателя без указания конкретных произведений (определено только число художественных текстов, выбор которых предоставляется автору программы или учителю);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предложен список имен писателей и указано минимальное число авторов, произведения которых обязательны для изучения (выбор писателей и конкретных произведений из предложенного списка предоставляется автору программы или учителю).</w:t>
      </w:r>
    </w:p>
    <w:p w:rsidR="009859C0" w:rsidRDefault="009859C0" w:rsidP="009859C0">
      <w:pPr>
        <w:pStyle w:val="a8"/>
        <w:jc w:val="both"/>
        <w:rPr>
          <w:sz w:val="24"/>
          <w:szCs w:val="24"/>
        </w:rPr>
      </w:pP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Русская литература XIX века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bookmarkStart w:id="16" w:name="фы"/>
      <w:bookmarkEnd w:id="16"/>
      <w:r w:rsidRPr="009859C0">
        <w:rPr>
          <w:i/>
          <w:sz w:val="24"/>
          <w:szCs w:val="24"/>
          <w:shd w:val="clear" w:color="auto" w:fill="FFFFFF"/>
        </w:rPr>
        <w:t>А.С. Пушкин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</w:rPr>
        <w:t>Стихотворения</w:t>
      </w:r>
      <w:r w:rsidRPr="009859C0">
        <w:rPr>
          <w:b/>
          <w:sz w:val="24"/>
          <w:szCs w:val="24"/>
          <w:shd w:val="clear" w:color="auto" w:fill="FFFFFF"/>
        </w:rPr>
        <w:t xml:space="preserve">: «Погасло дневное светило...», «Свободы сеятель пустынный…», </w:t>
      </w:r>
      <w:r w:rsidRPr="009859C0">
        <w:rPr>
          <w:b/>
          <w:sz w:val="24"/>
          <w:szCs w:val="24"/>
        </w:rPr>
        <w:t>«Подражания Корану» (</w:t>
      </w:r>
      <w:r w:rsidRPr="009859C0">
        <w:rPr>
          <w:b/>
          <w:sz w:val="24"/>
          <w:szCs w:val="24"/>
          <w:lang w:val="en-US"/>
        </w:rPr>
        <w:t>IX</w:t>
      </w:r>
      <w:r w:rsidRPr="009859C0">
        <w:rPr>
          <w:b/>
          <w:sz w:val="24"/>
          <w:szCs w:val="24"/>
        </w:rPr>
        <w:t>.«И путник усталый на Бога роптал…»),</w:t>
      </w:r>
      <w:r w:rsidRPr="009859C0">
        <w:rPr>
          <w:b/>
          <w:sz w:val="24"/>
          <w:szCs w:val="24"/>
          <w:shd w:val="clear" w:color="auto" w:fill="FFFFFF"/>
        </w:rPr>
        <w:t xml:space="preserve"> «Элегия» («Безумных лет угасшее веселье...»), «...Вновь я посетил...», а также 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Поэма «Медный всадник».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М.Ю. Лермонтов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«Молитва» («Я, Матерь Божия, ныне с молитвою...»), «Как часто, пестрою толпою окружен...», «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Валерик</w:t>
      </w:r>
      <w:proofErr w:type="spellEnd"/>
      <w:r w:rsidRPr="009859C0">
        <w:rPr>
          <w:b/>
          <w:sz w:val="24"/>
          <w:szCs w:val="24"/>
          <w:shd w:val="clear" w:color="auto" w:fill="FFFFFF"/>
        </w:rPr>
        <w:t>»,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</w:rPr>
        <w:t>«Сон» («В полдневный жар в долине Дагестана…»), «Выхожу один я на дорогу...»</w:t>
      </w:r>
      <w:r w:rsidRPr="009859C0">
        <w:rPr>
          <w:sz w:val="24"/>
          <w:szCs w:val="24"/>
          <w:shd w:val="clear" w:color="auto" w:fill="FFFFFF"/>
        </w:rPr>
        <w:t xml:space="preserve">, </w:t>
      </w:r>
      <w:r w:rsidRPr="009859C0">
        <w:rPr>
          <w:b/>
          <w:sz w:val="24"/>
          <w:szCs w:val="24"/>
          <w:shd w:val="clear" w:color="auto" w:fill="FFFFFF"/>
        </w:rPr>
        <w:t>а также 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Н.В. Гоголь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Одна из петербургских повестей по выбору (только для образовательных учреждений с русским языком обучения).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А.Н. Островский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Драма «Гроза» (в образовательных учреждениях с родным (нерусским) языком обучения – в сокращении).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И.А. Гончаров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 xml:space="preserve">Роман «Обломов» (в образовательных учреждениях с родным (нерусским) языком обучения – обзорное изучение с анализом фрагментов). 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Очерки «Фрегат Паллада» (фрагменты) (только для образовательных учреждений с родным (нерусским) языком обучения)</w:t>
      </w:r>
      <w:r w:rsidRPr="009859C0">
        <w:rPr>
          <w:i/>
          <w:sz w:val="24"/>
          <w:szCs w:val="24"/>
        </w:rPr>
        <w:t xml:space="preserve"> </w:t>
      </w:r>
      <w:r w:rsidRPr="009859C0">
        <w:rPr>
          <w:rStyle w:val="af3"/>
          <w:i/>
          <w:sz w:val="24"/>
          <w:szCs w:val="24"/>
        </w:rPr>
        <w:footnoteReference w:id="1"/>
      </w:r>
      <w:r w:rsidRPr="009859C0">
        <w:rPr>
          <w:i/>
          <w:sz w:val="24"/>
          <w:szCs w:val="24"/>
          <w:shd w:val="clear" w:color="auto" w:fill="FFFFFF"/>
        </w:rPr>
        <w:t>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И.С. Тургенев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lastRenderedPageBreak/>
        <w:t>Роман «Отцы и дети»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  <w:r w:rsidRPr="009859C0">
        <w:rPr>
          <w:sz w:val="24"/>
          <w:szCs w:val="24"/>
          <w:shd w:val="clear" w:color="auto" w:fill="FFFFFF"/>
        </w:rPr>
        <w:t>(в образовательных учреждениях с родным (нерусским) языком обучения – обзорное изучение с анализом фрагментов).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Ф.И. Тютчев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Silentium</w:t>
      </w:r>
      <w:proofErr w:type="spellEnd"/>
      <w:r w:rsidRPr="009859C0">
        <w:rPr>
          <w:b/>
          <w:sz w:val="24"/>
          <w:szCs w:val="24"/>
          <w:shd w:val="clear" w:color="auto" w:fill="FFFFFF"/>
        </w:rPr>
        <w:t>!», «Не то, что мните вы, природа...», «Умом Россию не понять…», «О, как убийственно мы любим...», «Нам не дано предугадать…», «К. Б.» («Я встретил вас – и все былое...»), а также 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А.А. Фет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«Это утро, радость эта…», «Шепот, робкое дыханье…», «Сияла ночь. Луной был полон сад. Лежали…», «Еще майская ночь», а также 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А.К. Толстой</w:t>
      </w:r>
    </w:p>
    <w:p w:rsidR="009859C0" w:rsidRPr="009859C0" w:rsidRDefault="009859C0" w:rsidP="009859C0">
      <w:pPr>
        <w:pStyle w:val="a8"/>
        <w:jc w:val="both"/>
        <w:rPr>
          <w:i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</w:rPr>
        <w:t>Три произведения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Н.А. Некрасов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«В дороге», «Вчерашний день, часу в шестом…», «Мы с тобой бестолковые люди...», «Поэт и Гражданин», «Элегия» («Пускай нам говорит изменчивая мода...»), «</w:t>
      </w:r>
      <w:proofErr w:type="gramStart"/>
      <w:r w:rsidRPr="009859C0">
        <w:rPr>
          <w:b/>
          <w:sz w:val="24"/>
          <w:szCs w:val="24"/>
          <w:shd w:val="clear" w:color="auto" w:fill="FFFFFF"/>
        </w:rPr>
        <w:t>О</w:t>
      </w:r>
      <w:proofErr w:type="gramEnd"/>
      <w:r w:rsidRPr="009859C0">
        <w:rPr>
          <w:b/>
          <w:sz w:val="24"/>
          <w:szCs w:val="24"/>
          <w:shd w:val="clear" w:color="auto" w:fill="FFFFFF"/>
        </w:rPr>
        <w:t xml:space="preserve"> </w:t>
      </w:r>
      <w:proofErr w:type="gramStart"/>
      <w:r w:rsidRPr="009859C0">
        <w:rPr>
          <w:b/>
          <w:sz w:val="24"/>
          <w:szCs w:val="24"/>
          <w:shd w:val="clear" w:color="auto" w:fill="FFFFFF"/>
        </w:rPr>
        <w:t>Муза</w:t>
      </w:r>
      <w:proofErr w:type="gramEnd"/>
      <w:r w:rsidRPr="009859C0">
        <w:rPr>
          <w:b/>
          <w:sz w:val="24"/>
          <w:szCs w:val="24"/>
          <w:shd w:val="clear" w:color="auto" w:fill="FFFFFF"/>
        </w:rPr>
        <w:t xml:space="preserve">! я у двери гроба…», а также три стихотворения по выбору. 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Поэма «Кому на Руси жить хорошо» (в образовательных учреждениях с родным (нерусским) языком обучения – обзорное изучение с анализом фрагментов).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Н.С. Лесков</w:t>
      </w:r>
    </w:p>
    <w:p w:rsidR="009859C0" w:rsidRPr="009859C0" w:rsidRDefault="009859C0" w:rsidP="009859C0">
      <w:pPr>
        <w:pStyle w:val="a8"/>
        <w:jc w:val="both"/>
        <w:rPr>
          <w:b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Одно произведение по выбору</w:t>
      </w:r>
      <w:r w:rsidRPr="009859C0">
        <w:rPr>
          <w:b/>
          <w:sz w:val="24"/>
          <w:szCs w:val="24"/>
          <w:shd w:val="clear" w:color="auto" w:fill="FFFFFF"/>
        </w:rPr>
        <w:t>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М.Е. Салтыков-Щедрин</w:t>
      </w:r>
    </w:p>
    <w:p w:rsidR="009859C0" w:rsidRPr="009859C0" w:rsidRDefault="009859C0" w:rsidP="009859C0">
      <w:pPr>
        <w:pStyle w:val="a8"/>
        <w:jc w:val="both"/>
        <w:rPr>
          <w:b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«История одного города» (обзор).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Ф.М. Достоевский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Роман «Преступление и наказание» (в образовательных учреждениях с родным (нерусским) языком обучения – обзорное изучение с анализом фрагментов).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Л.Н. Толстой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</w:rPr>
      </w:pPr>
      <w:r w:rsidRPr="009859C0">
        <w:rPr>
          <w:sz w:val="24"/>
          <w:szCs w:val="24"/>
        </w:rPr>
        <w:t>Роман-эпопея «Война и мир» (в образовательных учреждениях с родным (нерусским) языком обучения – обзорное изучение с анализом фрагментов).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А.П. Чехов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Рассказы: «Студент», «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Ионыч</w:t>
      </w:r>
      <w:proofErr w:type="spellEnd"/>
      <w:r w:rsidRPr="009859C0">
        <w:rPr>
          <w:b/>
          <w:sz w:val="24"/>
          <w:szCs w:val="24"/>
          <w:shd w:val="clear" w:color="auto" w:fill="FFFFFF"/>
        </w:rPr>
        <w:t xml:space="preserve">», а также два рассказа по выбору. 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 xml:space="preserve">Рассказы: </w:t>
      </w:r>
      <w:r w:rsidRPr="009859C0">
        <w:rPr>
          <w:b/>
          <w:sz w:val="24"/>
          <w:szCs w:val="24"/>
        </w:rPr>
        <w:t>«Человек в футляре»,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  <w:r w:rsidRPr="009859C0">
        <w:rPr>
          <w:b/>
          <w:i/>
          <w:sz w:val="24"/>
          <w:szCs w:val="24"/>
          <w:shd w:val="clear" w:color="auto" w:fill="FFFFFF"/>
        </w:rPr>
        <w:t>«Дама с собачкой»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</w:rPr>
        <w:t>(только для образовательных учреждений с русским языком обучения).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 xml:space="preserve">Пьеса «Вишневый сад» </w:t>
      </w:r>
      <w:r w:rsidRPr="009859C0">
        <w:rPr>
          <w:b/>
          <w:sz w:val="24"/>
          <w:szCs w:val="24"/>
        </w:rPr>
        <w:t>(в образовательных учреждениях с родным (нерусским) языком обучения – в сокращении)</w:t>
      </w:r>
      <w:r w:rsidRPr="009859C0">
        <w:rPr>
          <w:b/>
          <w:sz w:val="24"/>
          <w:szCs w:val="24"/>
          <w:shd w:val="clear" w:color="auto" w:fill="FFFFFF"/>
        </w:rPr>
        <w:t>.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РУССКАЯ ЛИТЕРАТУРА ХХ ВЕКА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И.А. Бунин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i/>
          <w:sz w:val="24"/>
          <w:szCs w:val="24"/>
        </w:rPr>
        <w:t>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Рассказ «Господин из Сан-Франциско»,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</w:rPr>
        <w:t xml:space="preserve">а также два рассказа по выбору. 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Рассказ «Чистый понедельник» (только для образовательных учреждений с русским языком обучения).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А.И. Куприн</w:t>
      </w:r>
    </w:p>
    <w:p w:rsidR="009859C0" w:rsidRPr="009859C0" w:rsidRDefault="009859C0" w:rsidP="009859C0">
      <w:pPr>
        <w:pStyle w:val="a8"/>
        <w:jc w:val="both"/>
        <w:rPr>
          <w:b/>
          <w:i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Одно произведение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М. Горький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Пьеса «На дне».</w:t>
      </w:r>
    </w:p>
    <w:p w:rsidR="009859C0" w:rsidRPr="009859C0" w:rsidRDefault="009859C0" w:rsidP="009859C0">
      <w:pPr>
        <w:pStyle w:val="a8"/>
        <w:jc w:val="both"/>
        <w:rPr>
          <w:i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Одно произведение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Поэзия конца XIX – начала XX вв.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lastRenderedPageBreak/>
        <w:t xml:space="preserve">И.Ф. Анненский, К.Д. Бальмонт, А. Белый, В.Я. Брюсов, </w:t>
      </w:r>
      <w:r w:rsidRPr="009859C0">
        <w:rPr>
          <w:b/>
          <w:i/>
          <w:sz w:val="24"/>
          <w:szCs w:val="24"/>
          <w:shd w:val="clear" w:color="auto" w:fill="FFFFFF"/>
        </w:rPr>
        <w:br/>
        <w:t>М.А. Волошин, Н.С. Гумилев, Н.А.Клюев, И.Северянин, Ф.К. Сологуб, В.В.Хлебников, В.Ф. Ходасевич.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Стихотворения не менее двух авторов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А.А. Блок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«Незнакомка»,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</w:rPr>
        <w:t>«Россия»,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</w:rPr>
        <w:t>«Ночь, улица, фонарь, аптека…», «В ресторане», «Река раскинулась. Течет, грустит лениво…» (из цикла «На поле Куликовом»), «На железной дороге», а также три стихотворения по выбору.</w:t>
      </w:r>
      <w:r w:rsidRPr="009859C0">
        <w:rPr>
          <w:b/>
          <w:i/>
          <w:sz w:val="24"/>
          <w:szCs w:val="24"/>
          <w:shd w:val="clear" w:color="auto" w:fill="FFFFFF"/>
        </w:rPr>
        <w:t xml:space="preserve"> </w:t>
      </w:r>
    </w:p>
    <w:p w:rsidR="009859C0" w:rsidRPr="009859C0" w:rsidRDefault="009859C0" w:rsidP="009859C0">
      <w:pPr>
        <w:pStyle w:val="a8"/>
        <w:jc w:val="both"/>
        <w:rPr>
          <w:b/>
          <w:caps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Поэма «Двенадцать».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В.В. Маяковский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«А вы могли бы?», «Послушайте!», «Скрипка и немножко нервно», «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Лиличка</w:t>
      </w:r>
      <w:proofErr w:type="spellEnd"/>
      <w:r w:rsidRPr="009859C0">
        <w:rPr>
          <w:b/>
          <w:sz w:val="24"/>
          <w:szCs w:val="24"/>
          <w:shd w:val="clear" w:color="auto" w:fill="FFFFFF"/>
        </w:rPr>
        <w:t>!», «Юбилейное», «Прозаседавшиеся», а также 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Поэма «Облако в штанах» (для образовательных учреждений с родным (нерусским) языком обучения – в сокращении).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С.А. Есенин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«Гой ты, Русь, моя родная!..», «Не бродить, не мять в кустах багряных…»,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</w:rPr>
        <w:t>«Мы теперь уходим понемногу…»</w:t>
      </w:r>
      <w:r w:rsidRPr="009859C0">
        <w:rPr>
          <w:sz w:val="24"/>
          <w:szCs w:val="24"/>
          <w:shd w:val="clear" w:color="auto" w:fill="FFFFFF"/>
        </w:rPr>
        <w:t>,</w:t>
      </w:r>
      <w:r w:rsidRPr="009859C0">
        <w:rPr>
          <w:b/>
          <w:sz w:val="24"/>
          <w:szCs w:val="24"/>
          <w:shd w:val="clear" w:color="auto" w:fill="FFFFFF"/>
        </w:rPr>
        <w:t xml:space="preserve"> «Письмо матери», «Спит ковыль. Равнина дорогая…», «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Шаганэ</w:t>
      </w:r>
      <w:proofErr w:type="spellEnd"/>
      <w:r w:rsidRPr="009859C0">
        <w:rPr>
          <w:b/>
          <w:sz w:val="24"/>
          <w:szCs w:val="24"/>
          <w:shd w:val="clear" w:color="auto" w:fill="FFFFFF"/>
        </w:rPr>
        <w:t xml:space="preserve"> ты моя, 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Шаганэ</w:t>
      </w:r>
      <w:proofErr w:type="spellEnd"/>
      <w:r w:rsidRPr="009859C0">
        <w:rPr>
          <w:b/>
          <w:sz w:val="24"/>
          <w:szCs w:val="24"/>
          <w:shd w:val="clear" w:color="auto" w:fill="FFFFFF"/>
        </w:rPr>
        <w:t>…», «Не жалею, не зову, не плачу…», «Русь Советская», а также 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М.И. Цветаева</w:t>
      </w:r>
    </w:p>
    <w:p w:rsidR="009859C0" w:rsidRPr="009859C0" w:rsidRDefault="009859C0" w:rsidP="009859C0">
      <w:pPr>
        <w:pStyle w:val="a8"/>
        <w:jc w:val="both"/>
        <w:rPr>
          <w:i/>
          <w:caps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«Моим стихам, написанным так рано…», «Стихи к Блоку» («Имя твое – птица в руке…»), «Кто создан из камня, кто создан из глины…»</w:t>
      </w:r>
      <w:r w:rsidRPr="009859C0">
        <w:rPr>
          <w:sz w:val="24"/>
          <w:szCs w:val="24"/>
          <w:shd w:val="clear" w:color="auto" w:fill="FFFFFF"/>
        </w:rPr>
        <w:t xml:space="preserve">, </w:t>
      </w:r>
      <w:r w:rsidRPr="009859C0">
        <w:rPr>
          <w:b/>
          <w:sz w:val="24"/>
          <w:szCs w:val="24"/>
          <w:shd w:val="clear" w:color="auto" w:fill="FFFFFF"/>
        </w:rPr>
        <w:t>«Тоска по родине! Давно…», а также два стихотворения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О.Э. Мандельштам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</w:t>
      </w:r>
      <w:r w:rsidRPr="009859C0">
        <w:rPr>
          <w:b/>
          <w:sz w:val="24"/>
          <w:szCs w:val="24"/>
          <w:shd w:val="clear" w:color="auto" w:fill="FFFFFF"/>
          <w:lang w:val="en-US"/>
        </w:rPr>
        <w:t>Notre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  <w:lang w:val="en-US"/>
        </w:rPr>
        <w:t>Dame</w:t>
      </w:r>
      <w:r w:rsidRPr="009859C0">
        <w:rPr>
          <w:b/>
          <w:sz w:val="24"/>
          <w:szCs w:val="24"/>
          <w:shd w:val="clear" w:color="auto" w:fill="FFFFFF"/>
        </w:rPr>
        <w:t>», «Бессонница. Гомер. Тугие паруса…», «За гремучую доблесть грядущих веков…», «Я вернулся в мой город, знакомый до слез…», а также два стихотворения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А.А. Ахматова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 xml:space="preserve">Стихотворения: «Песня последней встречи», «Сжала руки под темной вуалью…», «Мне ни к чему одические рати…», «Мне голос был. Он звал 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утешно</w:t>
      </w:r>
      <w:proofErr w:type="spellEnd"/>
      <w:r w:rsidRPr="009859C0">
        <w:rPr>
          <w:b/>
          <w:sz w:val="24"/>
          <w:szCs w:val="24"/>
          <w:shd w:val="clear" w:color="auto" w:fill="FFFFFF"/>
        </w:rPr>
        <w:t>…», «Родная земля», а также два стихотворения по выбору.</w:t>
      </w:r>
      <w:r w:rsidRPr="009859C0">
        <w:rPr>
          <w:b/>
          <w:i/>
          <w:sz w:val="24"/>
          <w:szCs w:val="24"/>
          <w:shd w:val="clear" w:color="auto" w:fill="FFFFFF"/>
        </w:rPr>
        <w:t xml:space="preserve"> </w:t>
      </w:r>
    </w:p>
    <w:p w:rsidR="009859C0" w:rsidRPr="009859C0" w:rsidRDefault="009859C0" w:rsidP="009859C0">
      <w:pPr>
        <w:pStyle w:val="a8"/>
        <w:jc w:val="both"/>
        <w:rPr>
          <w:b/>
          <w:caps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Поэма «Реквием».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Б.Л. Пастернак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«Февраль. Достать чернил и плакать!..», «Определение поэзии», «Во всем мне хочется дойти…», «Гамлет», «Зимняя ночь», а также два стихотворения по выбору.</w:t>
      </w:r>
    </w:p>
    <w:p w:rsidR="009859C0" w:rsidRPr="009859C0" w:rsidRDefault="009859C0" w:rsidP="009859C0">
      <w:pPr>
        <w:pStyle w:val="a8"/>
        <w:jc w:val="both"/>
        <w:rPr>
          <w:b/>
          <w:i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Роман «Доктор Живаго» (обзор).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М.А. Булгаков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Романы: «Белая гвардия» или «Мастер и Маргарита» (в образовательных учреждениях с родным (нерусским) языком обучения – один из романов в сокращении).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А.П. Платонов</w:t>
      </w:r>
    </w:p>
    <w:p w:rsidR="009859C0" w:rsidRPr="009859C0" w:rsidRDefault="009859C0" w:rsidP="009859C0">
      <w:pPr>
        <w:pStyle w:val="a8"/>
        <w:jc w:val="both"/>
        <w:rPr>
          <w:b/>
          <w:i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Одно произведение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М.А. Шолохов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</w:rPr>
      </w:pPr>
      <w:r w:rsidRPr="009859C0">
        <w:rPr>
          <w:sz w:val="24"/>
          <w:szCs w:val="24"/>
        </w:rPr>
        <w:t>Роман-эпопея «Тихий Дон» (обзорное изучение).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А.Т. Твардовский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«Вся суть в одном-единственном завете…», «Памяти матери», «Я знаю, никакой моей вины…», а также два стихотворения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В.Т. Шаламов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«Колымские рассказ» (два рассказа по выбору).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lastRenderedPageBreak/>
        <w:t>А.И. Солженицын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Повесть «Один день Ивана Денисовича» (только для образовательных учреждений с русским языком обучения).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Рассказ «Матренин двор» (только для образовательных учреждений с родным (нерусским) языком обучения).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Проза второй половины XX века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 xml:space="preserve">Ф.А.Абрамов, Ч.Т.Айтматов, В.П.Астафьев, В.И.Белов, А.Г.Битов, В.В.Быков, 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В.С.Гроссман</w:t>
      </w:r>
      <w:proofErr w:type="spellEnd"/>
      <w:r w:rsidRPr="009859C0">
        <w:rPr>
          <w:b/>
          <w:sz w:val="24"/>
          <w:szCs w:val="24"/>
          <w:shd w:val="clear" w:color="auto" w:fill="FFFFFF"/>
        </w:rPr>
        <w:t xml:space="preserve">, С.Д. Довлатов, В.Л.Кондратьев, </w:t>
      </w:r>
      <w:proofErr w:type="spellStart"/>
      <w:r w:rsidRPr="009859C0">
        <w:rPr>
          <w:b/>
          <w:sz w:val="24"/>
          <w:szCs w:val="24"/>
          <w:shd w:val="clear" w:color="auto" w:fill="FFFFFF"/>
        </w:rPr>
        <w:t>В.П.</w:t>
      </w:r>
      <w:proofErr w:type="gramStart"/>
      <w:r w:rsidRPr="009859C0">
        <w:rPr>
          <w:b/>
          <w:sz w:val="24"/>
          <w:szCs w:val="24"/>
          <w:shd w:val="clear" w:color="auto" w:fill="FFFFFF"/>
        </w:rPr>
        <w:t>Не-красов</w:t>
      </w:r>
      <w:proofErr w:type="spellEnd"/>
      <w:proofErr w:type="gramEnd"/>
      <w:r w:rsidRPr="009859C0">
        <w:rPr>
          <w:b/>
          <w:sz w:val="24"/>
          <w:szCs w:val="24"/>
          <w:shd w:val="clear" w:color="auto" w:fill="FFFFFF"/>
        </w:rPr>
        <w:t>, Е.И.Носов, В.Г.Распутин, В.Ф.Тендряков, Ю.В.Трифонов, В.М.Шукшин.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Произведения не менее трех авторов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Поэзия второй половины XX века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 xml:space="preserve">Б.А.Ахмадулина, И.А.Бродский, А.А.Вознесенский, В.С. Высоцкий, Е.А.Евтушенко, Ю.П.Кузнецов, Л.Н.Мартынов, Б.Ш.Окуджава, Н.М. Рубцов, Д.С.Самойлов, Б.А. Слуцкий, В.Н. Соколов, В.А. Солоухин, А.А.Тарковский. 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 не менее трех авторов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i/>
          <w:sz w:val="24"/>
          <w:szCs w:val="24"/>
        </w:rPr>
        <w:t>Драматургия второй половины ХХ века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А.Н.Арбузов, А.В.Вампилов, А.М.Володин, В.С.Розов, М.М. Рощин.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Произведение одного автора по выбору.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Литература последнего десятилетия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Проза (одно произведение по выбору). Поэзия (одно произведение по выбору).</w:t>
      </w:r>
    </w:p>
    <w:p w:rsid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ЛИТЕРАТУРА НАРОДОВ РОССИИ</w:t>
      </w:r>
      <w:r w:rsidRPr="009859C0">
        <w:rPr>
          <w:rStyle w:val="af3"/>
          <w:sz w:val="24"/>
          <w:szCs w:val="24"/>
        </w:rPr>
        <w:footnoteReference w:id="2"/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i/>
          <w:sz w:val="24"/>
          <w:szCs w:val="24"/>
        </w:rPr>
        <w:t xml:space="preserve">Г. </w:t>
      </w:r>
      <w:proofErr w:type="spellStart"/>
      <w:r w:rsidRPr="009859C0">
        <w:rPr>
          <w:i/>
          <w:sz w:val="24"/>
          <w:szCs w:val="24"/>
        </w:rPr>
        <w:t>Айги</w:t>
      </w:r>
      <w:proofErr w:type="spellEnd"/>
      <w:r w:rsidRPr="009859C0">
        <w:rPr>
          <w:i/>
          <w:sz w:val="24"/>
          <w:szCs w:val="24"/>
        </w:rPr>
        <w:t xml:space="preserve">, Р. Гамзатов, М. </w:t>
      </w:r>
      <w:proofErr w:type="spellStart"/>
      <w:r w:rsidRPr="009859C0">
        <w:rPr>
          <w:i/>
          <w:sz w:val="24"/>
          <w:szCs w:val="24"/>
        </w:rPr>
        <w:t>Джалиль</w:t>
      </w:r>
      <w:proofErr w:type="spellEnd"/>
      <w:r w:rsidRPr="009859C0">
        <w:rPr>
          <w:i/>
          <w:sz w:val="24"/>
          <w:szCs w:val="24"/>
        </w:rPr>
        <w:t xml:space="preserve">, М. </w:t>
      </w:r>
      <w:proofErr w:type="gramStart"/>
      <w:r w:rsidRPr="009859C0">
        <w:rPr>
          <w:i/>
          <w:sz w:val="24"/>
          <w:szCs w:val="24"/>
        </w:rPr>
        <w:t>Карим</w:t>
      </w:r>
      <w:proofErr w:type="gramEnd"/>
      <w:r w:rsidRPr="009859C0">
        <w:rPr>
          <w:i/>
          <w:sz w:val="24"/>
          <w:szCs w:val="24"/>
        </w:rPr>
        <w:t xml:space="preserve">, Д. Кугультинов, К. Кулиев, Ю. </w:t>
      </w:r>
      <w:proofErr w:type="spellStart"/>
      <w:r w:rsidRPr="009859C0">
        <w:rPr>
          <w:i/>
          <w:sz w:val="24"/>
          <w:szCs w:val="24"/>
        </w:rPr>
        <w:t>Рытхэу</w:t>
      </w:r>
      <w:proofErr w:type="spellEnd"/>
      <w:r w:rsidRPr="009859C0">
        <w:rPr>
          <w:i/>
          <w:sz w:val="24"/>
          <w:szCs w:val="24"/>
        </w:rPr>
        <w:t xml:space="preserve">, Г. Тукай, К. Хетагуров, Ю. </w:t>
      </w:r>
      <w:proofErr w:type="spellStart"/>
      <w:r w:rsidRPr="009859C0">
        <w:rPr>
          <w:i/>
          <w:sz w:val="24"/>
          <w:szCs w:val="24"/>
        </w:rPr>
        <w:t>Шесталов</w:t>
      </w:r>
      <w:proofErr w:type="spellEnd"/>
      <w:r w:rsidRPr="009859C0">
        <w:rPr>
          <w:i/>
          <w:sz w:val="24"/>
          <w:szCs w:val="24"/>
        </w:rPr>
        <w:t>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Произведение одного автора по выбору.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ЗАРУБЕЖНАЯ ЛИТЕРАТУРА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9859C0">
        <w:rPr>
          <w:b/>
          <w:i/>
          <w:sz w:val="24"/>
          <w:szCs w:val="24"/>
        </w:rPr>
        <w:tab/>
        <w:t>Проза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i/>
          <w:sz w:val="24"/>
          <w:szCs w:val="24"/>
        </w:rPr>
        <w:t xml:space="preserve">О.Бальзак, Г.Бёлль, О.Генри, У. </w:t>
      </w:r>
      <w:proofErr w:type="spellStart"/>
      <w:r w:rsidRPr="009859C0">
        <w:rPr>
          <w:i/>
          <w:sz w:val="24"/>
          <w:szCs w:val="24"/>
        </w:rPr>
        <w:t>Голдинг</w:t>
      </w:r>
      <w:proofErr w:type="spellEnd"/>
      <w:r w:rsidRPr="009859C0">
        <w:rPr>
          <w:i/>
          <w:sz w:val="24"/>
          <w:szCs w:val="24"/>
        </w:rPr>
        <w:t xml:space="preserve">, </w:t>
      </w:r>
      <w:proofErr w:type="spellStart"/>
      <w:r w:rsidRPr="009859C0">
        <w:rPr>
          <w:i/>
          <w:sz w:val="24"/>
          <w:szCs w:val="24"/>
        </w:rPr>
        <w:t>Э.Т.А.Гофман</w:t>
      </w:r>
      <w:proofErr w:type="spellEnd"/>
      <w:r w:rsidRPr="009859C0">
        <w:rPr>
          <w:i/>
          <w:sz w:val="24"/>
          <w:szCs w:val="24"/>
        </w:rPr>
        <w:t>, В.Гюго, Ч.Диккенс, Г. Ибсен, А. Камю, Ф. Кафка, Г.Г. Маркес, П.Мериме, М.Метерлинк, Г.Мопассан, У.С.Моэм, Д.Оруэлл, Э.А.По, Э.М.Ремарк, Ф. Стендаль, Дж</w:t>
      </w:r>
      <w:proofErr w:type="gramStart"/>
      <w:r w:rsidRPr="009859C0">
        <w:rPr>
          <w:i/>
          <w:sz w:val="24"/>
          <w:szCs w:val="24"/>
        </w:rPr>
        <w:t>.С</w:t>
      </w:r>
      <w:proofErr w:type="gramEnd"/>
      <w:r w:rsidRPr="009859C0">
        <w:rPr>
          <w:i/>
          <w:sz w:val="24"/>
          <w:szCs w:val="24"/>
        </w:rPr>
        <w:t>элинджер, О.Уайльд, Г.Флобер, Э.Хемингуэй, Б. Шоу, У. Эко.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9859C0">
        <w:rPr>
          <w:i/>
          <w:sz w:val="24"/>
          <w:szCs w:val="24"/>
        </w:rPr>
        <w:t>Произведения не менее трех авторов по выбору.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9859C0">
        <w:rPr>
          <w:b/>
          <w:i/>
          <w:sz w:val="24"/>
          <w:szCs w:val="24"/>
        </w:rPr>
        <w:tab/>
        <w:t>Поэзия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i/>
          <w:sz w:val="24"/>
          <w:szCs w:val="24"/>
        </w:rPr>
        <w:t xml:space="preserve">Г.Аполлинер, Д.Г. Байрон, У. Блейк, Ш. </w:t>
      </w:r>
      <w:proofErr w:type="spellStart"/>
      <w:r w:rsidRPr="009859C0">
        <w:rPr>
          <w:i/>
          <w:sz w:val="24"/>
          <w:szCs w:val="24"/>
        </w:rPr>
        <w:t>Бодлер</w:t>
      </w:r>
      <w:proofErr w:type="spellEnd"/>
      <w:r w:rsidRPr="009859C0">
        <w:rPr>
          <w:i/>
          <w:sz w:val="24"/>
          <w:szCs w:val="24"/>
        </w:rPr>
        <w:t>, П.Верлен, Э. Верхарн, Г. Гейне, А. Рембо, Р.М. Рильке, Т.С. Элиот.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i/>
          <w:sz w:val="24"/>
          <w:szCs w:val="24"/>
        </w:rPr>
        <w:t>Стихотворения не менее двух авторов по выбору.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 образовательных учреждениях с родным (нерусским) языком обучения все крупные по объему произведения зарубежной литературы изучаются во фрагментах.</w:t>
      </w:r>
    </w:p>
    <w:p w:rsidR="009859C0" w:rsidRDefault="009859C0" w:rsidP="009859C0">
      <w:pPr>
        <w:pStyle w:val="a8"/>
        <w:jc w:val="both"/>
        <w:rPr>
          <w:b/>
          <w:sz w:val="24"/>
          <w:szCs w:val="24"/>
        </w:rPr>
      </w:pPr>
    </w:p>
    <w:p w:rsidR="009859C0" w:rsidRPr="009859C0" w:rsidRDefault="009859C0" w:rsidP="009859C0">
      <w:pPr>
        <w:pStyle w:val="a8"/>
        <w:jc w:val="center"/>
        <w:rPr>
          <w:b/>
        </w:rPr>
      </w:pPr>
      <w:r w:rsidRPr="009859C0">
        <w:rPr>
          <w:b/>
        </w:rPr>
        <w:t>ОСНОВНЫЕ ИСТОРИКО-ЛИТЕРАТУРНЫЕ</w:t>
      </w:r>
      <w:r w:rsidRPr="009859C0">
        <w:rPr>
          <w:b/>
        </w:rPr>
        <w:br/>
        <w:t>СВЕДЕНИЯ</w:t>
      </w:r>
    </w:p>
    <w:p w:rsidR="009859C0" w:rsidRPr="009859C0" w:rsidRDefault="009859C0" w:rsidP="009859C0">
      <w:pPr>
        <w:pStyle w:val="a8"/>
        <w:jc w:val="center"/>
        <w:rPr>
          <w:caps/>
          <w:shd w:val="clear" w:color="auto" w:fill="FFFFFF"/>
        </w:rPr>
      </w:pPr>
      <w:r w:rsidRPr="009859C0">
        <w:rPr>
          <w:caps/>
          <w:shd w:val="clear" w:color="auto" w:fill="FFFFFF"/>
        </w:rPr>
        <w:t xml:space="preserve">РУССКАЯ ЛИТЕРАТУРА </w:t>
      </w:r>
      <w:proofErr w:type="gramStart"/>
      <w:r w:rsidRPr="009859C0">
        <w:rPr>
          <w:caps/>
          <w:shd w:val="clear" w:color="auto" w:fill="FFFFFF"/>
        </w:rPr>
        <w:t>Х</w:t>
      </w:r>
      <w:proofErr w:type="gramEnd"/>
      <w:r w:rsidRPr="009859C0">
        <w:rPr>
          <w:caps/>
          <w:shd w:val="clear" w:color="auto" w:fill="FFFFFF"/>
        </w:rPr>
        <w:t>IX ВЕКА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Русская литература в контексте мировой культуры.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Основные темы и проблемы русской литературы XIX </w:t>
      </w:r>
      <w:proofErr w:type="gramStart"/>
      <w:r w:rsidRPr="009859C0">
        <w:rPr>
          <w:sz w:val="24"/>
          <w:szCs w:val="24"/>
        </w:rPr>
        <w:t>в</w:t>
      </w:r>
      <w:proofErr w:type="gramEnd"/>
      <w:r w:rsidRPr="009859C0">
        <w:rPr>
          <w:sz w:val="24"/>
          <w:szCs w:val="24"/>
        </w:rPr>
        <w:t>. (</w:t>
      </w:r>
      <w:proofErr w:type="gramStart"/>
      <w:r w:rsidRPr="009859C0">
        <w:rPr>
          <w:sz w:val="24"/>
          <w:szCs w:val="24"/>
        </w:rPr>
        <w:t>свобода</w:t>
      </w:r>
      <w:proofErr w:type="gramEnd"/>
      <w:r w:rsidRPr="009859C0">
        <w:rPr>
          <w:sz w:val="24"/>
          <w:szCs w:val="24"/>
        </w:rPr>
        <w:t>, духовно-нравственные искания человека, обращение к народу в поисках нравственного идеала, «</w:t>
      </w:r>
      <w:proofErr w:type="spellStart"/>
      <w:r w:rsidRPr="009859C0">
        <w:rPr>
          <w:sz w:val="24"/>
          <w:szCs w:val="24"/>
        </w:rPr>
        <w:t>праведничество</w:t>
      </w:r>
      <w:proofErr w:type="spellEnd"/>
      <w:r w:rsidRPr="009859C0">
        <w:rPr>
          <w:sz w:val="24"/>
          <w:szCs w:val="24"/>
        </w:rPr>
        <w:t xml:space="preserve">», борьба с социальной несправедливостью и угнетением человека). Нравственные устои и быт </w:t>
      </w:r>
      <w:r w:rsidRPr="009859C0">
        <w:rPr>
          <w:sz w:val="24"/>
          <w:szCs w:val="24"/>
        </w:rPr>
        <w:lastRenderedPageBreak/>
        <w:t>разных слоев русского общества (дворянство, купечество, крестьянство). Роль женщины в семье и общественной жизни.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Национальное самоопределение русской литературы. Историко-культурные и художественные предпосылки романтизма, своеобразие романтизма в русской литературе </w:t>
      </w:r>
      <w:r w:rsidRPr="009859C0">
        <w:rPr>
          <w:b/>
          <w:i/>
          <w:sz w:val="24"/>
          <w:szCs w:val="24"/>
        </w:rPr>
        <w:t>и литературе других народов России</w:t>
      </w:r>
      <w:r w:rsidRPr="009859C0">
        <w:rPr>
          <w:rStyle w:val="af3"/>
          <w:i/>
          <w:sz w:val="24"/>
          <w:szCs w:val="24"/>
        </w:rPr>
        <w:footnoteReference w:id="3"/>
      </w:r>
      <w:r w:rsidRPr="009859C0">
        <w:rPr>
          <w:b/>
          <w:i/>
          <w:sz w:val="24"/>
          <w:szCs w:val="24"/>
        </w:rPr>
        <w:t xml:space="preserve">. </w:t>
      </w:r>
      <w:r w:rsidRPr="009859C0">
        <w:rPr>
          <w:sz w:val="24"/>
          <w:szCs w:val="24"/>
        </w:rPr>
        <w:t xml:space="preserve">Формирование реализма как новой ступени познания и художественного освоения мира и человека. </w:t>
      </w:r>
      <w:r w:rsidRPr="009859C0">
        <w:rPr>
          <w:b/>
          <w:i/>
          <w:sz w:val="24"/>
          <w:szCs w:val="24"/>
        </w:rPr>
        <w:t xml:space="preserve">Общее и особенное в реалистическом отражении действительности в русской литературе и литературе других народов России. </w:t>
      </w:r>
      <w:r w:rsidRPr="009859C0">
        <w:rPr>
          <w:sz w:val="24"/>
          <w:szCs w:val="24"/>
        </w:rPr>
        <w:t xml:space="preserve">Проблема человека и среды. Осмысление взаимодействия характера и обстоятельств.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Расцвет русского романа. Аналитический характер русской прозы, ее социальная острота и философская глубина. Проблема судьбы, веры и безверия, смысла жизни и тайны смерти. Выявление опасности своеволия и прагматизма. Понимание свободы как ответственности за совершенный выбор. Идея нравственного самосовершенствования. Споры о путях улучшения мира: революция или эволюция и духовное возрождение человека. Историзм в познании закономерностей общественного развития. Развитие психологизма. Демократизация русской литературы. Традиции и новаторство в поэзии. Формирование национального театра. Становление литературного языка.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РУССКАЯ ЛИТЕРАТУРА XX ВЕКА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</w:rPr>
        <w:t xml:space="preserve">Традиции и новаторство в русской литературе на рубеже </w:t>
      </w:r>
      <w:r w:rsidRPr="009859C0">
        <w:rPr>
          <w:sz w:val="24"/>
          <w:szCs w:val="24"/>
          <w:lang w:val="en-US"/>
        </w:rPr>
        <w:t>XIX</w:t>
      </w:r>
      <w:r w:rsidRPr="009859C0">
        <w:rPr>
          <w:sz w:val="24"/>
          <w:szCs w:val="24"/>
        </w:rPr>
        <w:t xml:space="preserve"> - ХХ веков. </w:t>
      </w:r>
      <w:r w:rsidRPr="009859C0">
        <w:rPr>
          <w:sz w:val="24"/>
          <w:szCs w:val="24"/>
          <w:shd w:val="clear" w:color="auto" w:fill="FFFFFF"/>
        </w:rPr>
        <w:t>Новые литературные течения.</w:t>
      </w:r>
      <w:r w:rsidRPr="009859C0">
        <w:rPr>
          <w:sz w:val="24"/>
          <w:szCs w:val="24"/>
        </w:rPr>
        <w:t xml:space="preserve"> Модернизм.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  <w:shd w:val="clear" w:color="auto" w:fill="FFFFFF"/>
        </w:rPr>
        <w:t>Трагические события эпохи (Первая мировая война, революция, гражданская война, массовые репрессии, коллективизация) и их отражение в русской литературе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  <w:r w:rsidRPr="009859C0">
        <w:rPr>
          <w:b/>
          <w:i/>
          <w:sz w:val="24"/>
          <w:szCs w:val="24"/>
          <w:shd w:val="clear" w:color="auto" w:fill="FFFFFF"/>
        </w:rPr>
        <w:t xml:space="preserve">и </w:t>
      </w:r>
      <w:r w:rsidRPr="009859C0">
        <w:rPr>
          <w:b/>
          <w:i/>
          <w:sz w:val="24"/>
          <w:szCs w:val="24"/>
        </w:rPr>
        <w:t>литературе других народов России</w:t>
      </w:r>
      <w:r w:rsidRPr="009859C0">
        <w:rPr>
          <w:b/>
          <w:i/>
          <w:sz w:val="24"/>
          <w:szCs w:val="24"/>
          <w:shd w:val="clear" w:color="auto" w:fill="FFFFFF"/>
        </w:rPr>
        <w:t>.</w:t>
      </w:r>
      <w:r w:rsidRPr="009859C0">
        <w:rPr>
          <w:i/>
          <w:sz w:val="24"/>
          <w:szCs w:val="24"/>
        </w:rPr>
        <w:t xml:space="preserve"> </w:t>
      </w:r>
      <w:r w:rsidRPr="009859C0">
        <w:rPr>
          <w:sz w:val="24"/>
          <w:szCs w:val="24"/>
        </w:rPr>
        <w:t>Конфликт человека и эпохи. Развитие русской реалистической прозы, ее темы и герои. Государственное регулирование и творческая свобода в литературе советского времени.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sz w:val="24"/>
          <w:szCs w:val="24"/>
        </w:rPr>
        <w:t>Художественная объективность и тенденциозность в освещении исторических событий. Сатира в литературе.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Великая Отечественная война и ее художественное осмысление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  <w:r w:rsidRPr="009859C0">
        <w:rPr>
          <w:sz w:val="24"/>
          <w:szCs w:val="24"/>
          <w:shd w:val="clear" w:color="auto" w:fill="FFFFFF"/>
        </w:rPr>
        <w:t>в русской литературе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  <w:r w:rsidRPr="009859C0">
        <w:rPr>
          <w:b/>
          <w:i/>
          <w:sz w:val="24"/>
          <w:szCs w:val="24"/>
          <w:shd w:val="clear" w:color="auto" w:fill="FFFFFF"/>
        </w:rPr>
        <w:t xml:space="preserve">и </w:t>
      </w:r>
      <w:r w:rsidRPr="009859C0">
        <w:rPr>
          <w:b/>
          <w:i/>
          <w:sz w:val="24"/>
          <w:szCs w:val="24"/>
        </w:rPr>
        <w:t>литературе других народов России.</w:t>
      </w:r>
      <w:r w:rsidRPr="009859C0">
        <w:rPr>
          <w:sz w:val="24"/>
          <w:szCs w:val="24"/>
        </w:rPr>
        <w:t xml:space="preserve"> Новое понимание русской истории. Влияние «оттепели» 60-х годов на развитие литературы. «Лагерная» тема в литературе. «Деревенская» проза. </w:t>
      </w:r>
      <w:r w:rsidRPr="009859C0">
        <w:rPr>
          <w:sz w:val="24"/>
          <w:szCs w:val="24"/>
          <w:shd w:val="clear" w:color="auto" w:fill="FFFFFF"/>
        </w:rPr>
        <w:t>Обращение к народному сознанию в поисках нравственного идеала в русской литературе</w:t>
      </w:r>
      <w:r w:rsidRPr="009859C0">
        <w:rPr>
          <w:b/>
          <w:i/>
          <w:sz w:val="24"/>
          <w:szCs w:val="24"/>
          <w:shd w:val="clear" w:color="auto" w:fill="FFFFFF"/>
        </w:rPr>
        <w:t xml:space="preserve"> и </w:t>
      </w:r>
      <w:r w:rsidRPr="009859C0">
        <w:rPr>
          <w:b/>
          <w:i/>
          <w:sz w:val="24"/>
          <w:szCs w:val="24"/>
        </w:rPr>
        <w:t>литературе других народов России</w:t>
      </w:r>
      <w:r w:rsidRPr="009859C0">
        <w:rPr>
          <w:i/>
          <w:sz w:val="24"/>
          <w:szCs w:val="24"/>
          <w:shd w:val="clear" w:color="auto" w:fill="FFFFFF"/>
        </w:rPr>
        <w:t>.</w:t>
      </w:r>
      <w:r w:rsidRPr="009859C0">
        <w:rPr>
          <w:sz w:val="24"/>
          <w:szCs w:val="24"/>
        </w:rPr>
        <w:t xml:space="preserve"> Развитие традиционных тем русской лирики (темы любви, гражданского служения, единства человека и природы).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ЛИТЕРАТУРА НАРОДОВ РОССИИ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Отражение в национальных литературах общих и специфических духовно-нравственных и социальных проблем.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Произведения писателей – представителей народов России как источник знаний о культуре, нравах и обычаях разных народов, населяющих многонациональную Россию. Переводы произведений национальных писателей на русский язык.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9859C0">
        <w:rPr>
          <w:b/>
          <w:i/>
          <w:sz w:val="24"/>
          <w:szCs w:val="24"/>
        </w:rPr>
        <w:t>Плодотворное творческое взаимодействие русской литературы и литературы других народов России в обращении к общенародной проблематике: сохранению мира на земле, экологии природы, сбережению духовных богатств, гуманизму социальных взаимоотношений.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ЗАРУБЕЖНАЯ ЛИТЕРАТУРА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Взаимодействие зарубежной, русской литературы</w:t>
      </w:r>
      <w:r w:rsidRPr="009859C0">
        <w:rPr>
          <w:b/>
          <w:i/>
          <w:sz w:val="24"/>
          <w:szCs w:val="24"/>
          <w:shd w:val="clear" w:color="auto" w:fill="FFFFFF"/>
        </w:rPr>
        <w:t xml:space="preserve"> и </w:t>
      </w:r>
      <w:r w:rsidRPr="009859C0">
        <w:rPr>
          <w:b/>
          <w:i/>
          <w:sz w:val="24"/>
          <w:szCs w:val="24"/>
        </w:rPr>
        <w:t>литературы других народов России</w:t>
      </w:r>
      <w:r w:rsidRPr="009859C0">
        <w:rPr>
          <w:i/>
          <w:sz w:val="24"/>
          <w:szCs w:val="24"/>
        </w:rPr>
        <w:t xml:space="preserve">, </w:t>
      </w:r>
      <w:r w:rsidRPr="009859C0">
        <w:rPr>
          <w:sz w:val="24"/>
          <w:szCs w:val="24"/>
        </w:rPr>
        <w:t xml:space="preserve">отражение в них «вечных» проблем бытия. Постановка в литературе XIX-ХХ вв. острых социально-нравственных проблем, протест писателей против унижения человека, воспевание человечности, чистоты и искренности человеческих отношений. Проблемы самопознания и нравственного выбора в произведениях классиков зарубежной литературы. </w:t>
      </w:r>
    </w:p>
    <w:p w:rsidR="009859C0" w:rsidRDefault="009859C0" w:rsidP="009859C0">
      <w:pPr>
        <w:pStyle w:val="a8"/>
        <w:jc w:val="center"/>
        <w:rPr>
          <w:b/>
          <w:sz w:val="24"/>
          <w:szCs w:val="24"/>
        </w:rPr>
      </w:pPr>
    </w:p>
    <w:p w:rsidR="009859C0" w:rsidRPr="009859C0" w:rsidRDefault="009859C0" w:rsidP="009859C0">
      <w:pPr>
        <w:pStyle w:val="a8"/>
        <w:jc w:val="center"/>
      </w:pPr>
      <w:r w:rsidRPr="009859C0">
        <w:t>ОСНОВНЫЕ ТЕОРЕТИКО-ЛИТЕРАТУРНЫЕ</w:t>
      </w:r>
      <w:r w:rsidRPr="009859C0">
        <w:br/>
        <w:t>ПОНЯТИЯ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Художественная литература как искусство слова.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Художественный образ.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Содержание и форма.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Художественный вымысел. Фантастика.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Историко-литературный процесс. </w:t>
      </w:r>
      <w:proofErr w:type="gramStart"/>
      <w:r w:rsidRPr="009859C0">
        <w:rPr>
          <w:sz w:val="24"/>
          <w:szCs w:val="24"/>
        </w:rPr>
        <w:t>Литературные направления и течения: классицизм, сентиментализм, романтизм, реализм, модернизм (символизм, акмеизм, футуризм).</w:t>
      </w:r>
      <w:proofErr w:type="gramEnd"/>
      <w:r w:rsidRPr="009859C0">
        <w:rPr>
          <w:sz w:val="24"/>
          <w:szCs w:val="24"/>
        </w:rPr>
        <w:t xml:space="preserve"> Основные факты жизни и творчества выдающихся русских писателей Х</w:t>
      </w:r>
      <w:proofErr w:type="gramStart"/>
      <w:r w:rsidRPr="009859C0">
        <w:rPr>
          <w:sz w:val="24"/>
          <w:szCs w:val="24"/>
        </w:rPr>
        <w:t>I</w:t>
      </w:r>
      <w:proofErr w:type="gramEnd"/>
      <w:r w:rsidRPr="009859C0">
        <w:rPr>
          <w:sz w:val="24"/>
          <w:szCs w:val="24"/>
        </w:rPr>
        <w:t>Х–ХХ веков.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Литературные роды: эпос, лирика, драма. </w:t>
      </w:r>
      <w:proofErr w:type="gramStart"/>
      <w:r w:rsidRPr="009859C0">
        <w:rPr>
          <w:sz w:val="24"/>
          <w:szCs w:val="24"/>
        </w:rPr>
        <w:t xml:space="preserve">Жанры литературы: роман, роман-эпопея, повесть, рассказ, очерк, притча; поэма, баллада; лирическое стихотворение, элегия, послание, эпиграмма, ода, сонет; комедия, трагедия, драма. </w:t>
      </w:r>
      <w:proofErr w:type="gramEnd"/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Авторская позиция. Тема. Идея. Проблематика. Сюжет. Композиция. Стадии развития действия: экспозиция, завязка, кульминация, развязка, эпилог. Лирическое отступление. Конфликт. Автор-повествователь</w:t>
      </w:r>
      <w:r>
        <w:rPr>
          <w:sz w:val="24"/>
          <w:szCs w:val="24"/>
        </w:rPr>
        <w:t>. Образ автора. Персонаж. Харак</w:t>
      </w:r>
      <w:r w:rsidRPr="009859C0">
        <w:rPr>
          <w:sz w:val="24"/>
          <w:szCs w:val="24"/>
        </w:rPr>
        <w:t xml:space="preserve">тер. Тип. Лирический герой. Система образов.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Деталь. Символ.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Психологизм. Народность. Историзм.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Трагическое и комическое. Сатира, юмор, ирония, сарказм. Гротеск.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Язык художественного пр</w:t>
      </w:r>
      <w:r>
        <w:rPr>
          <w:sz w:val="24"/>
          <w:szCs w:val="24"/>
        </w:rPr>
        <w:t>оизведения. Изобразительно-выра</w:t>
      </w:r>
      <w:r w:rsidRPr="009859C0">
        <w:rPr>
          <w:sz w:val="24"/>
          <w:szCs w:val="24"/>
        </w:rPr>
        <w:t xml:space="preserve">зительные средства в художественном произведении: сравнение, эпитет, метафора, метонимия. Гипербола. Аллегория.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Стиль.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Проза и поэзия. Системы стихосложения. Стихотворные размеры: хорей, ямб, дактиль, амфибрахий, анапест. Ритм. Рифма. Строфа.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Литературная критика.</w:t>
      </w:r>
    </w:p>
    <w:p w:rsidR="009859C0" w:rsidRPr="009859C0" w:rsidRDefault="009859C0" w:rsidP="009859C0">
      <w:pPr>
        <w:pStyle w:val="a8"/>
        <w:jc w:val="center"/>
      </w:pPr>
      <w:r w:rsidRPr="009859C0">
        <w:t>ОСНОВНЫЕ ВИДЫ ДЕЯТЕЛЬНОСТИ ПО ОСВОЕНИЮ ЛИТЕРАТУРНЫХ ПРОИЗВЕДЕНИЙ И ТЕОРЕТИКО-ЛИТЕРАТУРНЫХ ПОНЯТИЙ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Осознанное, творческое чтение художественных произведений разных жанров.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Выразительное чтение.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Различные виды пересказа.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Заучивание наизусть стихотворных текстов.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Определение принадлежности литературного (фольклорного) текста к тому или иному роду и жанру.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Анализ текста, выявляющий авторский замысел и различные средства его воплощения; определение мотивов поступков героев и сущности конфликта.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Выявление языковых средств художественной образности и определение их роли в раскрытии идейно-тематического содержания произведения.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Участие в дискуссии, утверждение и доказательство своей точки зрения с учетом мнения оппонента.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Подготовка рефератов, докладов; написание сочинений на основе и по мотивам литературных произведений.</w:t>
      </w:r>
    </w:p>
    <w:p w:rsidR="009859C0" w:rsidRPr="009859C0" w:rsidRDefault="0048288D" w:rsidP="009859C0">
      <w:pPr>
        <w:pStyle w:val="a8"/>
        <w:jc w:val="center"/>
        <w:rPr>
          <w:b/>
        </w:rPr>
      </w:pPr>
      <w:r>
        <w:rPr>
          <w:b/>
        </w:rPr>
        <w:t xml:space="preserve">ТРЕБОВАНИЯ К УРОВНЮ </w:t>
      </w:r>
      <w:r w:rsidR="009859C0" w:rsidRPr="009859C0">
        <w:rPr>
          <w:b/>
        </w:rPr>
        <w:t>ПОДГОТОВКИ ВЫПУСКНИКОВ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9859C0">
        <w:rPr>
          <w:b/>
          <w:i/>
          <w:sz w:val="24"/>
          <w:szCs w:val="24"/>
        </w:rPr>
        <w:t>В результате изучения литературы на базовом уровне ученик должен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</w:rPr>
      </w:pPr>
      <w:r w:rsidRPr="009859C0">
        <w:rPr>
          <w:b/>
          <w:sz w:val="24"/>
          <w:szCs w:val="24"/>
        </w:rPr>
        <w:t>знать/понимать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образную природу словесного искусства;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содержание изученных литературных произведений;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основные факты жизни и творчества писателей-классиков </w:t>
      </w:r>
      <w:r w:rsidRPr="009859C0">
        <w:rPr>
          <w:sz w:val="24"/>
          <w:szCs w:val="24"/>
          <w:lang w:val="en-US"/>
        </w:rPr>
        <w:t>XIX</w:t>
      </w:r>
      <w:r w:rsidRPr="009859C0">
        <w:rPr>
          <w:sz w:val="24"/>
          <w:szCs w:val="24"/>
        </w:rPr>
        <w:t>-</w:t>
      </w:r>
      <w:r w:rsidRPr="009859C0">
        <w:rPr>
          <w:sz w:val="24"/>
          <w:szCs w:val="24"/>
          <w:lang w:val="en-US"/>
        </w:rPr>
        <w:t>XX</w:t>
      </w:r>
      <w:r w:rsidRPr="009859C0">
        <w:rPr>
          <w:sz w:val="24"/>
          <w:szCs w:val="24"/>
        </w:rPr>
        <w:t xml:space="preserve"> вв.;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lastRenderedPageBreak/>
        <w:t>основные закономерности историко-литературного процесса и черты литературных направлений;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основные теоретико-литературные понятия;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b/>
          <w:sz w:val="24"/>
          <w:szCs w:val="24"/>
        </w:rPr>
        <w:t>уметь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воспроизводить содержание литературного произведения;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анализировать и интерпретировать художественное произведение, используя 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анализировать эпизод (сцену) изученного произведения, объяснять его связь с проблематикой произведения;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соотносить художественную литературу с общественной жизнью и культурой; раскрывать конкретно-историческое и общечеловеческое содержание изученных литературных произведений; выявлять «сквозные» темы и ключевые проблемы русской литературы; соотносить произведение с литературным направлением эпохи;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определять род и жанр произведения;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сопоставлять литературные произведения;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выявлять авторскую позицию;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выразительно читать изученные произведения (или их фрагменты), соблюдая нормы литературного произношения;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proofErr w:type="spellStart"/>
      <w:r w:rsidRPr="009859C0">
        <w:rPr>
          <w:sz w:val="24"/>
          <w:szCs w:val="24"/>
        </w:rPr>
        <w:t>аргументированно</w:t>
      </w:r>
      <w:proofErr w:type="spellEnd"/>
      <w:r w:rsidRPr="009859C0">
        <w:rPr>
          <w:sz w:val="24"/>
          <w:szCs w:val="24"/>
        </w:rPr>
        <w:t xml:space="preserve"> формулировать свое отношение к прочитанному произведению;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писать рецензии на прочитанные произведения и сочинения разных жанров на литературные темы.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</w:rPr>
      </w:pPr>
      <w:proofErr w:type="gramStart"/>
      <w:r w:rsidRPr="009859C0">
        <w:rPr>
          <w:b/>
          <w:i/>
          <w:sz w:val="24"/>
          <w:szCs w:val="24"/>
        </w:rPr>
        <w:t>В образовательных учреж</w:t>
      </w:r>
      <w:r w:rsidR="003B2733">
        <w:rPr>
          <w:b/>
          <w:i/>
          <w:sz w:val="24"/>
          <w:szCs w:val="24"/>
        </w:rPr>
        <w:t>дениях с родным (нерусским) язы</w:t>
      </w:r>
      <w:r w:rsidRPr="009859C0">
        <w:rPr>
          <w:b/>
          <w:i/>
          <w:sz w:val="24"/>
          <w:szCs w:val="24"/>
        </w:rPr>
        <w:t>ком обучения, наряду с вышеуказанным, ученик должен уметь:</w:t>
      </w:r>
      <w:proofErr w:type="gramEnd"/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соотносить нравственные идеалы произведений русской и родной литературы, находить сходные черты и национально обусловленную художественную специфику их воплощения;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самостоятельно переводить на родной язык фрагменты русского художественного текста, используя адекватные изобразительно-выразительные средства родного языка;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создавать устные и письменные высказывания о произведениях русской и родной литературы, давать им оценку, используя изобразительно-выразительные средства русского языка;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9859C0">
        <w:rPr>
          <w:sz w:val="24"/>
          <w:szCs w:val="24"/>
        </w:rPr>
        <w:t>для</w:t>
      </w:r>
      <w:proofErr w:type="gramEnd"/>
      <w:r w:rsidRPr="009859C0">
        <w:rPr>
          <w:sz w:val="24"/>
          <w:szCs w:val="24"/>
        </w:rPr>
        <w:t>: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создания связного текста (устного и письменного) на необходимую тему с учетом норм русского литературного языка;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участия в диалоге или дискуссии;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самостоятельного знакомства с явлениями художественной культуры и оценки их эстетической значимости;</w:t>
      </w:r>
    </w:p>
    <w:p w:rsid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определения своего круга чтения и оценки литературных произведений. </w:t>
      </w:r>
    </w:p>
    <w:p w:rsidR="003B2733" w:rsidRPr="00DD7B64" w:rsidRDefault="00DD7B64" w:rsidP="009859C0">
      <w:pPr>
        <w:pStyle w:val="a8"/>
        <w:jc w:val="both"/>
        <w:rPr>
          <w:b/>
          <w:sz w:val="24"/>
          <w:szCs w:val="24"/>
        </w:rPr>
      </w:pPr>
      <w:r w:rsidRPr="00DD7B64">
        <w:rPr>
          <w:b/>
          <w:sz w:val="24"/>
          <w:szCs w:val="24"/>
        </w:rPr>
        <w:t>РОДНАЯ ЛИТЕРАТУРА</w:t>
      </w:r>
    </w:p>
    <w:p w:rsidR="003B2733" w:rsidRPr="003B2733" w:rsidRDefault="003B2733" w:rsidP="003B273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Изуче</w:t>
      </w:r>
      <w:r w:rsidR="00DD7B6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ние родной литературы в средней </w:t>
      </w: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школе  направле</w:t>
      </w: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softHyphen/>
        <w:t>но на достижение следующих </w:t>
      </w:r>
      <w:r w:rsidRPr="003B273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целей:</w:t>
      </w:r>
    </w:p>
    <w:p w:rsidR="003B2733" w:rsidRPr="003B2733" w:rsidRDefault="003B2733" w:rsidP="006F7E64">
      <w:pPr>
        <w:numPr>
          <w:ilvl w:val="0"/>
          <w:numId w:val="10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воспитание духовно развитой личности, формирование гуманистического ми</w:t>
      </w: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softHyphen/>
        <w:t>ровоззрения, национального самосознания, гражданского сознания, чувства патриотизма, любви и уважения к родной литературе и цен</w:t>
      </w: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softHyphen/>
        <w:t>ностям отечественной культуры;</w:t>
      </w:r>
    </w:p>
    <w:p w:rsidR="003B2733" w:rsidRPr="003B2733" w:rsidRDefault="003B2733" w:rsidP="006F7E64">
      <w:pPr>
        <w:numPr>
          <w:ilvl w:val="0"/>
          <w:numId w:val="10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развитие эмоционального восприятия художественного текста, образного и аналитического мышления, творческого воображения, читательской культуры и понимания авторской позиции; формирование начальных представлений о специфике литературы, потребности в </w:t>
      </w: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самостоятельном чтении художественных произведений; развитие уст</w:t>
      </w: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softHyphen/>
        <w:t>ной и письменной речи учащихся;</w:t>
      </w:r>
    </w:p>
    <w:p w:rsidR="003B2733" w:rsidRPr="003B2733" w:rsidRDefault="003B2733" w:rsidP="006F7E64">
      <w:pPr>
        <w:numPr>
          <w:ilvl w:val="0"/>
          <w:numId w:val="10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освоение текстов художественных произведений в единстве содер</w:t>
      </w: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softHyphen/>
        <w:t>жания и формы, основных историко-литературных сведений и те</w:t>
      </w: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softHyphen/>
        <w:t>оретико-литературных понятий;</w:t>
      </w:r>
    </w:p>
    <w:p w:rsidR="003B2733" w:rsidRPr="003B2733" w:rsidRDefault="003B2733" w:rsidP="006F7E64">
      <w:pPr>
        <w:numPr>
          <w:ilvl w:val="0"/>
          <w:numId w:val="106"/>
        </w:numPr>
        <w:spacing w:before="100" w:beforeAutospacing="1" w:after="100" w:afterAutospacing="1" w:line="240" w:lineRule="auto"/>
        <w:ind w:left="0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литературы; выявления в произведениях конкретно-исторического и общечеловеческого содержания; грамотного использования русского литературного языка при создании собственных устных и письменных высказываний.</w:t>
      </w:r>
    </w:p>
    <w:p w:rsidR="003B2733" w:rsidRPr="003B2733" w:rsidRDefault="003B2733" w:rsidP="003B273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3B2733" w:rsidRPr="003B2733" w:rsidRDefault="003B2733" w:rsidP="003B273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Задачи изучения курса  родной литературы 10 класса:</w:t>
      </w:r>
    </w:p>
    <w:p w:rsidR="003B2733" w:rsidRPr="003B2733" w:rsidRDefault="003B2733" w:rsidP="003B2733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приобщение учащихся к богатствам отечественной и мировой художественной литературы, формирование их представлений о литературе как об одном из важнейших достижений культуры;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формирование гуманистического мировоззрения учащихся;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развитие у учащихся способностей эстетического восприятия и оценки произведения литературы, а также отражённых в них явлений жизни;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воспитание высоких нравственных качеств личности, патриотических чувств, гражданской позиции;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воспитание культуры речи учащихся.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Применяются следующие </w:t>
      </w:r>
      <w:r w:rsidRPr="003B273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формы обучения: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индивидуальная, фронтальная, групповая, нестандартная (соревнования, путешествия, учебно-познавательная игра, презентация).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Используются </w:t>
      </w:r>
      <w:r w:rsidRPr="003B273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методы обучения: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словесные (рассказ, беседа, объяснение, лекция); практические (упражнения с различными заданиями); наглядные (таблицы, схемы, портреты, картины слайды на </w:t>
      </w:r>
      <w:proofErr w:type="spellStart"/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мультимедийном</w:t>
      </w:r>
      <w:proofErr w:type="spellEnd"/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оборудовании); контроль и самоконтроль (устный и письменный опрос, различные виды проверок, тестирование).</w:t>
      </w:r>
      <w:proofErr w:type="gramEnd"/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Планируемые результаты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Личностные результаты: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воспитание российской гражданской идентичности: патриотизма, любви и уважения к Отечеству, чувства гордости за свою Родину, прошлое и на</w:t>
      </w: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softHyphen/>
        <w:t>стоящее многонационального народа России;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— воспитание чувства ответственности и долга перед Родиной формирование ответственного отношения к учению, готовности и </w:t>
      </w:r>
      <w:proofErr w:type="gramStart"/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способности</w:t>
      </w:r>
      <w:proofErr w:type="gramEnd"/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предпочтений, с учетом устойчивых познавательных интересов;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—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  <w:proofErr w:type="gramEnd"/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-готовности и способности вести диалог с другими людьми и достигать в нем взаимопонимания;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формирование коммуникативной компетентности в общении и сотрудничестве со сверстниками, старшими и младшими товарищами в процессе образовательной, общественно полезной, учебно-исследовательской, творческой и других видах деятельности;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формирование основ экологической культуры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осознание значения семьи в жизни человека и общества, принятие ценностей семейной жизни, уважительное и заботливое отношение к членам своей семьи;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 w:rsidRPr="003B273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Метапредметные</w:t>
      </w:r>
      <w:proofErr w:type="spellEnd"/>
      <w:r w:rsidRPr="003B273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результаты: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умение самостоятельно определять цели своего обучения, ставить и формулировать для себя новые задачи в учебе и познавательной деятельности;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-умение оценивать правильность выполнения учебной задачи, собственные возможности ее решения;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—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логическое рассуждение</w:t>
      </w:r>
      <w:proofErr w:type="gramEnd"/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, умозаключение (индуктивное, дедуктивное и по аналогии) и делать выводы;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-умение создавать, применять и преобразовывать знаки и символы, модели и схемы для решения учебных и познавательных задач;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смысловое чтение;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с учетом интересов; формулировать, аргументировать и отстаивать свое мнение;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умение осознанно использовать речевые средства в соответствии с задачей коммуникации для выражения своих чувств, мыслей и потребностей, планирования и регуляции своей деятельности; владение устной и письменной речью, монологической контекстной речью;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— формирование и развитие компетентности в области использования информационно-коммуникационных технологий.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Предметные результаты: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произведений;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 владение элементарной литературоведческой терминологией при анализе литературного произведения;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приобщение к духовно-нравственным ценностям абазинской литературы и культуры, сопоставление их с духовно-нравственными ценностями других народов;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формулирование собственного отношения к произведениям литературы, их оценка;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умение интерпретировать (в отдельных случаях) изученные литературные произведения;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понимание авторской позиции и свое отношение к ней;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восприятие на слух литературных произведений разных жанров, осмысленное чтение и адекватное восприятие;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умение пересказывать прозаические произведения или их отрывки с использованием образных средств абазинского языка и цитат из текста, отвечать на вопросы по прослушанному или прочитанному тексту, создавать устные монологические высказывания разного типа, вести диалог;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— написание сочинений на темы, связанные с тематикой, проблематикой изученных произведений; классные и домашние творческие работы; рефераты на литературные и общекультурные темы;</w:t>
      </w:r>
    </w:p>
    <w:p w:rsidR="003B2733" w:rsidRPr="003B2733" w:rsidRDefault="003B2733" w:rsidP="00DD7B6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3B2733">
        <w:rPr>
          <w:rFonts w:ascii="Times New Roman" w:eastAsia="Times New Roman" w:hAnsi="Times New Roman" w:cs="Times New Roman"/>
          <w:color w:val="222222"/>
          <w:sz w:val="24"/>
          <w:szCs w:val="24"/>
        </w:rPr>
        <w:t>-понимание образной природы литературы как явления словесного искусства; эстетическое восприятие произведений литературы; формирование эстетич</w:t>
      </w:r>
      <w:r w:rsidR="00DD7B64">
        <w:rPr>
          <w:rFonts w:ascii="Times New Roman" w:eastAsia="Times New Roman" w:hAnsi="Times New Roman" w:cs="Times New Roman"/>
          <w:color w:val="222222"/>
          <w:sz w:val="24"/>
          <w:szCs w:val="24"/>
        </w:rPr>
        <w:t>еского вкуса.</w:t>
      </w:r>
    </w:p>
    <w:p w:rsidR="003B2733" w:rsidRDefault="003B2733" w:rsidP="009859C0">
      <w:pPr>
        <w:pStyle w:val="a8"/>
        <w:jc w:val="both"/>
      </w:pP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9859C0">
      <w:pPr>
        <w:pStyle w:val="a8"/>
        <w:jc w:val="center"/>
        <w:rPr>
          <w:b/>
          <w:sz w:val="24"/>
          <w:szCs w:val="24"/>
        </w:rPr>
      </w:pPr>
      <w:r w:rsidRPr="008D608C">
        <w:rPr>
          <w:b/>
          <w:sz w:val="24"/>
          <w:szCs w:val="24"/>
        </w:rPr>
        <w:t>Иностранный язык</w:t>
      </w:r>
      <w:r w:rsidR="00C94074">
        <w:rPr>
          <w:b/>
          <w:sz w:val="24"/>
          <w:szCs w:val="24"/>
        </w:rPr>
        <w:t xml:space="preserve"> (английский и немецкий языки)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Изучение иностранного языка в старшей школе направлено на достижение следующих целей: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Дальнейшее развитие иноязычной коммуникативной компетенции (речевой, языковой, </w:t>
      </w:r>
      <w:proofErr w:type="spellStart"/>
      <w:r w:rsidRPr="008D608C">
        <w:rPr>
          <w:sz w:val="24"/>
          <w:szCs w:val="24"/>
        </w:rPr>
        <w:t>социокультурной</w:t>
      </w:r>
      <w:proofErr w:type="spellEnd"/>
      <w:r w:rsidRPr="008D608C">
        <w:rPr>
          <w:sz w:val="24"/>
          <w:szCs w:val="24"/>
        </w:rPr>
        <w:t xml:space="preserve">, компенсаторной и учебно-познавательной):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. речевая компетенция – функциональное использование изучаемого языка как средства общения и познавательной деятельности: умение понимать аутентичные иноязычные тексты (</w:t>
      </w:r>
      <w:proofErr w:type="spellStart"/>
      <w:r w:rsidRPr="008D608C">
        <w:rPr>
          <w:sz w:val="24"/>
          <w:szCs w:val="24"/>
        </w:rPr>
        <w:t>аудирование</w:t>
      </w:r>
      <w:proofErr w:type="spellEnd"/>
      <w:r w:rsidRPr="008D608C">
        <w:rPr>
          <w:sz w:val="24"/>
          <w:szCs w:val="24"/>
        </w:rPr>
        <w:t xml:space="preserve"> и чтение), в том числе ориентированные на выбранный профиль, передавать информацию в связных аргументированных высказываниях (говорение и письмо), планировать свое речевое и неречевое поведение с учетом специфики ситуации общения;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языковая компетенция – овладение новыми языковыми средствами в соответствии с темами и сферами общения, отобранными для выбранного профиля, навыками оперирования этими средствами в коммуникативных целях; систематизация языковых знаний, полученных в основной школе, а также увеличение объема знаний за счет информации профильно-ориентированного характера (в частности, терминологии);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</w:t>
      </w:r>
      <w:proofErr w:type="spellStart"/>
      <w:r w:rsidRPr="008D608C">
        <w:rPr>
          <w:sz w:val="24"/>
          <w:szCs w:val="24"/>
        </w:rPr>
        <w:t>социокультурная</w:t>
      </w:r>
      <w:proofErr w:type="spellEnd"/>
      <w:r w:rsidRPr="008D608C">
        <w:rPr>
          <w:sz w:val="24"/>
          <w:szCs w:val="24"/>
        </w:rPr>
        <w:t xml:space="preserve"> компетенция – расширение объема знаний о </w:t>
      </w:r>
      <w:proofErr w:type="spellStart"/>
      <w:r w:rsidRPr="008D608C">
        <w:rPr>
          <w:sz w:val="24"/>
          <w:szCs w:val="24"/>
        </w:rPr>
        <w:t>социокультурной</w:t>
      </w:r>
      <w:proofErr w:type="spellEnd"/>
      <w:r w:rsidRPr="008D608C">
        <w:rPr>
          <w:sz w:val="24"/>
          <w:szCs w:val="24"/>
        </w:rPr>
        <w:t xml:space="preserve"> специфике страны/стран изучаемого языка, совершенствование умений строить свое речевое и неречевое поведение адекватно этой специфике с учетом профильно-ориентированных ситуаций общения, умений адекватно понимать и интерпретировать </w:t>
      </w:r>
      <w:proofErr w:type="spellStart"/>
      <w:r w:rsidRPr="008D608C">
        <w:rPr>
          <w:sz w:val="24"/>
          <w:szCs w:val="24"/>
        </w:rPr>
        <w:t>лингвокультурные</w:t>
      </w:r>
      <w:proofErr w:type="spellEnd"/>
      <w:r w:rsidRPr="008D608C">
        <w:rPr>
          <w:sz w:val="24"/>
          <w:szCs w:val="24"/>
        </w:rPr>
        <w:t xml:space="preserve"> факты;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lastRenderedPageBreak/>
        <w:t>. компенсаторная компетенция – совершенствование умений выходить из положения в условиях дефицита языковых сре</w:t>
      </w:r>
      <w:proofErr w:type="gramStart"/>
      <w:r w:rsidRPr="008D608C">
        <w:rPr>
          <w:sz w:val="24"/>
          <w:szCs w:val="24"/>
        </w:rPr>
        <w:t>дств в пр</w:t>
      </w:r>
      <w:proofErr w:type="gramEnd"/>
      <w:r w:rsidRPr="008D608C">
        <w:rPr>
          <w:sz w:val="24"/>
          <w:szCs w:val="24"/>
        </w:rPr>
        <w:t xml:space="preserve">оцессе иноязычного общения, в том числе и в профильно-ориентированных ситуациях общения;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учебно-познавательная компетенция – дальнейшее развитие специальных учебных умений, позволяющих совершенствовать учебную деятельность по овладению иностранным языком, повышать ее продуктивность, а также использовать изучаемый язык в целях продолжения образования и самообразования, прежде всего в рамках выбранного профиля.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Развитие и воспитание способности к личностному и профессиональному самоопределению учащихся, их социальной адаптации; формирование активной жизненной позиции как гражданина и патриота, а также как субъекта межкультурного взаимодействия; развитие таких личностных качеств, как культура общения, умение работать в сотрудничестве, в том числе в процессе межкультурного общения; развитие способности и готовности старшеклассников к самостоятельному изучению иностранного языка, к дальнейшему самообразованию с его помощью в разных областях знания; приобретение опыта творческой деятельности, опыта проектно-исследовательской работы с использованием изучаемого языка, в том числе в русле выбранного профиля.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proofErr w:type="gramStart"/>
      <w:r w:rsidRPr="008D608C">
        <w:rPr>
          <w:sz w:val="24"/>
          <w:szCs w:val="24"/>
        </w:rPr>
        <w:t xml:space="preserve">На старшей ступени обучения предусматривается развитие учебных умений, связанных с приемами самостоятельного приобретения знаний: использовать двуязычные и одноязычные (толковые) словари и другую справочную литературу; ориентироваться в иноязычном письменном и </w:t>
      </w:r>
      <w:proofErr w:type="spellStart"/>
      <w:r w:rsidRPr="008D608C">
        <w:rPr>
          <w:sz w:val="24"/>
          <w:szCs w:val="24"/>
        </w:rPr>
        <w:t>аудиотексте</w:t>
      </w:r>
      <w:proofErr w:type="spellEnd"/>
      <w:r w:rsidRPr="008D608C">
        <w:rPr>
          <w:sz w:val="24"/>
          <w:szCs w:val="24"/>
        </w:rPr>
        <w:t xml:space="preserve">; обобщать информацию, выделять ее из различных источников; а также развитие специальных учебных умений: интерпретировать языковые средства, отражающие особенности культуры страны изучаемого языка, в частности, применительно к выбранному профилю. </w:t>
      </w:r>
      <w:proofErr w:type="gramEnd"/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Результаты обучения иностранному языку в 10-11 классах изложены в разделе «Требования к уровню подготовки выпускников», который полностью соответствует федеральному компоненту государственного стандарта основного общего образования</w:t>
      </w:r>
      <w:proofErr w:type="gramStart"/>
      <w:r w:rsidRPr="008D608C">
        <w:rPr>
          <w:sz w:val="24"/>
          <w:szCs w:val="24"/>
        </w:rPr>
        <w:t xml:space="preserve"> .</w:t>
      </w:r>
      <w:proofErr w:type="gramEnd"/>
      <w:r w:rsidRPr="008D608C">
        <w:rPr>
          <w:sz w:val="24"/>
          <w:szCs w:val="24"/>
        </w:rPr>
        <w:t xml:space="preserve"> Требования направлены на реализацию </w:t>
      </w:r>
      <w:proofErr w:type="spellStart"/>
      <w:r w:rsidRPr="008D608C">
        <w:rPr>
          <w:sz w:val="24"/>
          <w:szCs w:val="24"/>
        </w:rPr>
        <w:t>деятельностного</w:t>
      </w:r>
      <w:proofErr w:type="spellEnd"/>
      <w:r w:rsidRPr="008D608C">
        <w:rPr>
          <w:sz w:val="24"/>
          <w:szCs w:val="24"/>
        </w:rPr>
        <w:t xml:space="preserve">, личностно-ориентированного, коммуникативно-когнитивного и </w:t>
      </w:r>
      <w:proofErr w:type="spellStart"/>
      <w:r w:rsidRPr="008D608C">
        <w:rPr>
          <w:sz w:val="24"/>
          <w:szCs w:val="24"/>
        </w:rPr>
        <w:t>социокультурного</w:t>
      </w:r>
      <w:proofErr w:type="spellEnd"/>
      <w:r w:rsidRPr="008D608C">
        <w:rPr>
          <w:sz w:val="24"/>
          <w:szCs w:val="24"/>
        </w:rPr>
        <w:t xml:space="preserve"> подходов; освоение учащимися интеллектуальной и практической деятельности ; овладение знаниями и умениями, востребованными в повседневной жизни и значимыми для социальной адаптации личности, ее приобщения к ценностям мировой культуры.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Рубрика «Знать/понимать» включает требования к учебному материалу, который усваивают и воспроизводят учащиеся.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Рубрика «Уметь» включает требования, основанные на более сложных видах деятельности, в том числе творческой: расспрашивать, объяснять, изучать, описывать, сравнивать, анализировать и оценивать, проводить самостоятельный поиск необходимой информации, ориентироваться в функциональных типах текста на иностранном языке, делать краткие сообщения на иностранном языке, использовать при необходимости перевод с иностранного языка на русский.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В рубрике «Использовать приобретенные знания и умения в практической деятельности и повседневной жизни» представлены требования, выходящие за рамки учебного процесса и нацеленные на решение разнообразных жизненных задач.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proofErr w:type="gramStart"/>
      <w:r w:rsidRPr="008D608C">
        <w:rPr>
          <w:sz w:val="24"/>
          <w:szCs w:val="24"/>
        </w:rPr>
        <w:t xml:space="preserve">Обучение иностранному языку на старшем этапе должно быть направлено на дальнейшее развитие социальных, творческих, познавательных и языковых способностей учащихся, ответственного поведения в собственном </w:t>
      </w:r>
      <w:proofErr w:type="spellStart"/>
      <w:r w:rsidRPr="008D608C">
        <w:rPr>
          <w:sz w:val="24"/>
          <w:szCs w:val="24"/>
        </w:rPr>
        <w:t>лингвосоциуме</w:t>
      </w:r>
      <w:proofErr w:type="spellEnd"/>
      <w:r w:rsidRPr="008D608C">
        <w:rPr>
          <w:sz w:val="24"/>
          <w:szCs w:val="24"/>
        </w:rPr>
        <w:t xml:space="preserve"> и вне его, т. е. в странах изучаемого языка.</w:t>
      </w:r>
      <w:proofErr w:type="gramEnd"/>
      <w:r w:rsidRPr="008D608C">
        <w:rPr>
          <w:sz w:val="24"/>
          <w:szCs w:val="24"/>
        </w:rPr>
        <w:t xml:space="preserve"> На этом этапе, как и на предыдущих, важно целенаправленно формировать способности к интеллектуально-эмоциональному восприятию иностранного языка и культуры и, следовательно, развивать правильное понимание культурных традиций, обычаев, особенностей поведения носителей иностранного языка.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lastRenderedPageBreak/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В области практического владения иностранным языком ставятся следующие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задачи: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• дальнейшее совершенствование устно-речевых и письменных умений, в том числе умений устно и письменно переводить;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• развитие умений читать/понимать на слух различные типы и виды текстов с последующей интерпретацией их содержания;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• расширение лингвистических, страноведческих и лингвострановедческих знаний учащихся, развитие умений осуществлять самостоятельный поиск соответствующей информации, необходимой для устного и письменного сообщения.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Предлагаемые на старшем этапе обучения задания отличаются своей сложностью не только в языковом, но и в содержательном плане. Они требуют от учащихся </w:t>
      </w:r>
      <w:proofErr w:type="spellStart"/>
      <w:r w:rsidRPr="008D608C">
        <w:rPr>
          <w:sz w:val="24"/>
          <w:szCs w:val="24"/>
        </w:rPr>
        <w:t>аргументированно</w:t>
      </w:r>
      <w:proofErr w:type="spellEnd"/>
      <w:r w:rsidRPr="008D608C">
        <w:rPr>
          <w:sz w:val="24"/>
          <w:szCs w:val="24"/>
        </w:rPr>
        <w:t xml:space="preserve"> выражать свое мнение, находить для этого необходимые доказательства, связывать изолированную информацию в единое целое, анализировать и выявлять противоречия, обосновывать свою точку зрения и т. д. При этом устные и письменные высказывания учащихся характеризуются большей степенью свободы, связанностью и логичностью, </w:t>
      </w:r>
      <w:proofErr w:type="spellStart"/>
      <w:r w:rsidRPr="008D608C">
        <w:rPr>
          <w:sz w:val="24"/>
          <w:szCs w:val="24"/>
        </w:rPr>
        <w:t>б</w:t>
      </w:r>
      <w:proofErr w:type="gramStart"/>
      <w:r w:rsidRPr="008D608C">
        <w:rPr>
          <w:sz w:val="24"/>
          <w:szCs w:val="24"/>
        </w:rPr>
        <w:t>o</w:t>
      </w:r>
      <w:proofErr w:type="gramEnd"/>
      <w:r w:rsidRPr="008D608C">
        <w:rPr>
          <w:sz w:val="24"/>
          <w:szCs w:val="24"/>
        </w:rPr>
        <w:t>льшим</w:t>
      </w:r>
      <w:proofErr w:type="spellEnd"/>
      <w:r w:rsidRPr="008D608C">
        <w:rPr>
          <w:sz w:val="24"/>
          <w:szCs w:val="24"/>
        </w:rPr>
        <w:t xml:space="preserve"> объемом, разнообразием речевых средств, используемых адекватно целям и ситуации общения.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Особое внимание уделяется работе с текстами, в рамках которой ставится задача развить у учащихся умение анализировать как современные, так и классические тексты различных типов, стилей и жанров. В 10—11 классах значительно увеличивается объем </w:t>
      </w:r>
      <w:proofErr w:type="gramStart"/>
      <w:r w:rsidRPr="008D608C">
        <w:rPr>
          <w:sz w:val="24"/>
          <w:szCs w:val="24"/>
        </w:rPr>
        <w:t>текстов</w:t>
      </w:r>
      <w:proofErr w:type="gramEnd"/>
      <w:r w:rsidRPr="008D608C">
        <w:rPr>
          <w:sz w:val="24"/>
          <w:szCs w:val="24"/>
        </w:rPr>
        <w:t xml:space="preserve"> как для чтения, так и для </w:t>
      </w:r>
      <w:proofErr w:type="spellStart"/>
      <w:r w:rsidRPr="008D608C">
        <w:rPr>
          <w:sz w:val="24"/>
          <w:szCs w:val="24"/>
        </w:rPr>
        <w:t>аудирования</w:t>
      </w:r>
      <w:proofErr w:type="spellEnd"/>
      <w:r w:rsidRPr="008D608C">
        <w:rPr>
          <w:sz w:val="24"/>
          <w:szCs w:val="24"/>
        </w:rPr>
        <w:t xml:space="preserve">. Текст является источником лингвистической, </w:t>
      </w:r>
      <w:proofErr w:type="spellStart"/>
      <w:r w:rsidRPr="008D608C">
        <w:rPr>
          <w:sz w:val="24"/>
          <w:szCs w:val="24"/>
        </w:rPr>
        <w:t>социокультурной</w:t>
      </w:r>
      <w:proofErr w:type="spellEnd"/>
      <w:r w:rsidRPr="008D608C">
        <w:rPr>
          <w:sz w:val="24"/>
          <w:szCs w:val="24"/>
        </w:rPr>
        <w:t xml:space="preserve"> информации. Он обогащает знания учащихся о культуре стран изучаемого языка, вооружает их информацией и опытом, которые могут быть использованы в реальном непосредственном и опосредованном общении.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Используемые в учебном процессе тексты и задания призваны не только </w:t>
      </w:r>
      <w:proofErr w:type="gramStart"/>
      <w:r w:rsidRPr="008D608C">
        <w:rPr>
          <w:sz w:val="24"/>
          <w:szCs w:val="24"/>
        </w:rPr>
        <w:t>совершенствовать</w:t>
      </w:r>
      <w:proofErr w:type="gramEnd"/>
      <w:r w:rsidRPr="008D608C">
        <w:rPr>
          <w:sz w:val="24"/>
          <w:szCs w:val="24"/>
        </w:rPr>
        <w:t xml:space="preserve"> речевые и языковые способности учащихся, но и развивать у них способность к рефлексии собственного поведения (речевого и неречевого), их мыслей и чувств.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Творческая деятельность на языке и с языком выходит на более высокий уровень. </w:t>
      </w:r>
      <w:proofErr w:type="gramStart"/>
      <w:r w:rsidRPr="008D608C">
        <w:rPr>
          <w:sz w:val="24"/>
          <w:szCs w:val="24"/>
        </w:rPr>
        <w:t>Учащимся предлагаются разнообразные задания по переработке текста, написанию коротких пьес, сказок и пародий, по художественному переводу литературных произведений и т. д. Увеличивается удельный вес проектной работы и проектных заданий, в ходе выполнения которых учащиеся самостоятельно решают более сложные проблемы и координируют свои действия друг с другом в соответствии с поставленной задачей.</w:t>
      </w:r>
      <w:proofErr w:type="gramEnd"/>
      <w:r w:rsidRPr="008D608C">
        <w:rPr>
          <w:sz w:val="24"/>
          <w:szCs w:val="24"/>
        </w:rPr>
        <w:t xml:space="preserve"> Старшеклассники более уверенно и самостоятельно пользуются различными стратегиями работы с учебными и справочными материалами, текстом, стратегиями устного общения.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Следует стремиться к более широкому использованию в учебном процессе современных технических средств обучения (прежде всего компьютера), которые могут облегчить поиск необходимой информации и способствовать тем самым развитию познавательной и речемыслительной активности учащихся.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5E6EE7" w:rsidRDefault="00387B70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На старшем этапе обучения выдвигаются также и профессионально-ориентировочные задачи, для успешного решения которых необходимо последовательно показывать учащимся практическую значимость немецкого языка для их будущей профессии, знакомить их с основной терминологией той или иной профессиональной сферы (например, бизнес, менеджмент и др.). </w:t>
      </w:r>
    </w:p>
    <w:p w:rsidR="00387B70" w:rsidRPr="005E6EE7" w:rsidRDefault="00387B70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 </w:t>
      </w:r>
    </w:p>
    <w:p w:rsidR="005E6EE7" w:rsidRPr="005E6EE7" w:rsidRDefault="005E6EE7" w:rsidP="005E6EE7">
      <w:pPr>
        <w:pStyle w:val="a8"/>
        <w:jc w:val="center"/>
      </w:pPr>
      <w:r w:rsidRPr="005E6EE7">
        <w:t>ОБЯЗАТЕЛЬНЫЙ МИНИМУМ СО</w:t>
      </w:r>
      <w:r>
        <w:t xml:space="preserve">ДЕРЖАНИЯ </w:t>
      </w:r>
      <w:r w:rsidRPr="005E6EE7">
        <w:t>ОСНОВНЫХ ОБРАЗОВАТЕЛЬНЫХ ПРОГРАММ</w:t>
      </w:r>
    </w:p>
    <w:p w:rsidR="005E6EE7" w:rsidRDefault="005E6EE7" w:rsidP="005E6EE7">
      <w:pPr>
        <w:pStyle w:val="a8"/>
        <w:jc w:val="both"/>
        <w:rPr>
          <w:b/>
          <w:caps/>
        </w:rPr>
      </w:pPr>
    </w:p>
    <w:p w:rsidR="005E6EE7" w:rsidRPr="005E6EE7" w:rsidRDefault="005E6EE7" w:rsidP="005E6EE7">
      <w:pPr>
        <w:pStyle w:val="a8"/>
        <w:jc w:val="both"/>
        <w:rPr>
          <w:b/>
          <w:caps/>
        </w:rPr>
      </w:pPr>
      <w:r w:rsidRPr="005E6EE7">
        <w:rPr>
          <w:b/>
          <w:caps/>
        </w:rPr>
        <w:t>РЕЧЕВЫЕ УМЕНИЯ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lastRenderedPageBreak/>
        <w:t>Предметное содержание речи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b/>
          <w:sz w:val="24"/>
          <w:szCs w:val="24"/>
        </w:rPr>
        <w:t>Социально-бытовая сфера.</w:t>
      </w:r>
      <w:r w:rsidRPr="005E6EE7">
        <w:rPr>
          <w:sz w:val="24"/>
          <w:szCs w:val="24"/>
        </w:rPr>
        <w:t xml:space="preserve"> Повседневная жизнь, быт, семья. Межличностные отношения. Здоровье и забота о нем.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b/>
          <w:sz w:val="24"/>
          <w:szCs w:val="24"/>
        </w:rPr>
        <w:t>Социально-культурная сфера.</w:t>
      </w:r>
      <w:r w:rsidRPr="005E6EE7">
        <w:rPr>
          <w:sz w:val="24"/>
          <w:szCs w:val="24"/>
        </w:rPr>
        <w:t xml:space="preserve"> Жизнь в городе и сельской местности. </w:t>
      </w:r>
      <w:r w:rsidRPr="005E6EE7">
        <w:rPr>
          <w:i/>
          <w:sz w:val="24"/>
          <w:szCs w:val="24"/>
        </w:rPr>
        <w:t xml:space="preserve">Научно-технический прогресс. </w:t>
      </w:r>
      <w:r w:rsidRPr="005E6EE7">
        <w:rPr>
          <w:sz w:val="24"/>
          <w:szCs w:val="24"/>
        </w:rPr>
        <w:t xml:space="preserve">Природа и экология. Молодежь в современном обществе. Досуг молодежи. Страна/страны изучаемого языка, их культурные особенности, достопримечательности. Путешествия по своей стране и за рубежом. </w:t>
      </w:r>
    </w:p>
    <w:p w:rsidR="005E6EE7" w:rsidRPr="005E6EE7" w:rsidRDefault="005E6EE7" w:rsidP="005E6EE7">
      <w:pPr>
        <w:pStyle w:val="a8"/>
        <w:jc w:val="both"/>
        <w:rPr>
          <w:i/>
          <w:sz w:val="24"/>
          <w:szCs w:val="24"/>
        </w:rPr>
      </w:pPr>
      <w:r w:rsidRPr="005E6EE7">
        <w:rPr>
          <w:b/>
          <w:sz w:val="24"/>
          <w:szCs w:val="24"/>
        </w:rPr>
        <w:t>Учебно-трудовая сфера. С</w:t>
      </w:r>
      <w:r w:rsidRPr="005E6EE7">
        <w:rPr>
          <w:sz w:val="24"/>
          <w:szCs w:val="24"/>
        </w:rPr>
        <w:t>овременный мир профессий.</w:t>
      </w:r>
      <w:r w:rsidRPr="005E6EE7">
        <w:rPr>
          <w:b/>
          <w:sz w:val="24"/>
          <w:szCs w:val="24"/>
        </w:rPr>
        <w:t xml:space="preserve"> </w:t>
      </w:r>
      <w:r w:rsidRPr="005E6EE7">
        <w:rPr>
          <w:sz w:val="24"/>
          <w:szCs w:val="24"/>
        </w:rPr>
        <w:t>Планы</w:t>
      </w:r>
      <w:r w:rsidRPr="005E6EE7">
        <w:rPr>
          <w:b/>
          <w:sz w:val="24"/>
          <w:szCs w:val="24"/>
        </w:rPr>
        <w:t xml:space="preserve"> </w:t>
      </w:r>
      <w:r w:rsidRPr="005E6EE7">
        <w:rPr>
          <w:sz w:val="24"/>
          <w:szCs w:val="24"/>
        </w:rPr>
        <w:t>на будущее, проблема выбора профессии</w:t>
      </w:r>
      <w:r w:rsidRPr="005E6EE7">
        <w:rPr>
          <w:b/>
          <w:sz w:val="24"/>
          <w:szCs w:val="24"/>
        </w:rPr>
        <w:t xml:space="preserve">. </w:t>
      </w:r>
      <w:r w:rsidRPr="005E6EE7">
        <w:rPr>
          <w:sz w:val="24"/>
          <w:szCs w:val="24"/>
        </w:rPr>
        <w:t xml:space="preserve">Роль иностранного языка в современном мире. 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Виды речевой деятельности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Говорение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Диалогическая речь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Совершенствование владения всеми видами диалога на основе новой тематики и расширения ситуаций официального и неофициального общения.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Развитие умений: участвовать в беседе/дискуссии на знакомую тему, осуществлять запрос информации, обращаться за разъяснениями, выражать свое отношение к высказыванию партнера, свое мнение по обсуждаемой теме.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Монологическая речь</w:t>
      </w:r>
    </w:p>
    <w:p w:rsidR="005E6EE7" w:rsidRPr="005E6EE7" w:rsidRDefault="005E6EE7" w:rsidP="005E6EE7">
      <w:pPr>
        <w:pStyle w:val="a8"/>
        <w:jc w:val="both"/>
        <w:rPr>
          <w:i/>
          <w:strike/>
          <w:sz w:val="24"/>
          <w:szCs w:val="24"/>
        </w:rPr>
      </w:pPr>
      <w:r w:rsidRPr="005E6EE7">
        <w:rPr>
          <w:sz w:val="24"/>
          <w:szCs w:val="24"/>
        </w:rPr>
        <w:t xml:space="preserve">Совершенствование </w:t>
      </w:r>
      <w:proofErr w:type="gramStart"/>
      <w:r w:rsidRPr="005E6EE7">
        <w:rPr>
          <w:sz w:val="24"/>
          <w:szCs w:val="24"/>
        </w:rPr>
        <w:t>владения</w:t>
      </w:r>
      <w:proofErr w:type="gramEnd"/>
      <w:r w:rsidRPr="005E6EE7">
        <w:rPr>
          <w:sz w:val="24"/>
          <w:szCs w:val="24"/>
        </w:rPr>
        <w:t xml:space="preserve"> разными видами монолога, включая высказывания в связи с увиденным/прочитанным, сообщения (в том числе при работе над проектом).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Развитие умений: делать сообщения, содержащие наиболее важную информацию по теме/проблеме; кратко передавать содержание полученной информации; рассказывать о себе, своем окружении, своих планах, </w:t>
      </w:r>
      <w:r w:rsidRPr="005E6EE7">
        <w:rPr>
          <w:i/>
          <w:sz w:val="24"/>
          <w:szCs w:val="24"/>
        </w:rPr>
        <w:t>обосновывая свои намерения/поступки</w:t>
      </w:r>
      <w:r w:rsidRPr="005E6EE7">
        <w:rPr>
          <w:sz w:val="24"/>
          <w:szCs w:val="24"/>
        </w:rPr>
        <w:t xml:space="preserve">; рассуждать о фактах/событиях, приводя примеры, аргументы, </w:t>
      </w:r>
      <w:r w:rsidRPr="005E6EE7">
        <w:rPr>
          <w:i/>
          <w:sz w:val="24"/>
          <w:szCs w:val="24"/>
        </w:rPr>
        <w:t>делая выводы</w:t>
      </w:r>
      <w:r w:rsidRPr="005E6EE7">
        <w:rPr>
          <w:sz w:val="24"/>
          <w:szCs w:val="24"/>
        </w:rPr>
        <w:t>; описывать особенности жизни и культуры своей страны и страны/стран изучаемого языка.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proofErr w:type="spellStart"/>
      <w:r w:rsidRPr="005E6EE7">
        <w:rPr>
          <w:b/>
          <w:sz w:val="24"/>
          <w:szCs w:val="24"/>
        </w:rPr>
        <w:t>Аудирование</w:t>
      </w:r>
      <w:proofErr w:type="spellEnd"/>
      <w:r w:rsidRPr="005E6EE7">
        <w:rPr>
          <w:b/>
          <w:sz w:val="24"/>
          <w:szCs w:val="24"/>
        </w:rPr>
        <w:t xml:space="preserve"> 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Дальнейшее развитие понимания на слух (с различной степенью полноты и точности) высказываний собеседников в процессе общения, содержания аутентичных аудио- и видеотекстов различных жанров и длительности звучания: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понимания основного содержания несложных аудио- и видеотекстов монологического и диалогического характера – </w:t>
      </w:r>
      <w:r w:rsidRPr="005E6EE7">
        <w:rPr>
          <w:i/>
          <w:sz w:val="24"/>
          <w:szCs w:val="24"/>
        </w:rPr>
        <w:t>теле- и радиопередач</w:t>
      </w:r>
      <w:r w:rsidRPr="005E6EE7">
        <w:rPr>
          <w:sz w:val="24"/>
          <w:szCs w:val="24"/>
        </w:rPr>
        <w:t xml:space="preserve"> на актуальные темы; 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выборочного понимания необходимой информации в прагматических текстах (рекламе, объявлениях);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относительно полного понимания высказываний собеседника в наиболее распространенных стандартных ситуациях повседневного общения.</w:t>
      </w:r>
    </w:p>
    <w:p w:rsidR="005E6EE7" w:rsidRPr="005E6EE7" w:rsidRDefault="005E6EE7" w:rsidP="005E6EE7">
      <w:pPr>
        <w:pStyle w:val="a8"/>
        <w:jc w:val="both"/>
        <w:rPr>
          <w:i/>
          <w:strike/>
          <w:sz w:val="24"/>
          <w:szCs w:val="24"/>
          <w:u w:val="single"/>
        </w:rPr>
      </w:pPr>
      <w:r w:rsidRPr="005E6EE7">
        <w:rPr>
          <w:sz w:val="24"/>
          <w:szCs w:val="24"/>
        </w:rPr>
        <w:t xml:space="preserve">Развитие умений: отделять главную информацию от </w:t>
      </w:r>
      <w:proofErr w:type="gramStart"/>
      <w:r w:rsidRPr="005E6EE7">
        <w:rPr>
          <w:sz w:val="24"/>
          <w:szCs w:val="24"/>
        </w:rPr>
        <w:t>второстепенной</w:t>
      </w:r>
      <w:proofErr w:type="gramEnd"/>
      <w:r w:rsidRPr="005E6EE7">
        <w:rPr>
          <w:sz w:val="24"/>
          <w:szCs w:val="24"/>
        </w:rPr>
        <w:t xml:space="preserve">; выявлять наиболее значимые факты; определять свое отношение к ним, извлекать из </w:t>
      </w:r>
      <w:proofErr w:type="spellStart"/>
      <w:r w:rsidRPr="005E6EE7">
        <w:rPr>
          <w:sz w:val="24"/>
          <w:szCs w:val="24"/>
        </w:rPr>
        <w:t>аудиотекста</w:t>
      </w:r>
      <w:proofErr w:type="spellEnd"/>
      <w:r w:rsidRPr="005E6EE7">
        <w:rPr>
          <w:sz w:val="24"/>
          <w:szCs w:val="24"/>
        </w:rPr>
        <w:t xml:space="preserve"> необходимую/</w:t>
      </w:r>
      <w:proofErr w:type="spellStart"/>
      <w:r w:rsidRPr="005E6EE7">
        <w:rPr>
          <w:sz w:val="24"/>
          <w:szCs w:val="24"/>
        </w:rPr>
        <w:t>интересую-щую</w:t>
      </w:r>
      <w:proofErr w:type="spellEnd"/>
      <w:r w:rsidRPr="005E6EE7">
        <w:rPr>
          <w:sz w:val="24"/>
          <w:szCs w:val="24"/>
        </w:rPr>
        <w:t xml:space="preserve"> информацию.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Чтение</w:t>
      </w:r>
    </w:p>
    <w:p w:rsidR="005E6EE7" w:rsidRPr="005E6EE7" w:rsidRDefault="005E6EE7" w:rsidP="005E6EE7">
      <w:pPr>
        <w:pStyle w:val="a8"/>
        <w:jc w:val="both"/>
        <w:rPr>
          <w:i/>
          <w:sz w:val="24"/>
          <w:szCs w:val="24"/>
        </w:rPr>
      </w:pPr>
      <w:r w:rsidRPr="005E6EE7">
        <w:rPr>
          <w:sz w:val="24"/>
          <w:szCs w:val="24"/>
        </w:rPr>
        <w:t xml:space="preserve">Дальнейшее развитие всех основных видов чтения аутентичных текстов различных стилей: публицистических, </w:t>
      </w:r>
      <w:proofErr w:type="spellStart"/>
      <w:r w:rsidRPr="005E6EE7">
        <w:rPr>
          <w:sz w:val="24"/>
          <w:szCs w:val="24"/>
        </w:rPr>
        <w:t>научно-попу-лярных</w:t>
      </w:r>
      <w:proofErr w:type="spellEnd"/>
      <w:r w:rsidRPr="005E6EE7">
        <w:rPr>
          <w:sz w:val="24"/>
          <w:szCs w:val="24"/>
        </w:rPr>
        <w:t xml:space="preserve"> (в том числе страноведческих), художественных, прагматических, а также текстов из разных областей знания (с учетом </w:t>
      </w:r>
      <w:proofErr w:type="spellStart"/>
      <w:r w:rsidRPr="005E6EE7">
        <w:rPr>
          <w:sz w:val="24"/>
          <w:szCs w:val="24"/>
        </w:rPr>
        <w:t>межпредметных</w:t>
      </w:r>
      <w:proofErr w:type="spellEnd"/>
      <w:r w:rsidRPr="005E6EE7">
        <w:rPr>
          <w:sz w:val="24"/>
          <w:szCs w:val="24"/>
        </w:rPr>
        <w:t xml:space="preserve"> связей):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ознакомительного чтения – с целью понимания основного содержания сообщений, </w:t>
      </w:r>
      <w:r w:rsidRPr="005E6EE7">
        <w:rPr>
          <w:i/>
          <w:sz w:val="24"/>
          <w:szCs w:val="24"/>
        </w:rPr>
        <w:t>репортажей</w:t>
      </w:r>
      <w:r w:rsidRPr="005E6EE7">
        <w:rPr>
          <w:sz w:val="24"/>
          <w:szCs w:val="24"/>
        </w:rPr>
        <w:t>, отрывков из произведений художественной литературы, несложных публикаций научно-познавательного характера;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изучающего чтения – с целью полного и точного понимания информации прагматических текстов (инструкций, рецептов, статистических данных);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lastRenderedPageBreak/>
        <w:t xml:space="preserve">просмотрового/поискового чтения – с целью выборочного понимания необходимой/интересующей информации из текста </w:t>
      </w:r>
      <w:r w:rsidRPr="005E6EE7">
        <w:rPr>
          <w:i/>
          <w:sz w:val="24"/>
          <w:szCs w:val="24"/>
        </w:rPr>
        <w:t>статьи</w:t>
      </w:r>
      <w:r w:rsidRPr="005E6EE7">
        <w:rPr>
          <w:sz w:val="24"/>
          <w:szCs w:val="24"/>
        </w:rPr>
        <w:t>, проспекта.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Развитие умений выделять основные факты, отделять главную информацию от второстепенной; </w:t>
      </w:r>
      <w:r w:rsidRPr="005E6EE7">
        <w:rPr>
          <w:i/>
          <w:sz w:val="24"/>
          <w:szCs w:val="24"/>
        </w:rPr>
        <w:t>предвосхищать возможные события/факты</w:t>
      </w:r>
      <w:r w:rsidRPr="005E6EE7">
        <w:rPr>
          <w:sz w:val="24"/>
          <w:szCs w:val="24"/>
        </w:rPr>
        <w:t xml:space="preserve">; раскрывать причинно-следственные связи между фактами; </w:t>
      </w:r>
      <w:r w:rsidRPr="005E6EE7">
        <w:rPr>
          <w:i/>
          <w:sz w:val="24"/>
          <w:szCs w:val="24"/>
        </w:rPr>
        <w:t xml:space="preserve">понимать аргументацию; </w:t>
      </w:r>
      <w:r w:rsidRPr="005E6EE7">
        <w:rPr>
          <w:sz w:val="24"/>
          <w:szCs w:val="24"/>
        </w:rPr>
        <w:t>извлекать необходимую/</w:t>
      </w:r>
      <w:proofErr w:type="spellStart"/>
      <w:r w:rsidRPr="005E6EE7">
        <w:rPr>
          <w:sz w:val="24"/>
          <w:szCs w:val="24"/>
        </w:rPr>
        <w:t>интересую-щую</w:t>
      </w:r>
      <w:proofErr w:type="spellEnd"/>
      <w:r w:rsidRPr="005E6EE7">
        <w:rPr>
          <w:sz w:val="24"/>
          <w:szCs w:val="24"/>
        </w:rPr>
        <w:t xml:space="preserve"> информацию; определять свое отношение к </w:t>
      </w:r>
      <w:proofErr w:type="gramStart"/>
      <w:r w:rsidRPr="005E6EE7">
        <w:rPr>
          <w:sz w:val="24"/>
          <w:szCs w:val="24"/>
        </w:rPr>
        <w:t>прочитанному</w:t>
      </w:r>
      <w:proofErr w:type="gramEnd"/>
      <w:r w:rsidRPr="005E6EE7">
        <w:rPr>
          <w:sz w:val="24"/>
          <w:szCs w:val="24"/>
        </w:rPr>
        <w:t>.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Письменная речь</w:t>
      </w:r>
    </w:p>
    <w:p w:rsidR="005E6EE7" w:rsidRPr="005E6EE7" w:rsidRDefault="005E6EE7" w:rsidP="005E6EE7">
      <w:pPr>
        <w:pStyle w:val="a8"/>
        <w:jc w:val="both"/>
        <w:rPr>
          <w:i/>
          <w:sz w:val="24"/>
          <w:szCs w:val="24"/>
        </w:rPr>
      </w:pPr>
      <w:r w:rsidRPr="005E6EE7">
        <w:rPr>
          <w:sz w:val="24"/>
          <w:szCs w:val="24"/>
        </w:rPr>
        <w:t xml:space="preserve">Развитие умений писать личное письмо, заполнять анкеты, формуляры различного вида; излагать сведения о себе в форме, принятой в стране /странах изучаемого языка (автобиография/резюме); составлять план, тезисы устного/письменного сообщения, в том числе на основе выписок из текста. 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Развитие умений: расспрашивать в личном письме о новостях и сообщать их; рассказывать об отдельных фактах/событиях своей жизни, выражая свои суждения и чувства; описывать свои планы на будущее.</w:t>
      </w:r>
    </w:p>
    <w:p w:rsidR="005E6EE7" w:rsidRPr="005E6EE7" w:rsidRDefault="005E6EE7" w:rsidP="005E6EE7">
      <w:pPr>
        <w:pStyle w:val="a8"/>
        <w:jc w:val="both"/>
        <w:rPr>
          <w:b/>
          <w:caps/>
          <w:sz w:val="24"/>
          <w:szCs w:val="24"/>
        </w:rPr>
      </w:pPr>
      <w:r w:rsidRPr="005E6EE7">
        <w:rPr>
          <w:b/>
          <w:caps/>
          <w:sz w:val="24"/>
          <w:szCs w:val="24"/>
        </w:rPr>
        <w:t>ЯЗЫКОВЫЕ ЗНАНИЯ И НАВЫКИ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Орфография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Совершенствование орфографических навыков, в том числе применительно к новому языковому материалу. 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b/>
          <w:sz w:val="24"/>
          <w:szCs w:val="24"/>
        </w:rPr>
        <w:t>Произносительная сторона речи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Совершенствование </w:t>
      </w:r>
      <w:proofErr w:type="spellStart"/>
      <w:r w:rsidRPr="005E6EE7">
        <w:rPr>
          <w:sz w:val="24"/>
          <w:szCs w:val="24"/>
        </w:rPr>
        <w:t>слухо-произносительных</w:t>
      </w:r>
      <w:proofErr w:type="spellEnd"/>
      <w:r w:rsidRPr="005E6EE7">
        <w:rPr>
          <w:sz w:val="24"/>
          <w:szCs w:val="24"/>
        </w:rPr>
        <w:t xml:space="preserve"> навыков, в том числе применительно к новому языковому материалу.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Лексическая сторона речи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общения, а также оценочной лексики, реплик-клише</w:t>
      </w:r>
      <w:r w:rsidRPr="005E6EE7">
        <w:rPr>
          <w:b/>
          <w:sz w:val="24"/>
          <w:szCs w:val="24"/>
        </w:rPr>
        <w:t xml:space="preserve"> </w:t>
      </w:r>
      <w:r w:rsidRPr="005E6EE7">
        <w:rPr>
          <w:sz w:val="24"/>
          <w:szCs w:val="24"/>
        </w:rPr>
        <w:t>речевого этикета, отражающих особенности культуры страны/стран изучаемого языка.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Расширение потенциального словаря за счет овладения новыми словообразовательными моделями, интернациональной лексикой.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Развитие соответствующих лексических навыков.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b/>
          <w:sz w:val="24"/>
          <w:szCs w:val="24"/>
        </w:rPr>
        <w:t>Грамматическая сторона речи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Расширение объема значений изученных грамматических явлений: </w:t>
      </w:r>
      <w:proofErr w:type="spellStart"/>
      <w:proofErr w:type="gramStart"/>
      <w:r w:rsidRPr="005E6EE7">
        <w:rPr>
          <w:sz w:val="24"/>
          <w:szCs w:val="24"/>
        </w:rPr>
        <w:t>видо-временных</w:t>
      </w:r>
      <w:proofErr w:type="spellEnd"/>
      <w:proofErr w:type="gramEnd"/>
      <w:r w:rsidRPr="005E6EE7">
        <w:rPr>
          <w:sz w:val="24"/>
          <w:szCs w:val="24"/>
        </w:rPr>
        <w:t>, неличных и неопределенно-личных форм глагола, форм условного наклонения, объема использования косвенной речи (косвенного вопроса, приказания/побуждения). Согласование времен. Развитие соответствующих грамматических навыков. Систематизация изученного грамматического материала.</w:t>
      </w:r>
    </w:p>
    <w:p w:rsidR="005E6EE7" w:rsidRPr="005E6EE7" w:rsidRDefault="005E6EE7" w:rsidP="005E6EE7">
      <w:pPr>
        <w:pStyle w:val="a8"/>
        <w:jc w:val="both"/>
        <w:rPr>
          <w:b/>
          <w:caps/>
          <w:sz w:val="24"/>
          <w:szCs w:val="24"/>
        </w:rPr>
      </w:pPr>
      <w:r w:rsidRPr="005E6EE7">
        <w:rPr>
          <w:b/>
          <w:caps/>
          <w:sz w:val="24"/>
          <w:szCs w:val="24"/>
        </w:rPr>
        <w:t>СОЦИОКУЛЬТУРНЫЕ ЗНАНИЯ И УМЕНИЯ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Развитие страноведческих знаний и умений, основанных на сравнении фактов родной культуры и культуры стран изучаемого языка. Увеличение их объема за счет новой тематики и проблематики речевого общения, в том числе </w:t>
      </w:r>
      <w:proofErr w:type="spellStart"/>
      <w:r w:rsidRPr="005E6EE7">
        <w:rPr>
          <w:sz w:val="24"/>
          <w:szCs w:val="24"/>
        </w:rPr>
        <w:t>межпредметного</w:t>
      </w:r>
      <w:proofErr w:type="spellEnd"/>
      <w:r w:rsidRPr="005E6EE7">
        <w:rPr>
          <w:sz w:val="24"/>
          <w:szCs w:val="24"/>
        </w:rPr>
        <w:t xml:space="preserve"> характера.</w:t>
      </w:r>
    </w:p>
    <w:p w:rsidR="005E6EE7" w:rsidRPr="005E6EE7" w:rsidRDefault="005E6EE7" w:rsidP="005E6EE7">
      <w:pPr>
        <w:pStyle w:val="a8"/>
        <w:jc w:val="both"/>
        <w:rPr>
          <w:b/>
          <w:caps/>
          <w:sz w:val="24"/>
          <w:szCs w:val="24"/>
        </w:rPr>
      </w:pPr>
      <w:r w:rsidRPr="005E6EE7">
        <w:rPr>
          <w:b/>
          <w:caps/>
          <w:sz w:val="24"/>
          <w:szCs w:val="24"/>
        </w:rPr>
        <w:t>КОМПЕНСАТОРНЫЕ УМЕНИЯ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proofErr w:type="gramStart"/>
      <w:r w:rsidRPr="005E6EE7">
        <w:rPr>
          <w:sz w:val="24"/>
          <w:szCs w:val="24"/>
        </w:rPr>
        <w:t xml:space="preserve">Совершенствование умений: пользоваться языковой и контекстуальной догадкой при чтении и </w:t>
      </w:r>
      <w:proofErr w:type="spellStart"/>
      <w:r w:rsidRPr="005E6EE7">
        <w:rPr>
          <w:sz w:val="24"/>
          <w:szCs w:val="24"/>
        </w:rPr>
        <w:t>аудировании</w:t>
      </w:r>
      <w:proofErr w:type="spellEnd"/>
      <w:r w:rsidRPr="005E6EE7">
        <w:rPr>
          <w:sz w:val="24"/>
          <w:szCs w:val="24"/>
        </w:rPr>
        <w:t xml:space="preserve">; прогнозировать содержание текста по заголовку/началу текста, использовать текстовые опоры различного рода (подзаголовки, таблицы, графики, шрифтовые выделения, комментарии, сноски); игнорировать лексические и смысловые трудности, не влияющие на понимание основного содержания текста, использовать переспрос и словарные замены в процессе </w:t>
      </w:r>
      <w:proofErr w:type="spellStart"/>
      <w:r w:rsidRPr="005E6EE7">
        <w:rPr>
          <w:sz w:val="24"/>
          <w:szCs w:val="24"/>
        </w:rPr>
        <w:t>устноречевого</w:t>
      </w:r>
      <w:proofErr w:type="spellEnd"/>
      <w:r w:rsidRPr="005E6EE7">
        <w:rPr>
          <w:sz w:val="24"/>
          <w:szCs w:val="24"/>
        </w:rPr>
        <w:t xml:space="preserve"> общения.</w:t>
      </w:r>
      <w:proofErr w:type="gramEnd"/>
    </w:p>
    <w:p w:rsidR="005E6EE7" w:rsidRPr="005E6EE7" w:rsidRDefault="005E6EE7" w:rsidP="005E6EE7">
      <w:pPr>
        <w:pStyle w:val="a8"/>
        <w:jc w:val="both"/>
        <w:rPr>
          <w:b/>
          <w:caps/>
          <w:sz w:val="24"/>
          <w:szCs w:val="24"/>
        </w:rPr>
      </w:pPr>
      <w:r w:rsidRPr="005E6EE7">
        <w:rPr>
          <w:b/>
          <w:caps/>
          <w:sz w:val="24"/>
          <w:szCs w:val="24"/>
        </w:rPr>
        <w:t>УЧЕБНО-ПОЗНАВАТЕЛЬНЫЕ УМЕНИЯ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Дальнейшее </w:t>
      </w:r>
      <w:r w:rsidRPr="005E6EE7">
        <w:rPr>
          <w:b/>
          <w:sz w:val="24"/>
          <w:szCs w:val="24"/>
        </w:rPr>
        <w:t>развитие</w:t>
      </w:r>
      <w:r w:rsidRPr="005E6EE7">
        <w:rPr>
          <w:sz w:val="24"/>
          <w:szCs w:val="24"/>
        </w:rPr>
        <w:t xml:space="preserve"> </w:t>
      </w:r>
      <w:r w:rsidRPr="005E6EE7">
        <w:rPr>
          <w:b/>
          <w:sz w:val="24"/>
          <w:szCs w:val="24"/>
        </w:rPr>
        <w:t>общих учебных умений,</w:t>
      </w:r>
      <w:r w:rsidRPr="005E6EE7">
        <w:rPr>
          <w:sz w:val="24"/>
          <w:szCs w:val="24"/>
        </w:rPr>
        <w:t xml:space="preserve"> связанных с приемами самостоятельного приобретения знаний: использовать </w:t>
      </w:r>
      <w:proofErr w:type="gramStart"/>
      <w:r w:rsidRPr="005E6EE7">
        <w:rPr>
          <w:sz w:val="24"/>
          <w:szCs w:val="24"/>
        </w:rPr>
        <w:t>двуязычный</w:t>
      </w:r>
      <w:proofErr w:type="gramEnd"/>
      <w:r w:rsidRPr="005E6EE7">
        <w:rPr>
          <w:sz w:val="24"/>
          <w:szCs w:val="24"/>
        </w:rPr>
        <w:t xml:space="preserve"> и одноязычный словари и другую </w:t>
      </w:r>
      <w:r w:rsidRPr="005E6EE7">
        <w:rPr>
          <w:sz w:val="24"/>
          <w:szCs w:val="24"/>
        </w:rPr>
        <w:lastRenderedPageBreak/>
        <w:t xml:space="preserve">справочную литературу, ориентироваться в иноязычном письменном и </w:t>
      </w:r>
      <w:proofErr w:type="spellStart"/>
      <w:r w:rsidRPr="005E6EE7">
        <w:rPr>
          <w:sz w:val="24"/>
          <w:szCs w:val="24"/>
        </w:rPr>
        <w:t>аудиотексте</w:t>
      </w:r>
      <w:proofErr w:type="spellEnd"/>
      <w:r w:rsidRPr="005E6EE7">
        <w:rPr>
          <w:sz w:val="24"/>
          <w:szCs w:val="24"/>
        </w:rPr>
        <w:t>, обобщать информацию, фиксировать содержание сообщений, выделять нужную/основную информацию из различных источников на изучаемом иностранном языке.</w:t>
      </w:r>
    </w:p>
    <w:p w:rsid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Развитие </w:t>
      </w:r>
      <w:r w:rsidRPr="005E6EE7">
        <w:rPr>
          <w:b/>
          <w:sz w:val="24"/>
          <w:szCs w:val="24"/>
        </w:rPr>
        <w:t>специальных учебных умений</w:t>
      </w:r>
      <w:r w:rsidRPr="005E6EE7">
        <w:rPr>
          <w:sz w:val="24"/>
          <w:szCs w:val="24"/>
        </w:rPr>
        <w:t>: интерпретировать языковые средства, отражающие особенности иной культуры; использовать выборочный перевод для уточнения понимания иноязычного текста.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</w:p>
    <w:p w:rsidR="005E6EE7" w:rsidRPr="005E6EE7" w:rsidRDefault="005E6EE7" w:rsidP="005E6EE7">
      <w:pPr>
        <w:pStyle w:val="a8"/>
        <w:jc w:val="center"/>
        <w:rPr>
          <w:b/>
          <w:i/>
        </w:rPr>
      </w:pPr>
      <w:r>
        <w:rPr>
          <w:b/>
          <w:i/>
        </w:rPr>
        <w:t>ТРЕБОВАНИЯ К УРОВНЮ</w:t>
      </w:r>
      <w:r w:rsidRPr="005E6EE7">
        <w:rPr>
          <w:b/>
          <w:i/>
        </w:rPr>
        <w:t>ПОДГОТОВКИ ВЫПУСКНИКОВ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В результате изучения иностранного языка на базовом уровне ученик должен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знать/понимать</w:t>
      </w:r>
    </w:p>
    <w:p w:rsidR="005E6EE7" w:rsidRPr="005E6EE7" w:rsidRDefault="005E6EE7" w:rsidP="005E6EE7">
      <w:pPr>
        <w:pStyle w:val="a8"/>
        <w:jc w:val="both"/>
        <w:rPr>
          <w:i/>
          <w:sz w:val="24"/>
          <w:szCs w:val="24"/>
        </w:rPr>
      </w:pPr>
      <w:r w:rsidRPr="005E6EE7">
        <w:rPr>
          <w:sz w:val="24"/>
          <w:szCs w:val="24"/>
        </w:rPr>
        <w:t>значения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новых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лексических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единиц,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страны/стран изучаемого языка;</w:t>
      </w:r>
    </w:p>
    <w:p w:rsidR="005E6EE7" w:rsidRPr="005E6EE7" w:rsidRDefault="005E6EE7" w:rsidP="005E6EE7">
      <w:pPr>
        <w:pStyle w:val="a8"/>
        <w:jc w:val="both"/>
        <w:rPr>
          <w:i/>
          <w:sz w:val="24"/>
          <w:szCs w:val="24"/>
        </w:rPr>
      </w:pPr>
      <w:r w:rsidRPr="005E6EE7">
        <w:rPr>
          <w:sz w:val="24"/>
          <w:szCs w:val="24"/>
        </w:rPr>
        <w:t>значение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изученных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грамматических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явлений в расширенном объеме (</w:t>
      </w:r>
      <w:proofErr w:type="spellStart"/>
      <w:proofErr w:type="gramStart"/>
      <w:r w:rsidRPr="005E6EE7">
        <w:rPr>
          <w:sz w:val="24"/>
          <w:szCs w:val="24"/>
        </w:rPr>
        <w:t>видо-временные</w:t>
      </w:r>
      <w:proofErr w:type="spellEnd"/>
      <w:proofErr w:type="gramEnd"/>
      <w:r w:rsidRPr="005E6EE7">
        <w:rPr>
          <w:sz w:val="24"/>
          <w:szCs w:val="24"/>
        </w:rPr>
        <w:t>, неличные и неопределенно-личные формы глагола, формы условного наклонения, косвенная речь / косвенный вопрос, побуждение и др., согласование времен);</w:t>
      </w:r>
    </w:p>
    <w:p w:rsidR="005E6EE7" w:rsidRPr="005E6EE7" w:rsidRDefault="005E6EE7" w:rsidP="005E6EE7">
      <w:pPr>
        <w:pStyle w:val="a8"/>
        <w:jc w:val="both"/>
        <w:rPr>
          <w:i/>
          <w:sz w:val="24"/>
          <w:szCs w:val="24"/>
        </w:rPr>
      </w:pPr>
      <w:proofErr w:type="gramStart"/>
      <w:r w:rsidRPr="005E6EE7">
        <w:rPr>
          <w:sz w:val="24"/>
          <w:szCs w:val="24"/>
        </w:rPr>
        <w:t>страноведческую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информацию из аутентичных источников, обогащающую социальный опыт школьников: сведения о стране/странах изучаемого языка, их науке и культуре, исторических и современных реалиях, общественных деятелях, месте в мировом сообществе и мировой культуре, взаимоотношениях с нашей страной, языковые средства и правила речевого и неречевого поведения в соответствии со сферой общения и социальным статусом партнера;</w:t>
      </w:r>
      <w:proofErr w:type="gramEnd"/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уметь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говорение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 участвовать в обсуждении проблем в связи с прочитанным/прослушанным иноязычным текстом, соблюдая правила речевого этикета;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sz w:val="24"/>
          <w:szCs w:val="24"/>
        </w:rPr>
        <w:t xml:space="preserve">рассказывать о своем окружении, рассуждать в рамках изученной тематики и проблематики; представлять </w:t>
      </w:r>
      <w:proofErr w:type="spellStart"/>
      <w:r w:rsidRPr="005E6EE7">
        <w:rPr>
          <w:sz w:val="24"/>
          <w:szCs w:val="24"/>
        </w:rPr>
        <w:t>социокультурный</w:t>
      </w:r>
      <w:proofErr w:type="spellEnd"/>
      <w:r w:rsidRPr="005E6EE7">
        <w:rPr>
          <w:sz w:val="24"/>
          <w:szCs w:val="24"/>
        </w:rPr>
        <w:t xml:space="preserve"> портрет своей страны и страны/стран изучаемого языка;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proofErr w:type="spellStart"/>
      <w:r w:rsidRPr="005E6EE7">
        <w:rPr>
          <w:b/>
          <w:i/>
          <w:sz w:val="24"/>
          <w:szCs w:val="24"/>
        </w:rPr>
        <w:t>аудирование</w:t>
      </w:r>
      <w:proofErr w:type="spellEnd"/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относительно полно и точно понимать высказывания собеседника в распространенных стандартных ситуациях повседневного общения, понимать основное содержание и извлекать н</w:t>
      </w:r>
      <w:proofErr w:type="gramStart"/>
      <w:r w:rsidRPr="005E6EE7">
        <w:rPr>
          <w:sz w:val="24"/>
          <w:szCs w:val="24"/>
        </w:rPr>
        <w:t>е-</w:t>
      </w:r>
      <w:proofErr w:type="gramEnd"/>
      <w:r w:rsidRPr="005E6EE7">
        <w:rPr>
          <w:sz w:val="24"/>
          <w:szCs w:val="24"/>
        </w:rPr>
        <w:t xml:space="preserve"> обходимую информацию из различных аудио- и видеотекстов: прагматических (объявления, прогноз погоды), публицистических (интервью, репортаж), соответствующих тематике данной ступени обучения;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чтение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proofErr w:type="gramStart"/>
      <w:r w:rsidRPr="005E6EE7">
        <w:rPr>
          <w:sz w:val="24"/>
          <w:szCs w:val="24"/>
        </w:rPr>
        <w:t>читать аутентичные тексты различных стилей: публицистические, художественные, научно-популярные, прагматические – используя основные виды чтения (ознакомительное, изучающее, поисковое/просмотровое) в зависимости от коммуникативной задачи;</w:t>
      </w:r>
      <w:proofErr w:type="gramEnd"/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письменная речь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писать личное письмо, заполнять анкету, письменно излагать сведения о себе в форме, принятой в стране/странах изучаемого языка, делать выписки из иноязычного текста;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5E6EE7">
        <w:rPr>
          <w:sz w:val="24"/>
          <w:szCs w:val="24"/>
        </w:rPr>
        <w:t>для</w:t>
      </w:r>
      <w:proofErr w:type="gramEnd"/>
      <w:r w:rsidRPr="005E6EE7">
        <w:rPr>
          <w:sz w:val="24"/>
          <w:szCs w:val="24"/>
        </w:rPr>
        <w:t>: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общения с представителями других стран, ориентации в современном поликультурном мире;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получения сведений из иноязычных источников информации (в том числе через Интернет), необходимых в образовательных и самообразовательных целях;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расширения возможностей в выборе будущей профессиональной деятельности;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lastRenderedPageBreak/>
        <w:t>изучения ценностей мировой культуры, культурного наследия и достижений других стран; ознакомления представителей зарубежных стран с культурой и достижениями России.</w:t>
      </w:r>
    </w:p>
    <w:p w:rsidR="005E6EE7" w:rsidRDefault="005E6EE7" w:rsidP="008D608C">
      <w:pPr>
        <w:pStyle w:val="a8"/>
        <w:jc w:val="center"/>
        <w:rPr>
          <w:b/>
          <w:sz w:val="24"/>
          <w:szCs w:val="24"/>
        </w:rPr>
      </w:pPr>
    </w:p>
    <w:p w:rsidR="00387B70" w:rsidRPr="0007767B" w:rsidRDefault="00387B70" w:rsidP="0007767B">
      <w:pPr>
        <w:pStyle w:val="a8"/>
        <w:jc w:val="center"/>
        <w:rPr>
          <w:b/>
          <w:sz w:val="24"/>
          <w:szCs w:val="24"/>
        </w:rPr>
      </w:pPr>
      <w:r w:rsidRPr="0007767B">
        <w:rPr>
          <w:b/>
          <w:sz w:val="24"/>
          <w:szCs w:val="24"/>
        </w:rPr>
        <w:t>История</w:t>
      </w:r>
    </w:p>
    <w:p w:rsidR="00387B70" w:rsidRPr="0007767B" w:rsidRDefault="00387B70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 </w:t>
      </w:r>
    </w:p>
    <w:p w:rsidR="0007767B" w:rsidRPr="0007767B" w:rsidRDefault="0007767B" w:rsidP="0007767B">
      <w:pPr>
        <w:pStyle w:val="a8"/>
        <w:jc w:val="center"/>
      </w:pPr>
      <w:r w:rsidRPr="0007767B">
        <w:t>ОБЯЗАТЕЛЬНЫЙ МИНИМУМ СО</w:t>
      </w:r>
      <w:r>
        <w:t xml:space="preserve">ДЕРЖАНИЯ </w:t>
      </w:r>
      <w:r w:rsidRPr="0007767B">
        <w:t>ОСНОВНЫХ ОБРАЗОВАТЕЛЬНЫХ ПРОГРАММ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История как наука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История в системе гуманитарных наук. </w:t>
      </w:r>
      <w:r w:rsidRPr="0007767B">
        <w:rPr>
          <w:i/>
          <w:sz w:val="24"/>
          <w:szCs w:val="24"/>
        </w:rPr>
        <w:t>Основные концепции исторического развития человечества.</w:t>
      </w:r>
    </w:p>
    <w:p w:rsidR="0007767B" w:rsidRPr="0007767B" w:rsidRDefault="0007767B" w:rsidP="0007767B">
      <w:pPr>
        <w:pStyle w:val="a8"/>
        <w:jc w:val="both"/>
        <w:rPr>
          <w:caps/>
          <w:sz w:val="24"/>
          <w:szCs w:val="24"/>
        </w:rPr>
      </w:pPr>
      <w:r w:rsidRPr="0007767B">
        <w:rPr>
          <w:caps/>
          <w:sz w:val="24"/>
          <w:szCs w:val="24"/>
        </w:rPr>
        <w:t xml:space="preserve">ВСЕОБЩАЯ ИСТОРИЯ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Древнейшая стадия истории человечества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proofErr w:type="gramStart"/>
      <w:r w:rsidRPr="0007767B">
        <w:rPr>
          <w:sz w:val="24"/>
          <w:szCs w:val="24"/>
        </w:rPr>
        <w:t>Природное</w:t>
      </w:r>
      <w:proofErr w:type="gramEnd"/>
      <w:r w:rsidRPr="0007767B">
        <w:rPr>
          <w:sz w:val="24"/>
          <w:szCs w:val="24"/>
        </w:rPr>
        <w:t xml:space="preserve"> и социальное в человеке и человеческом сообществе первобытной эпохи. </w:t>
      </w:r>
      <w:r w:rsidRPr="0007767B">
        <w:rPr>
          <w:i/>
          <w:sz w:val="24"/>
          <w:szCs w:val="24"/>
        </w:rPr>
        <w:t>Неолитическая революция</w:t>
      </w:r>
      <w:r w:rsidRPr="0007767B">
        <w:rPr>
          <w:rStyle w:val="af3"/>
          <w:i/>
          <w:sz w:val="24"/>
          <w:szCs w:val="24"/>
        </w:rPr>
        <w:footnoteReference w:id="4"/>
      </w:r>
      <w:r w:rsidRPr="0007767B">
        <w:rPr>
          <w:i/>
          <w:sz w:val="24"/>
          <w:szCs w:val="24"/>
        </w:rPr>
        <w:t xml:space="preserve">. </w:t>
      </w:r>
      <w:r w:rsidRPr="0007767B">
        <w:rPr>
          <w:sz w:val="24"/>
          <w:szCs w:val="24"/>
        </w:rPr>
        <w:t>Изменения в укладе жизни и формах социальных связей.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Цивилизации Древнего мира и Средневековья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Традиционное общество: социальные связи, экономическая жизнь, политические отношения. </w:t>
      </w:r>
      <w:r w:rsidRPr="0007767B">
        <w:rPr>
          <w:i/>
          <w:sz w:val="24"/>
          <w:szCs w:val="24"/>
        </w:rPr>
        <w:t>Архаичные цивилизации Древности.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Мифологическая картина мира.</w:t>
      </w:r>
      <w:r w:rsidRPr="0007767B">
        <w:rPr>
          <w:sz w:val="24"/>
          <w:szCs w:val="24"/>
        </w:rPr>
        <w:t xml:space="preserve">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Античные цивилизации Средиземноморья. </w:t>
      </w:r>
      <w:r w:rsidRPr="0007767B">
        <w:rPr>
          <w:i/>
          <w:sz w:val="24"/>
          <w:szCs w:val="24"/>
        </w:rPr>
        <w:t>Формирование научной формы мышления в античном обществе.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Формирование </w:t>
      </w:r>
      <w:proofErr w:type="spellStart"/>
      <w:r w:rsidRPr="0007767B">
        <w:rPr>
          <w:sz w:val="24"/>
          <w:szCs w:val="24"/>
        </w:rPr>
        <w:t>индо-буддийской</w:t>
      </w:r>
      <w:proofErr w:type="spellEnd"/>
      <w:r w:rsidRPr="0007767B">
        <w:rPr>
          <w:sz w:val="24"/>
          <w:szCs w:val="24"/>
        </w:rPr>
        <w:t xml:space="preserve">, китайско-конфуцианской, иудео-христианской духовных традиций. </w:t>
      </w:r>
      <w:r w:rsidRPr="0007767B">
        <w:rPr>
          <w:i/>
          <w:sz w:val="24"/>
          <w:szCs w:val="24"/>
        </w:rPr>
        <w:t xml:space="preserve">Возникновение религиозной картины мира. </w:t>
      </w:r>
      <w:r w:rsidRPr="0007767B">
        <w:rPr>
          <w:sz w:val="24"/>
          <w:szCs w:val="24"/>
        </w:rPr>
        <w:t xml:space="preserve">Социальные нормы, духовные ценности, философская мысль в древнем обществе.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Возникновение исламской цивилизации. Исламская духовная культура и философская мысль в эпоху Средневековья.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Христианская средневековая цивилизация в Европе, ее региональные особенности и динамика развития. Православие и католицизм. Кризис европейского средневекового общества в XIV-XV вв.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Новое время: эпоха модернизации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Модернизация как процесс перехода </w:t>
      </w:r>
      <w:proofErr w:type="gramStart"/>
      <w:r w:rsidRPr="0007767B">
        <w:rPr>
          <w:sz w:val="24"/>
          <w:szCs w:val="24"/>
        </w:rPr>
        <w:t>от</w:t>
      </w:r>
      <w:proofErr w:type="gramEnd"/>
      <w:r w:rsidRPr="0007767B">
        <w:rPr>
          <w:sz w:val="24"/>
          <w:szCs w:val="24"/>
        </w:rPr>
        <w:t xml:space="preserve"> традиционного к индустриальному обществу</w:t>
      </w:r>
      <w:r w:rsidRPr="0007767B">
        <w:rPr>
          <w:i/>
          <w:sz w:val="24"/>
          <w:szCs w:val="24"/>
        </w:rPr>
        <w:t xml:space="preserve">. </w:t>
      </w:r>
      <w:r w:rsidRPr="0007767B">
        <w:rPr>
          <w:sz w:val="24"/>
          <w:szCs w:val="24"/>
        </w:rPr>
        <w:t xml:space="preserve">Великие географические открытия и начало европейской колониальной экспансии. </w:t>
      </w:r>
      <w:r w:rsidRPr="0007767B">
        <w:rPr>
          <w:i/>
          <w:sz w:val="24"/>
          <w:szCs w:val="24"/>
        </w:rPr>
        <w:t>Формирование нового пространственного восприятия мира.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Изменение роли техногенных и экономических факторов общественного развития в ходе модернизации</w:t>
      </w:r>
      <w:r w:rsidRPr="0007767B">
        <w:rPr>
          <w:sz w:val="24"/>
          <w:szCs w:val="24"/>
        </w:rPr>
        <w:t xml:space="preserve">. Торговый и мануфактурный капитализм. Новации в образе жизни, характере мышления, ценностных ориентирах и социальных нормах в эпоху Возрождения и Реформации.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>От сословно-представительных монархий к абсолютизму. Изменение в идеологических и правовых основах государственности. Буржуазные революции XVII-XIX вв. Идеология Просвещения</w:t>
      </w:r>
      <w:r w:rsidRPr="0007767B">
        <w:rPr>
          <w:i/>
          <w:sz w:val="24"/>
          <w:szCs w:val="24"/>
        </w:rPr>
        <w:t xml:space="preserve"> и конституционализм</w:t>
      </w:r>
      <w:r w:rsidRPr="0007767B">
        <w:rPr>
          <w:sz w:val="24"/>
          <w:szCs w:val="24"/>
        </w:rPr>
        <w:t xml:space="preserve">. Возникновение идейно-политических течений. Становление гражданского общества.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Технический прогресс в XVIII – середине XIX вв. Промышленный переворот. Развитие капиталистических отношений и социальной структуры индустриального общества в </w:t>
      </w:r>
      <w:r w:rsidRPr="0007767B">
        <w:rPr>
          <w:sz w:val="24"/>
          <w:szCs w:val="24"/>
          <w:lang w:val="en-US"/>
        </w:rPr>
        <w:t>XIX</w:t>
      </w:r>
      <w:r w:rsidRPr="0007767B">
        <w:rPr>
          <w:sz w:val="24"/>
          <w:szCs w:val="24"/>
        </w:rPr>
        <w:t xml:space="preserve"> в. </w:t>
      </w:r>
      <w:r w:rsidRPr="0007767B">
        <w:rPr>
          <w:i/>
          <w:sz w:val="24"/>
          <w:szCs w:val="24"/>
        </w:rPr>
        <w:t xml:space="preserve">Различные модели перехода </w:t>
      </w:r>
      <w:proofErr w:type="gramStart"/>
      <w:r w:rsidRPr="0007767B">
        <w:rPr>
          <w:i/>
          <w:sz w:val="24"/>
          <w:szCs w:val="24"/>
        </w:rPr>
        <w:t>от</w:t>
      </w:r>
      <w:proofErr w:type="gramEnd"/>
      <w:r w:rsidRPr="0007767B">
        <w:rPr>
          <w:i/>
          <w:sz w:val="24"/>
          <w:szCs w:val="24"/>
        </w:rPr>
        <w:t xml:space="preserve"> традиционного к индустриальному обществу в европейских странах. </w:t>
      </w:r>
      <w:r w:rsidRPr="0007767B">
        <w:rPr>
          <w:sz w:val="24"/>
          <w:szCs w:val="24"/>
        </w:rPr>
        <w:t>Мировосприятие человека индустриального общества.</w:t>
      </w:r>
      <w:r w:rsidRPr="0007767B">
        <w:rPr>
          <w:i/>
          <w:sz w:val="24"/>
          <w:szCs w:val="24"/>
        </w:rPr>
        <w:t xml:space="preserve"> </w:t>
      </w:r>
      <w:r w:rsidRPr="0007767B">
        <w:rPr>
          <w:sz w:val="24"/>
          <w:szCs w:val="24"/>
        </w:rPr>
        <w:t>Формирование классической научной картины мира. Особенности духовной жизни Нового времени.</w:t>
      </w:r>
      <w:r w:rsidRPr="0007767B">
        <w:rPr>
          <w:i/>
          <w:sz w:val="24"/>
          <w:szCs w:val="24"/>
        </w:rPr>
        <w:t xml:space="preserve">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 xml:space="preserve">Традиционные общества Востока в условиях европейской колониальной экспансии.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Эволюция системы международных отношений в конце XV – середине XIX вв.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От Новой к Новейшей истории: </w:t>
      </w:r>
      <w:r w:rsidRPr="0007767B">
        <w:rPr>
          <w:sz w:val="24"/>
          <w:szCs w:val="24"/>
        </w:rPr>
        <w:t>пути развития индустриального общества</w:t>
      </w:r>
      <w:proofErr w:type="gramEnd"/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Научно-технический прогресс в конце XIX – последней трети XX вв. </w:t>
      </w:r>
      <w:r w:rsidRPr="0007767B">
        <w:rPr>
          <w:i/>
          <w:sz w:val="24"/>
          <w:szCs w:val="24"/>
        </w:rPr>
        <w:t>Проблема периодизации НТР.</w:t>
      </w:r>
      <w:r w:rsidRPr="0007767B">
        <w:rPr>
          <w:sz w:val="24"/>
          <w:szCs w:val="24"/>
        </w:rPr>
        <w:t xml:space="preserve"> Циклы экономического развития стран Запада в конце XIX – середине XX вв. От </w:t>
      </w:r>
      <w:r w:rsidRPr="0007767B">
        <w:rPr>
          <w:sz w:val="24"/>
          <w:szCs w:val="24"/>
        </w:rPr>
        <w:lastRenderedPageBreak/>
        <w:t xml:space="preserve">монополистического капитализма к смешанной экономике. </w:t>
      </w:r>
      <w:r w:rsidRPr="0007767B">
        <w:rPr>
          <w:i/>
          <w:sz w:val="24"/>
          <w:szCs w:val="24"/>
        </w:rPr>
        <w:t xml:space="preserve">Эволюция собственности, трудовых отношений и предпринимательства. </w:t>
      </w:r>
      <w:r w:rsidRPr="0007767B">
        <w:rPr>
          <w:sz w:val="24"/>
          <w:szCs w:val="24"/>
        </w:rPr>
        <w:t xml:space="preserve">Изменение социальной структуры индустриального общества.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Кризис классических идеологий на рубеже XIX-XX вв. и поиск новых моделей общественного развития. </w:t>
      </w:r>
      <w:r w:rsidRPr="0007767B">
        <w:rPr>
          <w:i/>
          <w:sz w:val="24"/>
          <w:szCs w:val="24"/>
        </w:rPr>
        <w:t xml:space="preserve">Социальный либерализм, социал-демократия, христианская демократия. </w:t>
      </w:r>
      <w:r w:rsidRPr="0007767B">
        <w:rPr>
          <w:sz w:val="24"/>
          <w:szCs w:val="24"/>
        </w:rPr>
        <w:t xml:space="preserve">Демократизация общественно-политической жизни и развитие правового государства. </w:t>
      </w:r>
      <w:r w:rsidRPr="0007767B">
        <w:rPr>
          <w:i/>
          <w:sz w:val="24"/>
          <w:szCs w:val="24"/>
        </w:rPr>
        <w:t>Молодежное,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 xml:space="preserve">антивоенное, экологическое, </w:t>
      </w:r>
      <w:proofErr w:type="spellStart"/>
      <w:r w:rsidRPr="0007767B">
        <w:rPr>
          <w:i/>
          <w:sz w:val="24"/>
          <w:szCs w:val="24"/>
        </w:rPr>
        <w:t>феминисткое</w:t>
      </w:r>
      <w:proofErr w:type="spellEnd"/>
      <w:r w:rsidRPr="0007767B">
        <w:rPr>
          <w:i/>
          <w:sz w:val="24"/>
          <w:szCs w:val="24"/>
        </w:rPr>
        <w:t xml:space="preserve"> движения.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Проблема политического терроризма.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Системный кризис индустриального общества на рубеже 1960-х – 1970-х гг.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Модели ускоренной модернизации в ХХ </w:t>
      </w:r>
      <w:proofErr w:type="gramStart"/>
      <w:r w:rsidRPr="0007767B">
        <w:rPr>
          <w:sz w:val="24"/>
          <w:szCs w:val="24"/>
        </w:rPr>
        <w:t>в</w:t>
      </w:r>
      <w:proofErr w:type="gramEnd"/>
      <w:r w:rsidRPr="0007767B">
        <w:rPr>
          <w:sz w:val="24"/>
          <w:szCs w:val="24"/>
        </w:rPr>
        <w:t xml:space="preserve">. </w:t>
      </w:r>
      <w:proofErr w:type="gramStart"/>
      <w:r w:rsidRPr="0007767B">
        <w:rPr>
          <w:sz w:val="24"/>
          <w:szCs w:val="24"/>
        </w:rPr>
        <w:t>Историческая</w:t>
      </w:r>
      <w:proofErr w:type="gramEnd"/>
      <w:r w:rsidRPr="0007767B">
        <w:rPr>
          <w:sz w:val="24"/>
          <w:szCs w:val="24"/>
        </w:rPr>
        <w:t xml:space="preserve"> природа тоталитаризма и авторитаризма новейшего времени. </w:t>
      </w:r>
      <w:proofErr w:type="spellStart"/>
      <w:r w:rsidRPr="0007767B">
        <w:rPr>
          <w:i/>
          <w:sz w:val="24"/>
          <w:szCs w:val="24"/>
        </w:rPr>
        <w:t>Маргинализация</w:t>
      </w:r>
      <w:proofErr w:type="spellEnd"/>
      <w:r w:rsidRPr="0007767B">
        <w:rPr>
          <w:i/>
          <w:sz w:val="24"/>
          <w:szCs w:val="24"/>
        </w:rPr>
        <w:t xml:space="preserve"> общества в условиях ускоренной модернизации.</w:t>
      </w:r>
      <w:r w:rsidRPr="0007767B">
        <w:rPr>
          <w:sz w:val="24"/>
          <w:szCs w:val="24"/>
        </w:rPr>
        <w:t xml:space="preserve"> Политическая идеология тоталитарного типа. Государственно-правовые системы и социально-экономическое развитие общества в условиях тоталитарных и авторитарных диктатур.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«Новые индустриальные страны» Латинской Америки и Юго-Восточной Азии: </w:t>
      </w:r>
      <w:r w:rsidRPr="0007767B">
        <w:rPr>
          <w:i/>
          <w:sz w:val="24"/>
          <w:szCs w:val="24"/>
        </w:rPr>
        <w:t xml:space="preserve">авторитаризм и демократия в политической жизни, </w:t>
      </w:r>
      <w:r w:rsidRPr="0007767B">
        <w:rPr>
          <w:sz w:val="24"/>
          <w:szCs w:val="24"/>
        </w:rPr>
        <w:t xml:space="preserve">экономические реформы. </w:t>
      </w:r>
      <w:r w:rsidRPr="0007767B">
        <w:rPr>
          <w:i/>
          <w:sz w:val="24"/>
          <w:szCs w:val="24"/>
        </w:rPr>
        <w:t xml:space="preserve">Национально-освободительные движения и региональные особенности процесса модернизации в странах Азии и Африки.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Основные этапы развития системы международных отношений в конце XIX - середине ХХ вв</w:t>
      </w:r>
      <w:proofErr w:type="gramStart"/>
      <w:r w:rsidRPr="0007767B">
        <w:rPr>
          <w:i/>
          <w:sz w:val="24"/>
          <w:szCs w:val="24"/>
        </w:rPr>
        <w:t>.</w:t>
      </w:r>
      <w:r w:rsidRPr="0007767B">
        <w:rPr>
          <w:sz w:val="24"/>
          <w:szCs w:val="24"/>
        </w:rPr>
        <w:t>М</w:t>
      </w:r>
      <w:proofErr w:type="gramEnd"/>
      <w:r w:rsidRPr="0007767B">
        <w:rPr>
          <w:sz w:val="24"/>
          <w:szCs w:val="24"/>
        </w:rPr>
        <w:t xml:space="preserve">ировые войны в истории человечества: </w:t>
      </w:r>
      <w:r w:rsidRPr="0007767B">
        <w:rPr>
          <w:i/>
          <w:sz w:val="24"/>
          <w:szCs w:val="24"/>
        </w:rPr>
        <w:t>социально-психологические, демографические,</w:t>
      </w:r>
      <w:r w:rsidRPr="0007767B">
        <w:rPr>
          <w:sz w:val="24"/>
          <w:szCs w:val="24"/>
        </w:rPr>
        <w:t xml:space="preserve"> экономические и политические причины и последствия.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Общественное сознание и духовная культура в период Новейшей истории. Формирование неклассической научной картины мира. </w:t>
      </w:r>
      <w:r w:rsidRPr="0007767B">
        <w:rPr>
          <w:i/>
          <w:sz w:val="24"/>
          <w:szCs w:val="24"/>
        </w:rPr>
        <w:t xml:space="preserve">Мировоззренческие основы реализма и модернизма. </w:t>
      </w:r>
      <w:proofErr w:type="spellStart"/>
      <w:r w:rsidRPr="0007767B">
        <w:rPr>
          <w:i/>
          <w:sz w:val="24"/>
          <w:szCs w:val="24"/>
        </w:rPr>
        <w:t>Технократизм</w:t>
      </w:r>
      <w:proofErr w:type="spellEnd"/>
      <w:r w:rsidRPr="0007767B">
        <w:rPr>
          <w:i/>
          <w:sz w:val="24"/>
          <w:szCs w:val="24"/>
        </w:rPr>
        <w:t xml:space="preserve"> и иррационализм в общественном сознании ХХ </w:t>
      </w:r>
      <w:proofErr w:type="gramStart"/>
      <w:r w:rsidRPr="0007767B">
        <w:rPr>
          <w:i/>
          <w:sz w:val="24"/>
          <w:szCs w:val="24"/>
        </w:rPr>
        <w:t>в</w:t>
      </w:r>
      <w:proofErr w:type="gramEnd"/>
      <w:r w:rsidRPr="0007767B">
        <w:rPr>
          <w:i/>
          <w:sz w:val="24"/>
          <w:szCs w:val="24"/>
        </w:rPr>
        <w:t xml:space="preserve">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Челове</w:t>
      </w:r>
      <w:r>
        <w:rPr>
          <w:sz w:val="24"/>
          <w:szCs w:val="24"/>
        </w:rPr>
        <w:t xml:space="preserve">чество на этапе перехода </w:t>
      </w:r>
      <w:r w:rsidRPr="0007767B">
        <w:rPr>
          <w:sz w:val="24"/>
          <w:szCs w:val="24"/>
        </w:rPr>
        <w:t>к информационному обществу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 xml:space="preserve">Дискуссия о постиндустриальной стадии общественного развития. </w:t>
      </w:r>
      <w:r w:rsidRPr="0007767B">
        <w:rPr>
          <w:sz w:val="24"/>
          <w:szCs w:val="24"/>
        </w:rPr>
        <w:t xml:space="preserve">Информационная революция и становление информационного общества. </w:t>
      </w:r>
      <w:r w:rsidRPr="0007767B">
        <w:rPr>
          <w:i/>
          <w:sz w:val="24"/>
          <w:szCs w:val="24"/>
        </w:rPr>
        <w:t xml:space="preserve">Собственность, труд и творчество в информационном обществе. </w:t>
      </w:r>
      <w:r w:rsidRPr="0007767B">
        <w:rPr>
          <w:sz w:val="24"/>
          <w:szCs w:val="24"/>
        </w:rPr>
        <w:t xml:space="preserve">Особенности современных </w:t>
      </w:r>
      <w:proofErr w:type="spellStart"/>
      <w:proofErr w:type="gramStart"/>
      <w:r w:rsidRPr="0007767B">
        <w:rPr>
          <w:sz w:val="24"/>
          <w:szCs w:val="24"/>
        </w:rPr>
        <w:t>социально-экономи-ческих</w:t>
      </w:r>
      <w:proofErr w:type="spellEnd"/>
      <w:proofErr w:type="gramEnd"/>
      <w:r w:rsidRPr="0007767B">
        <w:rPr>
          <w:sz w:val="24"/>
          <w:szCs w:val="24"/>
        </w:rPr>
        <w:t xml:space="preserve"> процессов в странах Запада и Востока. Глобализация общественного развития на рубеже XX-XXI вв. Интернационализация экономики и формирование единого информационного пространства. </w:t>
      </w:r>
      <w:r w:rsidRPr="0007767B">
        <w:rPr>
          <w:i/>
          <w:sz w:val="24"/>
          <w:szCs w:val="24"/>
        </w:rPr>
        <w:t>Интеграционные и дезинтеграционные процессы в современном мире.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Кризис политической идеологии на рубеже XX-XXI вв.</w:t>
      </w:r>
      <w:r w:rsidRPr="0007767B">
        <w:rPr>
          <w:sz w:val="24"/>
          <w:szCs w:val="24"/>
        </w:rPr>
        <w:t xml:space="preserve"> «</w:t>
      </w:r>
      <w:proofErr w:type="spellStart"/>
      <w:r w:rsidRPr="0007767B">
        <w:rPr>
          <w:sz w:val="24"/>
          <w:szCs w:val="24"/>
        </w:rPr>
        <w:t>Нео-консервативная</w:t>
      </w:r>
      <w:proofErr w:type="spellEnd"/>
      <w:r w:rsidRPr="0007767B">
        <w:rPr>
          <w:sz w:val="24"/>
          <w:szCs w:val="24"/>
        </w:rPr>
        <w:t xml:space="preserve"> революция». </w:t>
      </w:r>
      <w:r w:rsidRPr="0007767B">
        <w:rPr>
          <w:i/>
          <w:sz w:val="24"/>
          <w:szCs w:val="24"/>
        </w:rPr>
        <w:t xml:space="preserve">Современная идеология «третьего пути». Антиглобализм. </w:t>
      </w:r>
      <w:r w:rsidRPr="0007767B">
        <w:rPr>
          <w:sz w:val="24"/>
          <w:szCs w:val="24"/>
        </w:rPr>
        <w:t xml:space="preserve">Религия и церковь в современной общественной жизни. Экуменизм. </w:t>
      </w:r>
      <w:r w:rsidRPr="0007767B">
        <w:rPr>
          <w:i/>
          <w:sz w:val="24"/>
          <w:szCs w:val="24"/>
        </w:rPr>
        <w:t xml:space="preserve">Причины возрождения религиозного фундаментализма и националистического экстремизма в начале XXI </w:t>
      </w:r>
      <w:proofErr w:type="gramStart"/>
      <w:r w:rsidRPr="0007767B">
        <w:rPr>
          <w:i/>
          <w:sz w:val="24"/>
          <w:szCs w:val="24"/>
        </w:rPr>
        <w:t>в</w:t>
      </w:r>
      <w:proofErr w:type="gramEnd"/>
      <w:r w:rsidRPr="0007767B">
        <w:rPr>
          <w:i/>
          <w:sz w:val="24"/>
          <w:szCs w:val="24"/>
        </w:rPr>
        <w:t>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Особенности духовной жизни современного общества.</w:t>
      </w:r>
      <w:r w:rsidRPr="0007767B">
        <w:rPr>
          <w:sz w:val="24"/>
          <w:szCs w:val="24"/>
        </w:rPr>
        <w:t xml:space="preserve"> Изменения в научной картине мира. </w:t>
      </w:r>
      <w:r w:rsidRPr="0007767B">
        <w:rPr>
          <w:i/>
          <w:sz w:val="24"/>
          <w:szCs w:val="24"/>
        </w:rPr>
        <w:t>Мировоззренческие основы постмодернизма. Роль элитарной и массовой культуры в информационном обществе.</w:t>
      </w:r>
    </w:p>
    <w:p w:rsidR="0007767B" w:rsidRPr="0007767B" w:rsidRDefault="0007767B" w:rsidP="0007767B">
      <w:pPr>
        <w:pStyle w:val="a8"/>
        <w:jc w:val="both"/>
        <w:rPr>
          <w:caps/>
          <w:sz w:val="24"/>
          <w:szCs w:val="24"/>
        </w:rPr>
      </w:pPr>
      <w:r w:rsidRPr="0007767B">
        <w:rPr>
          <w:caps/>
          <w:sz w:val="24"/>
          <w:szCs w:val="24"/>
        </w:rPr>
        <w:t>ИСТОРИЯ РОССИИ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История России – часть всемирной истории.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Народы и древнейшие государства на территории России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 xml:space="preserve">Переход от присваивающего хозяйства к </w:t>
      </w:r>
      <w:proofErr w:type="gramStart"/>
      <w:r w:rsidRPr="0007767B">
        <w:rPr>
          <w:i/>
          <w:sz w:val="24"/>
          <w:szCs w:val="24"/>
        </w:rPr>
        <w:t>производящему</w:t>
      </w:r>
      <w:proofErr w:type="gramEnd"/>
      <w:r w:rsidRPr="0007767B">
        <w:rPr>
          <w:i/>
          <w:sz w:val="24"/>
          <w:szCs w:val="24"/>
        </w:rPr>
        <w:t>. Оседлое и кочевое хозяйство. Появление металлических орудий и их влияние на первобытное общество.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Великое переселение народов</w:t>
      </w:r>
      <w:r w:rsidRPr="0007767B">
        <w:rPr>
          <w:sz w:val="24"/>
          <w:szCs w:val="24"/>
        </w:rPr>
        <w:t xml:space="preserve">. </w:t>
      </w:r>
      <w:proofErr w:type="spellStart"/>
      <w:r w:rsidRPr="0007767B">
        <w:rPr>
          <w:i/>
          <w:sz w:val="24"/>
          <w:szCs w:val="24"/>
        </w:rPr>
        <w:t>Праславяне</w:t>
      </w:r>
      <w:proofErr w:type="spellEnd"/>
      <w:r w:rsidRPr="0007767B">
        <w:rPr>
          <w:sz w:val="24"/>
          <w:szCs w:val="24"/>
        </w:rPr>
        <w:t xml:space="preserve">. Восточнославянские племенные союзы и соседи. Занятия, общественный строй и верования восточных славян.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Русь в IX – начале XII вв.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Происхождение государственности у восточных славян.</w:t>
      </w:r>
      <w:r w:rsidRPr="0007767B">
        <w:rPr>
          <w:sz w:val="24"/>
          <w:szCs w:val="24"/>
        </w:rPr>
        <w:t xml:space="preserve"> Дань и подданство. Князья и дружина. Вечевые порядки. Принятие христианства. Право на Руси. Категории населения. </w:t>
      </w:r>
      <w:r w:rsidRPr="0007767B">
        <w:rPr>
          <w:i/>
          <w:sz w:val="24"/>
          <w:szCs w:val="24"/>
        </w:rPr>
        <w:t>Княжеские усобицы.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lastRenderedPageBreak/>
        <w:t>Христианская культура и языческие традиции.</w:t>
      </w:r>
      <w:r w:rsidRPr="0007767B">
        <w:rPr>
          <w:i/>
          <w:sz w:val="24"/>
          <w:szCs w:val="24"/>
        </w:rPr>
        <w:t xml:space="preserve"> Контакты с культурами Запада и Востока. </w:t>
      </w:r>
      <w:r w:rsidRPr="0007767B">
        <w:rPr>
          <w:sz w:val="24"/>
          <w:szCs w:val="24"/>
        </w:rPr>
        <w:t xml:space="preserve">Влияние Византии. </w:t>
      </w:r>
      <w:r w:rsidRPr="0007767B">
        <w:rPr>
          <w:i/>
          <w:sz w:val="24"/>
          <w:szCs w:val="24"/>
        </w:rPr>
        <w:t>Культура Древней Руси как один из факторов образования древнерусской народности.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Русские земли и княжества в XII – середине XV вв.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Причины распада Древнерусского государства. Крупнейшие земли и княжества. Монархии и республики. </w:t>
      </w:r>
      <w:r w:rsidRPr="0007767B">
        <w:rPr>
          <w:i/>
          <w:sz w:val="24"/>
          <w:szCs w:val="24"/>
        </w:rPr>
        <w:t>Русь и Степь.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Идея единства Русской земли.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Образование Монгольского государства. Монгольское нашествие. </w:t>
      </w:r>
      <w:r w:rsidRPr="0007767B">
        <w:rPr>
          <w:i/>
          <w:sz w:val="24"/>
          <w:szCs w:val="24"/>
        </w:rPr>
        <w:t>Включение русских земель в систему управления Монгольской империи.</w:t>
      </w:r>
      <w:r w:rsidRPr="0007767B">
        <w:rPr>
          <w:sz w:val="24"/>
          <w:szCs w:val="24"/>
        </w:rPr>
        <w:t xml:space="preserve"> Золотая Орда. </w:t>
      </w:r>
      <w:r w:rsidRPr="0007767B">
        <w:rPr>
          <w:i/>
          <w:sz w:val="24"/>
          <w:szCs w:val="24"/>
        </w:rPr>
        <w:t xml:space="preserve">Роль монгольского завоевания в истории Руси. </w:t>
      </w:r>
      <w:r w:rsidRPr="0007767B">
        <w:rPr>
          <w:sz w:val="24"/>
          <w:szCs w:val="24"/>
        </w:rPr>
        <w:t xml:space="preserve">Экспансия с Запада. Борьба с крестоносной агрессией: итоги и значение. </w:t>
      </w:r>
      <w:r w:rsidRPr="0007767B">
        <w:rPr>
          <w:i/>
          <w:sz w:val="24"/>
          <w:szCs w:val="24"/>
        </w:rPr>
        <w:t>Русские земли в составе Великого княжества Литовского.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Восстановление экономики русских земель. Формы землевладения и категории населения. </w:t>
      </w:r>
      <w:r w:rsidRPr="0007767B">
        <w:rPr>
          <w:i/>
          <w:sz w:val="24"/>
          <w:szCs w:val="24"/>
        </w:rPr>
        <w:t xml:space="preserve">Роль городов в объединительном процессе.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Борьба за политическую гегемонию в Северо-Восточной Руси.</w:t>
      </w:r>
      <w:r w:rsidRPr="0007767B">
        <w:rPr>
          <w:sz w:val="24"/>
          <w:szCs w:val="24"/>
        </w:rPr>
        <w:t xml:space="preserve"> Москва как центр объединения русских земель. </w:t>
      </w:r>
      <w:r w:rsidRPr="0007767B">
        <w:rPr>
          <w:i/>
          <w:sz w:val="24"/>
          <w:szCs w:val="24"/>
        </w:rPr>
        <w:t>Взаимосвязь процессов объединения русских земель и освобождения от ордынского владычества.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Зарождение национального самосознания.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Великое княжество Московское в системе международных отношений. </w:t>
      </w:r>
      <w:r w:rsidRPr="0007767B">
        <w:rPr>
          <w:i/>
          <w:sz w:val="24"/>
          <w:szCs w:val="24"/>
        </w:rPr>
        <w:t>Принятие Ордой ислама</w:t>
      </w:r>
      <w:r w:rsidRPr="0007767B">
        <w:rPr>
          <w:sz w:val="24"/>
          <w:szCs w:val="24"/>
        </w:rPr>
        <w:t>.</w:t>
      </w:r>
      <w:r w:rsidRPr="0007767B">
        <w:rPr>
          <w:i/>
          <w:sz w:val="24"/>
          <w:szCs w:val="24"/>
        </w:rPr>
        <w:t xml:space="preserve"> Автокефалия Русской Православной Церкви</w:t>
      </w:r>
      <w:r w:rsidRPr="0007767B">
        <w:rPr>
          <w:sz w:val="24"/>
          <w:szCs w:val="24"/>
        </w:rPr>
        <w:t xml:space="preserve">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Культурное развитие русских земель и княжеств. </w:t>
      </w:r>
      <w:r w:rsidRPr="0007767B">
        <w:rPr>
          <w:i/>
          <w:sz w:val="24"/>
          <w:szCs w:val="24"/>
        </w:rPr>
        <w:t>Влияние внешних факторов на развитие русской культуры.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Российское государство во второй половине XV-XVII вв.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>Завершение объединения русских земель и образование Российского государства. Свержение золотоордынского ига</w:t>
      </w:r>
      <w:r w:rsidRPr="0007767B">
        <w:rPr>
          <w:i/>
          <w:sz w:val="24"/>
          <w:szCs w:val="24"/>
        </w:rPr>
        <w:t>. «Москва – третий Рим». Роль церкви в государственном строительстве.</w:t>
      </w:r>
      <w:r w:rsidRPr="0007767B">
        <w:rPr>
          <w:sz w:val="24"/>
          <w:szCs w:val="24"/>
        </w:rPr>
        <w:t xml:space="preserve"> Изменения в социальной структуре общества и формах феодального землевладения. </w:t>
      </w:r>
      <w:r w:rsidRPr="0007767B">
        <w:rPr>
          <w:i/>
          <w:sz w:val="24"/>
          <w:szCs w:val="24"/>
        </w:rPr>
        <w:t>Особенности образования централизованного государства в России.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 xml:space="preserve">Рост международного авторитета Российского государства. Формирование русского, украинского и белорусского народов.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Установление царской власти. Реформы середины XVI в. Создание органов сословно-представительной монархии. Опричнина. Закрепощение крестьян. Опричнина. Закрепощение крестьян. Учреждение патриаршества. Расширение государственной территории в </w:t>
      </w:r>
      <w:r w:rsidRPr="0007767B">
        <w:rPr>
          <w:sz w:val="24"/>
          <w:szCs w:val="24"/>
          <w:lang w:val="en-US"/>
        </w:rPr>
        <w:t>XVI</w:t>
      </w:r>
      <w:r w:rsidRPr="0007767B">
        <w:rPr>
          <w:sz w:val="24"/>
          <w:szCs w:val="24"/>
        </w:rPr>
        <w:t xml:space="preserve"> </w:t>
      </w:r>
      <w:proofErr w:type="gramStart"/>
      <w:r w:rsidRPr="0007767B">
        <w:rPr>
          <w:sz w:val="24"/>
          <w:szCs w:val="24"/>
        </w:rPr>
        <w:t>в</w:t>
      </w:r>
      <w:proofErr w:type="gramEnd"/>
      <w:r w:rsidRPr="0007767B">
        <w:rPr>
          <w:sz w:val="24"/>
          <w:szCs w:val="24"/>
        </w:rPr>
        <w:t>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Смута. </w:t>
      </w:r>
      <w:r w:rsidRPr="0007767B">
        <w:rPr>
          <w:i/>
          <w:sz w:val="24"/>
          <w:szCs w:val="24"/>
        </w:rPr>
        <w:t>Пресечение правящей династии.</w:t>
      </w:r>
      <w:r w:rsidRPr="0007767B">
        <w:rPr>
          <w:sz w:val="24"/>
          <w:szCs w:val="24"/>
        </w:rPr>
        <w:t xml:space="preserve"> Обострение социально-экономических противоречий. Борьба с Речью </w:t>
      </w:r>
      <w:proofErr w:type="spellStart"/>
      <w:r w:rsidRPr="0007767B">
        <w:rPr>
          <w:sz w:val="24"/>
          <w:szCs w:val="24"/>
        </w:rPr>
        <w:t>Посполитой</w:t>
      </w:r>
      <w:proofErr w:type="spellEnd"/>
      <w:r w:rsidRPr="0007767B">
        <w:rPr>
          <w:sz w:val="24"/>
          <w:szCs w:val="24"/>
        </w:rPr>
        <w:t xml:space="preserve"> и Швецией.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Восстановление самодержавия. Первые Романовы. </w:t>
      </w:r>
      <w:r w:rsidRPr="0007767B">
        <w:rPr>
          <w:i/>
          <w:sz w:val="24"/>
          <w:szCs w:val="24"/>
        </w:rPr>
        <w:t>Рост территории государства.</w:t>
      </w:r>
      <w:r w:rsidRPr="0007767B">
        <w:rPr>
          <w:sz w:val="24"/>
          <w:szCs w:val="24"/>
        </w:rPr>
        <w:t xml:space="preserve"> Юридическое оформление крепостного права. Новые явления в экономике: начало складывания всероссийского рынка, образование мануфактур. Церковный раскол. </w:t>
      </w:r>
      <w:r w:rsidRPr="0007767B">
        <w:rPr>
          <w:i/>
          <w:sz w:val="24"/>
          <w:szCs w:val="24"/>
        </w:rPr>
        <w:t>Старообрядчество</w:t>
      </w:r>
      <w:r w:rsidRPr="0007767B">
        <w:rPr>
          <w:sz w:val="24"/>
          <w:szCs w:val="24"/>
        </w:rPr>
        <w:t xml:space="preserve">. Социальные движения XVII </w:t>
      </w:r>
      <w:proofErr w:type="gramStart"/>
      <w:r w:rsidRPr="0007767B">
        <w:rPr>
          <w:sz w:val="24"/>
          <w:szCs w:val="24"/>
        </w:rPr>
        <w:t>в</w:t>
      </w:r>
      <w:proofErr w:type="gramEnd"/>
      <w:r w:rsidRPr="0007767B">
        <w:rPr>
          <w:sz w:val="24"/>
          <w:szCs w:val="24"/>
        </w:rPr>
        <w:t xml:space="preserve">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Формирование национального самосознания. Развитие культуры народов России в XV – XVII вв. Усиление светских элементов в русской культуре XVII </w:t>
      </w:r>
      <w:proofErr w:type="gramStart"/>
      <w:r w:rsidRPr="0007767B">
        <w:rPr>
          <w:sz w:val="24"/>
          <w:szCs w:val="24"/>
        </w:rPr>
        <w:t>в</w:t>
      </w:r>
      <w:proofErr w:type="gramEnd"/>
      <w:r w:rsidRPr="0007767B">
        <w:rPr>
          <w:sz w:val="24"/>
          <w:szCs w:val="24"/>
        </w:rPr>
        <w:t>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Россия в XVIII – середине XIX вв.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Петровские преобразования. </w:t>
      </w:r>
      <w:r w:rsidRPr="0007767B">
        <w:rPr>
          <w:i/>
          <w:sz w:val="24"/>
          <w:szCs w:val="24"/>
        </w:rPr>
        <w:t>Провозглашение империи.</w:t>
      </w:r>
      <w:r w:rsidRPr="0007767B">
        <w:rPr>
          <w:sz w:val="24"/>
          <w:szCs w:val="24"/>
        </w:rPr>
        <w:t xml:space="preserve"> Абсолютизм. Превращение дворянства в господствующее сословие. Сохранение крепостничества в условиях модернизации. </w:t>
      </w:r>
      <w:r w:rsidRPr="0007767B">
        <w:rPr>
          <w:i/>
          <w:sz w:val="24"/>
          <w:szCs w:val="24"/>
        </w:rPr>
        <w:t>Россия в период дворцовых переворотов. Упрочение сословного общества.</w:t>
      </w:r>
      <w:r w:rsidRPr="0007767B">
        <w:rPr>
          <w:sz w:val="24"/>
          <w:szCs w:val="24"/>
        </w:rPr>
        <w:t xml:space="preserve"> Реформы государственной системы в первой половине XIX </w:t>
      </w:r>
      <w:proofErr w:type="gramStart"/>
      <w:r w:rsidRPr="0007767B">
        <w:rPr>
          <w:sz w:val="24"/>
          <w:szCs w:val="24"/>
        </w:rPr>
        <w:t>в</w:t>
      </w:r>
      <w:proofErr w:type="gramEnd"/>
      <w:r w:rsidRPr="0007767B">
        <w:rPr>
          <w:sz w:val="24"/>
          <w:szCs w:val="24"/>
        </w:rPr>
        <w:t>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Особенности экономики России в XVIII – первой половине XIX в.: господство крепостного права и зарождение капиталистических отношений. Начало промышленного переворота.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Русское Просвещение. Движение декабристов</w:t>
      </w:r>
      <w:r w:rsidRPr="0007767B">
        <w:rPr>
          <w:i/>
          <w:sz w:val="24"/>
          <w:szCs w:val="24"/>
        </w:rPr>
        <w:t>.</w:t>
      </w:r>
      <w:r w:rsidRPr="0007767B">
        <w:rPr>
          <w:sz w:val="24"/>
          <w:szCs w:val="24"/>
        </w:rPr>
        <w:t xml:space="preserve"> Консерваторы. Славянофилы и западники. Русский утопический социализм.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Превращение России в мировую державу в XVIII </w:t>
      </w:r>
      <w:proofErr w:type="gramStart"/>
      <w:r w:rsidRPr="0007767B">
        <w:rPr>
          <w:sz w:val="24"/>
          <w:szCs w:val="24"/>
        </w:rPr>
        <w:t>в</w:t>
      </w:r>
      <w:proofErr w:type="gramEnd"/>
      <w:r w:rsidRPr="0007767B">
        <w:rPr>
          <w:sz w:val="24"/>
          <w:szCs w:val="24"/>
        </w:rPr>
        <w:t xml:space="preserve">. </w:t>
      </w:r>
      <w:proofErr w:type="gramStart"/>
      <w:r w:rsidRPr="0007767B">
        <w:rPr>
          <w:sz w:val="24"/>
          <w:szCs w:val="24"/>
        </w:rPr>
        <w:t>Отечественная</w:t>
      </w:r>
      <w:proofErr w:type="gramEnd"/>
      <w:r w:rsidRPr="0007767B">
        <w:rPr>
          <w:sz w:val="24"/>
          <w:szCs w:val="24"/>
        </w:rPr>
        <w:t xml:space="preserve"> война 1812 г. </w:t>
      </w:r>
      <w:r w:rsidRPr="0007767B">
        <w:rPr>
          <w:i/>
          <w:sz w:val="24"/>
          <w:szCs w:val="24"/>
        </w:rPr>
        <w:t>Имперская внешняя политика России</w:t>
      </w:r>
      <w:r w:rsidRPr="0007767B">
        <w:rPr>
          <w:sz w:val="24"/>
          <w:szCs w:val="24"/>
        </w:rPr>
        <w:t>. Крымская война.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lastRenderedPageBreak/>
        <w:t xml:space="preserve">Культура народов России и ее связи с европейской и мировой культурой </w:t>
      </w:r>
      <w:r w:rsidRPr="0007767B">
        <w:rPr>
          <w:sz w:val="24"/>
          <w:szCs w:val="24"/>
          <w:lang w:val="en-US"/>
        </w:rPr>
        <w:t>XVIII</w:t>
      </w:r>
      <w:r w:rsidRPr="0007767B">
        <w:rPr>
          <w:sz w:val="24"/>
          <w:szCs w:val="24"/>
        </w:rPr>
        <w:t xml:space="preserve"> – первой половины </w:t>
      </w:r>
      <w:r w:rsidRPr="0007767B">
        <w:rPr>
          <w:sz w:val="24"/>
          <w:szCs w:val="24"/>
          <w:lang w:val="en-US"/>
        </w:rPr>
        <w:t>XIX</w:t>
      </w:r>
      <w:r w:rsidRPr="0007767B">
        <w:rPr>
          <w:sz w:val="24"/>
          <w:szCs w:val="24"/>
        </w:rPr>
        <w:t xml:space="preserve"> </w:t>
      </w:r>
      <w:proofErr w:type="gramStart"/>
      <w:r w:rsidRPr="0007767B">
        <w:rPr>
          <w:sz w:val="24"/>
          <w:szCs w:val="24"/>
        </w:rPr>
        <w:t>в</w:t>
      </w:r>
      <w:proofErr w:type="gramEnd"/>
      <w:r w:rsidRPr="0007767B">
        <w:rPr>
          <w:sz w:val="24"/>
          <w:szCs w:val="24"/>
        </w:rPr>
        <w:t>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Россия во второй половине XIX – начале XX вв.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Реформы 1860-х – 1870-х гг. Отмена крепостного права. Развитие капиталистических отношений в промышленности и сельском хозяйстве. Сохранение остатков крепостничества. </w:t>
      </w:r>
      <w:r w:rsidRPr="0007767B">
        <w:rPr>
          <w:i/>
          <w:sz w:val="24"/>
          <w:szCs w:val="24"/>
        </w:rPr>
        <w:t xml:space="preserve">Самодержавие, сословный строй и </w:t>
      </w:r>
      <w:proofErr w:type="spellStart"/>
      <w:r w:rsidRPr="0007767B">
        <w:rPr>
          <w:i/>
          <w:sz w:val="24"/>
          <w:szCs w:val="24"/>
        </w:rPr>
        <w:t>модернизационные</w:t>
      </w:r>
      <w:proofErr w:type="spellEnd"/>
      <w:r w:rsidRPr="0007767B">
        <w:rPr>
          <w:i/>
          <w:sz w:val="24"/>
          <w:szCs w:val="24"/>
        </w:rPr>
        <w:t xml:space="preserve"> процессы.</w:t>
      </w:r>
      <w:r w:rsidRPr="0007767B">
        <w:rPr>
          <w:sz w:val="24"/>
          <w:szCs w:val="24"/>
        </w:rPr>
        <w:t xml:space="preserve"> Политика контрреформ.</w:t>
      </w:r>
      <w:r w:rsidRPr="0007767B">
        <w:rPr>
          <w:i/>
          <w:sz w:val="24"/>
          <w:szCs w:val="24"/>
        </w:rPr>
        <w:t xml:space="preserve"> </w:t>
      </w:r>
      <w:r w:rsidRPr="0007767B">
        <w:rPr>
          <w:sz w:val="24"/>
          <w:szCs w:val="24"/>
        </w:rPr>
        <w:t>Российский монополистический капитализм и его особенности. Роль государства в экономической жизни страны. Реформы С.Ю. Витте. Аграрная реформа П.А.Столыпина. Нарастание экономических и социальных противоречий в условиях форсированной модернизации.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Идейные течения, политические партии и общественные движения в России на рубеже веков. Революция 1905-1907 гг. </w:t>
      </w:r>
      <w:r w:rsidRPr="0007767B">
        <w:rPr>
          <w:i/>
          <w:sz w:val="24"/>
          <w:szCs w:val="24"/>
        </w:rPr>
        <w:t>Становление российского парламентаризма.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Духовная жизнь российского общества во второй половине XIX – начале XX в. Развитие системы образования, научные достижения российских ученых.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«Восточный вопрос» во внешней политике Российской империи. Россия в системе военно-политических союзов на рубеже XIX-XX вв. Русско-японская война.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>Россия в</w:t>
      </w:r>
      <w:proofErr w:type="gramStart"/>
      <w:r w:rsidRPr="0007767B">
        <w:rPr>
          <w:sz w:val="24"/>
          <w:szCs w:val="24"/>
        </w:rPr>
        <w:t xml:space="preserve"> П</w:t>
      </w:r>
      <w:proofErr w:type="gramEnd"/>
      <w:r w:rsidRPr="0007767B">
        <w:rPr>
          <w:sz w:val="24"/>
          <w:szCs w:val="24"/>
        </w:rPr>
        <w:t xml:space="preserve">ервой мировой войне. </w:t>
      </w:r>
      <w:r w:rsidRPr="0007767B">
        <w:rPr>
          <w:i/>
          <w:sz w:val="24"/>
          <w:szCs w:val="24"/>
        </w:rPr>
        <w:t xml:space="preserve">Влияние войны на российское общество.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Революция и Гражданская война в России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Революция 1917 г. Временное правительство и Советы. </w:t>
      </w:r>
      <w:r w:rsidRPr="0007767B">
        <w:rPr>
          <w:i/>
          <w:sz w:val="24"/>
          <w:szCs w:val="24"/>
        </w:rPr>
        <w:t>Тактика политических партий.</w:t>
      </w:r>
      <w:r w:rsidRPr="0007767B">
        <w:rPr>
          <w:sz w:val="24"/>
          <w:szCs w:val="24"/>
        </w:rPr>
        <w:t xml:space="preserve"> Провозглашение и утверждение советской власти. </w:t>
      </w:r>
      <w:r w:rsidRPr="0007767B">
        <w:rPr>
          <w:i/>
          <w:sz w:val="24"/>
          <w:szCs w:val="24"/>
        </w:rPr>
        <w:t>Учредительное собрание.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Брестский мир.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Формирование однопартийной системы.</w:t>
      </w:r>
      <w:r w:rsidRPr="0007767B">
        <w:rPr>
          <w:sz w:val="24"/>
          <w:szCs w:val="24"/>
        </w:rPr>
        <w:t xml:space="preserve">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Гражданская война и иностранная интервенция. Политические программы участвующих сторон. Политика «военного коммунизма». </w:t>
      </w:r>
      <w:r w:rsidRPr="0007767B">
        <w:rPr>
          <w:i/>
          <w:sz w:val="24"/>
          <w:szCs w:val="24"/>
        </w:rPr>
        <w:t xml:space="preserve">«Белый» и «красный» террор. Российская эмиграция.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Переход к новой экономической политике.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СССР в 1922-1991 гг.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Образование СССР. Выбор путей объединения. Национально-государственное строительство.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Партийные дискуссии о путях социалистической модернизации общества. </w:t>
      </w:r>
      <w:r w:rsidRPr="0007767B">
        <w:rPr>
          <w:i/>
          <w:sz w:val="24"/>
          <w:szCs w:val="24"/>
        </w:rPr>
        <w:t xml:space="preserve">Концепция построения социализма в отдельно взятой стране. </w:t>
      </w:r>
      <w:r w:rsidRPr="0007767B">
        <w:rPr>
          <w:sz w:val="24"/>
          <w:szCs w:val="24"/>
        </w:rPr>
        <w:t xml:space="preserve">Культ личности И.В.Сталина. Массовые репрессии. Конституция 1936 г.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Причины свертывания новой экономической политики. Индустриализация. Коллективизация. «Культурная революция». </w:t>
      </w:r>
      <w:r w:rsidRPr="0007767B">
        <w:rPr>
          <w:i/>
          <w:sz w:val="24"/>
          <w:szCs w:val="24"/>
        </w:rPr>
        <w:t>Создание советской системы образования. Идеологические основы советского общества.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 xml:space="preserve">Дипломатическое признание СССР. </w:t>
      </w:r>
      <w:r w:rsidRPr="0007767B">
        <w:rPr>
          <w:sz w:val="24"/>
          <w:szCs w:val="24"/>
        </w:rPr>
        <w:t xml:space="preserve">Внешнеполитическая стратегия СССР между мировыми войнами.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Великая Отечественная война. Основные этапы военных действий. </w:t>
      </w:r>
      <w:r w:rsidRPr="0007767B">
        <w:rPr>
          <w:i/>
          <w:sz w:val="24"/>
          <w:szCs w:val="24"/>
        </w:rPr>
        <w:t>Советское военное искусство</w:t>
      </w:r>
      <w:r w:rsidRPr="0007767B">
        <w:rPr>
          <w:sz w:val="24"/>
          <w:szCs w:val="24"/>
        </w:rPr>
        <w:t>. Героизм советских людей в годы войны. Партизанское движение. Тыл в годы войны. Идеология и культура в годы войны. СССР в антигитлеровской коалиции. Роль СССР во</w:t>
      </w:r>
      <w:proofErr w:type="gramStart"/>
      <w:r w:rsidRPr="0007767B">
        <w:rPr>
          <w:sz w:val="24"/>
          <w:szCs w:val="24"/>
        </w:rPr>
        <w:t xml:space="preserve"> В</w:t>
      </w:r>
      <w:proofErr w:type="gramEnd"/>
      <w:r w:rsidRPr="0007767B">
        <w:rPr>
          <w:sz w:val="24"/>
          <w:szCs w:val="24"/>
        </w:rPr>
        <w:t xml:space="preserve">торой мировой войне.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Восстановление хозяйства. Идеологические кампании конца 1940-х гг. </w:t>
      </w:r>
      <w:r w:rsidRPr="0007767B">
        <w:rPr>
          <w:i/>
          <w:sz w:val="24"/>
          <w:szCs w:val="24"/>
        </w:rPr>
        <w:t xml:space="preserve">Складывание мировой социалистической системы. </w:t>
      </w:r>
      <w:r w:rsidRPr="0007767B">
        <w:rPr>
          <w:sz w:val="24"/>
          <w:szCs w:val="24"/>
        </w:rPr>
        <w:t xml:space="preserve">«Холодная война» и ее влияние на экономику и внешнюю политику страны. </w:t>
      </w:r>
      <w:r w:rsidRPr="0007767B">
        <w:rPr>
          <w:i/>
          <w:sz w:val="24"/>
          <w:szCs w:val="24"/>
        </w:rPr>
        <w:t>Овладение СССР ракетно-ядерным оружием.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Попытки преодоления культа личности. ХХ съезд КПСС. Экономические реформы 1950-х – 1960-х гг., </w:t>
      </w:r>
      <w:r w:rsidRPr="0007767B">
        <w:rPr>
          <w:i/>
          <w:sz w:val="24"/>
          <w:szCs w:val="24"/>
        </w:rPr>
        <w:t>причины их неудач.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 xml:space="preserve">Концепция построения коммунизма. Теория развитого социализма. </w:t>
      </w:r>
      <w:r w:rsidRPr="0007767B">
        <w:rPr>
          <w:sz w:val="24"/>
          <w:szCs w:val="24"/>
        </w:rPr>
        <w:t xml:space="preserve">Конституция 1977 г. </w:t>
      </w:r>
      <w:r w:rsidRPr="0007767B">
        <w:rPr>
          <w:i/>
          <w:sz w:val="24"/>
          <w:szCs w:val="24"/>
        </w:rPr>
        <w:t xml:space="preserve">Диссидентское и правозащитное движение.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Особенности развития советской культуры в 1950-1980 гг. </w:t>
      </w:r>
      <w:r w:rsidRPr="0007767B">
        <w:rPr>
          <w:i/>
          <w:sz w:val="24"/>
          <w:szCs w:val="24"/>
        </w:rPr>
        <w:t>Наука и образование в СССР.</w:t>
      </w:r>
      <w:r w:rsidRPr="0007767B">
        <w:rPr>
          <w:sz w:val="24"/>
          <w:szCs w:val="24"/>
        </w:rPr>
        <w:t xml:space="preserve">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lastRenderedPageBreak/>
        <w:t>«Застой».</w:t>
      </w:r>
      <w:r w:rsidRPr="0007767B">
        <w:rPr>
          <w:i/>
          <w:sz w:val="24"/>
          <w:szCs w:val="24"/>
        </w:rPr>
        <w:t xml:space="preserve"> </w:t>
      </w:r>
      <w:r w:rsidRPr="0007767B">
        <w:rPr>
          <w:sz w:val="24"/>
          <w:szCs w:val="24"/>
        </w:rPr>
        <w:t xml:space="preserve">Попытки модернизации советского общества в условиях замедления темпов экономического роста. Политика перестройки и гласности. Формирование многопартийности. </w:t>
      </w:r>
      <w:r w:rsidRPr="0007767B">
        <w:rPr>
          <w:i/>
          <w:sz w:val="24"/>
          <w:szCs w:val="24"/>
        </w:rPr>
        <w:t>Кризис коммунистической идеологии</w:t>
      </w:r>
      <w:r w:rsidRPr="0007767B">
        <w:rPr>
          <w:sz w:val="24"/>
          <w:szCs w:val="24"/>
        </w:rPr>
        <w:t>.</w:t>
      </w:r>
      <w:r w:rsidRPr="0007767B">
        <w:rPr>
          <w:i/>
          <w:sz w:val="24"/>
          <w:szCs w:val="24"/>
        </w:rPr>
        <w:t xml:space="preserve"> Межнациональные конфликты.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СССР в глобальных и региональных конфликтах второй половины ХХ в. Достижение военно-стратегического паритета СССР и США.</w:t>
      </w:r>
      <w:r w:rsidRPr="0007767B">
        <w:rPr>
          <w:i/>
          <w:sz w:val="24"/>
          <w:szCs w:val="24"/>
        </w:rPr>
        <w:t xml:space="preserve"> Политика разрядки</w:t>
      </w:r>
      <w:r w:rsidRPr="0007767B">
        <w:rPr>
          <w:sz w:val="24"/>
          <w:szCs w:val="24"/>
        </w:rPr>
        <w:t xml:space="preserve">. </w:t>
      </w:r>
      <w:r w:rsidRPr="0007767B">
        <w:rPr>
          <w:i/>
          <w:sz w:val="24"/>
          <w:szCs w:val="24"/>
        </w:rPr>
        <w:t xml:space="preserve">Афганская война.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 xml:space="preserve">Причины распада СССР.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Российская Федерация (1991-2003 гг.)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Становление новой российской государственности. Августовские события 1991г. </w:t>
      </w:r>
      <w:r w:rsidRPr="0007767B">
        <w:rPr>
          <w:i/>
          <w:sz w:val="24"/>
          <w:szCs w:val="24"/>
        </w:rPr>
        <w:t>Политический кризис сентября-октября 1993г.</w:t>
      </w:r>
      <w:r w:rsidRPr="0007767B">
        <w:rPr>
          <w:sz w:val="24"/>
          <w:szCs w:val="24"/>
        </w:rPr>
        <w:t xml:space="preserve"> Конституция Российской Федерации 1993 г. </w:t>
      </w:r>
      <w:r w:rsidRPr="0007767B">
        <w:rPr>
          <w:i/>
          <w:sz w:val="24"/>
          <w:szCs w:val="24"/>
        </w:rPr>
        <w:t>Межнациональные и межконфессиональные отношения в современной России.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Чеченский конфликт.</w:t>
      </w:r>
      <w:r w:rsidRPr="0007767B">
        <w:rPr>
          <w:sz w:val="24"/>
          <w:szCs w:val="24"/>
        </w:rPr>
        <w:t xml:space="preserve"> Политические партии и движения Российской Федерации. Российская Федерация и страны Содружества Независимых Государств.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Переход к рыночной экономике: реформы и их последствия.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Российская культура в условиях радикального преобразования общества.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Россия в мировых интеграционных процессах и формировании современной международно-правовой системы. </w:t>
      </w:r>
      <w:r w:rsidRPr="0007767B">
        <w:rPr>
          <w:i/>
          <w:sz w:val="24"/>
          <w:szCs w:val="24"/>
        </w:rPr>
        <w:t>Россия и вызовы глобализации.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Президентские выборы 2000 г. Курс на укрепление государственности, экономический подъем, социальную и политическую стабильность, укрепление национальной безопасности, достойное для России место в мировом сообществе.</w:t>
      </w:r>
    </w:p>
    <w:p w:rsidR="0007767B" w:rsidRPr="0007767B" w:rsidRDefault="0007767B" w:rsidP="0007767B">
      <w:pPr>
        <w:pStyle w:val="a8"/>
        <w:jc w:val="center"/>
        <w:rPr>
          <w:i/>
        </w:rPr>
      </w:pPr>
      <w:r w:rsidRPr="0007767B">
        <w:rPr>
          <w:i/>
        </w:rPr>
        <w:t>ТРЕБОВАНИЯ К УРОВНЮ ПОДГОТОВКИ ВЫПУСКНИКОВ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В результате изучения истории на базовом уровне ученик должен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знать/понимать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основные факты, процессы и явления, характеризующие целостность отечественной и всемирной истории;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периодизацию всемирной и отечественной истории;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современные версии и трактовки важнейших проблем отечественной и всемирной истории;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историческую обусловленность современных общественных процессов;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особенности исторического пути России, ее роль в мировом сообществе;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уметь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проводить поиск исторической информации в источниках разного типа;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критически анализировать источник исторической информации (характеризовать авторство источника, время, обстоятельства и цели его создания);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различать в исторической информации факты и мнения, исторические описания и исторические объяснения;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устанавливать причинно-следственные связи между явлениями, пространственные и временные рамки изучаемых исторических  процессов и явлений;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представлять результаты изучения исторического материала в формах конспекта, реферата, рецензии;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7767B">
        <w:rPr>
          <w:sz w:val="24"/>
          <w:szCs w:val="24"/>
        </w:rPr>
        <w:t>для</w:t>
      </w:r>
      <w:proofErr w:type="gramEnd"/>
      <w:r w:rsidRPr="0007767B">
        <w:rPr>
          <w:sz w:val="24"/>
          <w:szCs w:val="24"/>
        </w:rPr>
        <w:t>: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определения собственной позиции по отношению к явлениям современной жизни, исходя из их исторической обусловленности;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использования навыков исторического анализа при критическом восприятии получаемой извне социальной информации;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lastRenderedPageBreak/>
        <w:t>соотнесения своих действий и поступков окружающих с исторически возникшими формами социального поведения;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осознания себя как представителя исторически сложившегося гражданского, этнокультурного, конфессионального сообщества, гражданина России.</w:t>
      </w:r>
    </w:p>
    <w:p w:rsidR="0007767B" w:rsidRDefault="0007767B" w:rsidP="0007767B">
      <w:pPr>
        <w:pStyle w:val="a8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387B70" w:rsidRPr="0007767B" w:rsidRDefault="00387B70" w:rsidP="0007767B">
      <w:pPr>
        <w:pStyle w:val="a8"/>
        <w:jc w:val="center"/>
        <w:rPr>
          <w:b/>
          <w:sz w:val="24"/>
          <w:szCs w:val="24"/>
        </w:rPr>
      </w:pPr>
      <w:r w:rsidRPr="0007767B">
        <w:rPr>
          <w:b/>
          <w:sz w:val="24"/>
          <w:szCs w:val="24"/>
        </w:rPr>
        <w:t>Обществознание</w:t>
      </w:r>
    </w:p>
    <w:p w:rsidR="00387B70" w:rsidRPr="0007767B" w:rsidRDefault="00387B70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 </w:t>
      </w:r>
    </w:p>
    <w:p w:rsidR="0007767B" w:rsidRPr="0007767B" w:rsidRDefault="0007767B" w:rsidP="0007767B">
      <w:pPr>
        <w:pStyle w:val="a8"/>
        <w:jc w:val="center"/>
      </w:pPr>
      <w:r w:rsidRPr="0007767B">
        <w:t>ОБЯЗАТЕЛЬНЫЙ МИНИМУМ СОДЕРЖАНИЯ ОСНОВНЫХ ОБРАЗОВАТЕЛЬНЫХ ПРОГРАММ</w:t>
      </w:r>
    </w:p>
    <w:p w:rsidR="0007767B" w:rsidRPr="0007767B" w:rsidRDefault="0007767B" w:rsidP="0007767B">
      <w:pPr>
        <w:pStyle w:val="a8"/>
        <w:jc w:val="both"/>
        <w:rPr>
          <w:caps/>
        </w:rPr>
      </w:pPr>
      <w:r w:rsidRPr="0007767B">
        <w:rPr>
          <w:caps/>
        </w:rPr>
        <w:t>Человек как творец и творение культуры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Человек как результат биологической и </w:t>
      </w:r>
      <w:proofErr w:type="spellStart"/>
      <w:r w:rsidRPr="0007767B">
        <w:rPr>
          <w:sz w:val="24"/>
          <w:szCs w:val="24"/>
        </w:rPr>
        <w:t>социокультурной</w:t>
      </w:r>
      <w:proofErr w:type="spellEnd"/>
      <w:r w:rsidRPr="0007767B">
        <w:rPr>
          <w:sz w:val="24"/>
          <w:szCs w:val="24"/>
        </w:rPr>
        <w:t xml:space="preserve"> эволюции. Мышление и деятельность. Понятие культуры. </w:t>
      </w:r>
      <w:r w:rsidRPr="0007767B">
        <w:rPr>
          <w:i/>
          <w:sz w:val="24"/>
          <w:szCs w:val="24"/>
        </w:rPr>
        <w:t>Многообразие культур</w:t>
      </w:r>
      <w:r w:rsidRPr="0007767B">
        <w:rPr>
          <w:rStyle w:val="af3"/>
          <w:i/>
          <w:sz w:val="24"/>
          <w:szCs w:val="24"/>
        </w:rPr>
        <w:footnoteReference w:id="5"/>
      </w:r>
      <w:r w:rsidRPr="0007767B">
        <w:rPr>
          <w:i/>
          <w:sz w:val="24"/>
          <w:szCs w:val="24"/>
        </w:rPr>
        <w:t>.</w:t>
      </w:r>
      <w:r w:rsidRPr="0007767B">
        <w:rPr>
          <w:sz w:val="24"/>
          <w:szCs w:val="24"/>
        </w:rPr>
        <w:t xml:space="preserve"> Потребности и интересы.</w:t>
      </w:r>
      <w:r w:rsidRPr="0007767B">
        <w:rPr>
          <w:i/>
          <w:sz w:val="24"/>
          <w:szCs w:val="24"/>
        </w:rPr>
        <w:t xml:space="preserve"> </w:t>
      </w:r>
      <w:r w:rsidRPr="0007767B">
        <w:rPr>
          <w:sz w:val="24"/>
          <w:szCs w:val="24"/>
        </w:rPr>
        <w:t xml:space="preserve">Свобода и необходимость в человеческой деятельности. Виды человеческих знаний. Мировоззрение. </w:t>
      </w:r>
      <w:r w:rsidRPr="0007767B">
        <w:rPr>
          <w:i/>
          <w:sz w:val="24"/>
          <w:szCs w:val="24"/>
        </w:rPr>
        <w:t>Философия. Проблема познаваемости мира.</w:t>
      </w:r>
      <w:r w:rsidRPr="0007767B">
        <w:rPr>
          <w:sz w:val="24"/>
          <w:szCs w:val="24"/>
        </w:rPr>
        <w:t xml:space="preserve"> Понятие истины, ее критерии. Наука. Основные особенности научного мышления. Естественные и социально-гуманитарные науки. Религия. Искусство. Мораль. Право.</w:t>
      </w:r>
    </w:p>
    <w:p w:rsidR="0007767B" w:rsidRPr="0007767B" w:rsidRDefault="0007767B" w:rsidP="0007767B">
      <w:pPr>
        <w:pStyle w:val="a8"/>
        <w:jc w:val="both"/>
        <w:rPr>
          <w:caps/>
          <w:sz w:val="24"/>
          <w:szCs w:val="24"/>
        </w:rPr>
      </w:pPr>
      <w:r w:rsidRPr="0007767B">
        <w:rPr>
          <w:caps/>
          <w:sz w:val="24"/>
          <w:szCs w:val="24"/>
        </w:rPr>
        <w:t>Общество ка</w:t>
      </w:r>
      <w:r>
        <w:rPr>
          <w:caps/>
          <w:sz w:val="24"/>
          <w:szCs w:val="24"/>
        </w:rPr>
        <w:t xml:space="preserve">к сложная динамическая </w:t>
      </w:r>
      <w:r w:rsidRPr="0007767B">
        <w:rPr>
          <w:caps/>
          <w:sz w:val="24"/>
          <w:szCs w:val="24"/>
        </w:rPr>
        <w:t>система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Системное строение общества: элементы и подсистемы. Социальное взаимодействие и общественные отношения. Основные институты общества.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proofErr w:type="spellStart"/>
      <w:r w:rsidRPr="0007767B">
        <w:rPr>
          <w:sz w:val="24"/>
          <w:szCs w:val="24"/>
        </w:rPr>
        <w:t>Многовариантность</w:t>
      </w:r>
      <w:proofErr w:type="spellEnd"/>
      <w:r w:rsidRPr="0007767B">
        <w:rPr>
          <w:sz w:val="24"/>
          <w:szCs w:val="24"/>
        </w:rPr>
        <w:t xml:space="preserve"> общественного развития. </w:t>
      </w:r>
      <w:r w:rsidRPr="0007767B">
        <w:rPr>
          <w:i/>
          <w:sz w:val="24"/>
          <w:szCs w:val="24"/>
        </w:rPr>
        <w:t>Эволюция и революция как формы социального изменения.</w:t>
      </w:r>
      <w:r w:rsidRPr="0007767B">
        <w:rPr>
          <w:sz w:val="24"/>
          <w:szCs w:val="24"/>
        </w:rPr>
        <w:t xml:space="preserve"> Понятие общественного прогресса. </w:t>
      </w:r>
      <w:r w:rsidRPr="0007767B">
        <w:rPr>
          <w:i/>
          <w:sz w:val="24"/>
          <w:szCs w:val="24"/>
        </w:rPr>
        <w:t>Процессы глобализации.</w:t>
      </w:r>
      <w:r w:rsidRPr="0007767B">
        <w:rPr>
          <w:sz w:val="24"/>
          <w:szCs w:val="24"/>
        </w:rPr>
        <w:t xml:space="preserve"> Общество и человек перед лицом угроз и вызовов </w:t>
      </w:r>
      <w:r w:rsidRPr="0007767B">
        <w:rPr>
          <w:sz w:val="24"/>
          <w:szCs w:val="24"/>
          <w:lang w:val="en-US"/>
        </w:rPr>
        <w:t>XXI</w:t>
      </w:r>
      <w:r w:rsidRPr="0007767B">
        <w:rPr>
          <w:sz w:val="24"/>
          <w:szCs w:val="24"/>
        </w:rPr>
        <w:t xml:space="preserve"> века.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Экономика и экономическая наука. Факторы производства и факторные доходы. Спрос и предложение. </w:t>
      </w:r>
      <w:r w:rsidRPr="0007767B">
        <w:rPr>
          <w:i/>
          <w:sz w:val="24"/>
          <w:szCs w:val="24"/>
        </w:rPr>
        <w:t>Рыночные структуры.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 xml:space="preserve">Политика защиты конкуренции и антимонопольное законодательство.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Экономические и бухгалтерские издержки и прибыль.</w:t>
      </w:r>
      <w:r w:rsidRPr="0007767B">
        <w:rPr>
          <w:sz w:val="24"/>
          <w:szCs w:val="24"/>
        </w:rPr>
        <w:t xml:space="preserve"> Постоянные и переменные затраты. Основные источники финансирования бизнеса. Акции, облигации и другие ценные бумаги. </w:t>
      </w:r>
      <w:r w:rsidRPr="0007767B">
        <w:rPr>
          <w:i/>
          <w:sz w:val="24"/>
          <w:szCs w:val="24"/>
        </w:rPr>
        <w:t>Фондовый рынок.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Основные принципы менеджмента. Основы маркетинга.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Банковская система. Финансовые институты. Виды, причины и последствия инфляции.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Рынок труда. Безработица и</w:t>
      </w:r>
      <w:r w:rsidRPr="0007767B">
        <w:rPr>
          <w:i/>
          <w:sz w:val="24"/>
          <w:szCs w:val="24"/>
        </w:rPr>
        <w:t xml:space="preserve"> государственная политика в области занятости.</w:t>
      </w:r>
      <w:r w:rsidRPr="0007767B">
        <w:rPr>
          <w:sz w:val="24"/>
          <w:szCs w:val="24"/>
        </w:rPr>
        <w:t xml:space="preserve">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Роль государства в экономике. </w:t>
      </w:r>
      <w:r w:rsidRPr="0007767B">
        <w:rPr>
          <w:i/>
          <w:sz w:val="24"/>
          <w:szCs w:val="24"/>
        </w:rPr>
        <w:t>Общественные блага. Внешние эффекты.</w:t>
      </w:r>
      <w:r w:rsidRPr="0007767B">
        <w:rPr>
          <w:sz w:val="24"/>
          <w:szCs w:val="24"/>
        </w:rPr>
        <w:t xml:space="preserve"> Налоги, уплачиваемые предприятиями.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Государственный бюджет. </w:t>
      </w:r>
      <w:r w:rsidRPr="0007767B">
        <w:rPr>
          <w:i/>
          <w:sz w:val="24"/>
          <w:szCs w:val="24"/>
        </w:rPr>
        <w:t>Государственный долг.</w:t>
      </w:r>
      <w:r w:rsidRPr="0007767B">
        <w:rPr>
          <w:sz w:val="24"/>
          <w:szCs w:val="24"/>
        </w:rPr>
        <w:t xml:space="preserve"> Понятие ВВП. Экономический рост и развитие. </w:t>
      </w:r>
      <w:r w:rsidRPr="0007767B">
        <w:rPr>
          <w:i/>
          <w:sz w:val="24"/>
          <w:szCs w:val="24"/>
        </w:rPr>
        <w:t>Экономические циклы.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Основы денежной и бюджетной политики государства.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Мировая экономика. </w:t>
      </w:r>
      <w:r w:rsidRPr="0007767B">
        <w:rPr>
          <w:i/>
          <w:sz w:val="24"/>
          <w:szCs w:val="24"/>
        </w:rPr>
        <w:t>Государственная политика в области международной торговли.</w:t>
      </w:r>
      <w:r w:rsidRPr="0007767B">
        <w:rPr>
          <w:sz w:val="24"/>
          <w:szCs w:val="24"/>
        </w:rPr>
        <w:t xml:space="preserve"> Глобальные экономические проблемы. </w:t>
      </w:r>
      <w:r w:rsidRPr="0007767B">
        <w:rPr>
          <w:i/>
          <w:sz w:val="24"/>
          <w:szCs w:val="24"/>
        </w:rPr>
        <w:t>Особенности современной экономики России. Экономическая политика Российской Федерации.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Социальные отношения. Социальные группы. Социальная стратификация</w:t>
      </w:r>
      <w:r w:rsidRPr="0007767B">
        <w:rPr>
          <w:i/>
          <w:sz w:val="24"/>
          <w:szCs w:val="24"/>
        </w:rPr>
        <w:t>.</w:t>
      </w:r>
      <w:r w:rsidRPr="0007767B">
        <w:rPr>
          <w:sz w:val="24"/>
          <w:szCs w:val="24"/>
        </w:rPr>
        <w:t xml:space="preserve"> Социальный конфликт. Виды социальных норм. Социальный контроль. </w:t>
      </w:r>
      <w:r w:rsidRPr="0007767B">
        <w:rPr>
          <w:i/>
          <w:sz w:val="24"/>
          <w:szCs w:val="24"/>
        </w:rPr>
        <w:t xml:space="preserve">Социальная мобильность. </w:t>
      </w:r>
      <w:r w:rsidRPr="0007767B">
        <w:rPr>
          <w:sz w:val="24"/>
          <w:szCs w:val="24"/>
        </w:rPr>
        <w:t>Молодёжь как социальная группа, особенности молодёжной субкультуры.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Этнические общности. Межнациональные отношения, </w:t>
      </w:r>
      <w:proofErr w:type="spellStart"/>
      <w:r w:rsidRPr="0007767B">
        <w:rPr>
          <w:sz w:val="24"/>
          <w:szCs w:val="24"/>
        </w:rPr>
        <w:t>этносоциальные</w:t>
      </w:r>
      <w:proofErr w:type="spellEnd"/>
      <w:r w:rsidRPr="0007767B">
        <w:rPr>
          <w:sz w:val="24"/>
          <w:szCs w:val="24"/>
        </w:rPr>
        <w:t xml:space="preserve"> конфликты, пути их разрешения. Конституционные принципы национальной политики в Российской Федерации.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Семья и брак. </w:t>
      </w:r>
      <w:r w:rsidRPr="0007767B">
        <w:rPr>
          <w:i/>
          <w:sz w:val="24"/>
          <w:szCs w:val="24"/>
        </w:rPr>
        <w:t>Проблема неполных семей.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 xml:space="preserve">Современная демографическая ситуация в Российской Федерации.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Религиозные объединения и организации в Российской Федерации.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Политика как общественное явление. Понятие власти. Государство, его функции. Политическая система. Типология политических режимов. Демократия, ее основные ценности и признаки. Гражданское общество и государство.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lastRenderedPageBreak/>
        <w:t xml:space="preserve">Политическая элита, </w:t>
      </w:r>
      <w:r w:rsidRPr="0007767B">
        <w:rPr>
          <w:i/>
          <w:sz w:val="24"/>
          <w:szCs w:val="24"/>
        </w:rPr>
        <w:t>особенности ее формирования в современной России.</w:t>
      </w:r>
      <w:r w:rsidRPr="0007767B">
        <w:rPr>
          <w:sz w:val="24"/>
          <w:szCs w:val="24"/>
        </w:rPr>
        <w:t xml:space="preserve"> Политические партии и движения. Средства массовой информации в политической системе общества. </w:t>
      </w:r>
      <w:r w:rsidRPr="0007767B">
        <w:rPr>
          <w:i/>
          <w:sz w:val="24"/>
          <w:szCs w:val="24"/>
        </w:rPr>
        <w:t>Политическая идеология.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>Политический процесс,</w:t>
      </w:r>
      <w:r w:rsidRPr="0007767B">
        <w:rPr>
          <w:i/>
          <w:sz w:val="24"/>
          <w:szCs w:val="24"/>
        </w:rPr>
        <w:t xml:space="preserve"> его особенности в Российской Федерации.</w:t>
      </w:r>
      <w:r w:rsidRPr="0007767B">
        <w:rPr>
          <w:sz w:val="24"/>
          <w:szCs w:val="24"/>
        </w:rPr>
        <w:t xml:space="preserve"> Избирательная кампания в Российской Федерации.</w:t>
      </w:r>
    </w:p>
    <w:p w:rsidR="0007767B" w:rsidRPr="0007767B" w:rsidRDefault="0007767B" w:rsidP="0007767B">
      <w:pPr>
        <w:pStyle w:val="a8"/>
        <w:jc w:val="both"/>
        <w:rPr>
          <w:caps/>
          <w:sz w:val="24"/>
          <w:szCs w:val="24"/>
        </w:rPr>
      </w:pPr>
      <w:r>
        <w:rPr>
          <w:caps/>
          <w:sz w:val="24"/>
          <w:szCs w:val="24"/>
        </w:rPr>
        <w:t xml:space="preserve">Человек в системе </w:t>
      </w:r>
      <w:r w:rsidRPr="0007767B">
        <w:rPr>
          <w:caps/>
          <w:sz w:val="24"/>
          <w:szCs w:val="24"/>
        </w:rPr>
        <w:t>общественных отношений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Общественное и индивидуальное сознание. Социализация индивида. Социальная роль. Социальные роли в юношеском возрасте. Духовная жизнь человека. Самосознание индивида и социальное поведение. </w:t>
      </w:r>
      <w:r w:rsidRPr="0007767B">
        <w:rPr>
          <w:i/>
          <w:sz w:val="24"/>
          <w:szCs w:val="24"/>
        </w:rPr>
        <w:t>Ценности и нормы. Мотивы и предпочтения.</w:t>
      </w:r>
      <w:r w:rsidRPr="0007767B">
        <w:rPr>
          <w:sz w:val="24"/>
          <w:szCs w:val="24"/>
        </w:rPr>
        <w:t xml:space="preserve"> Свобода и ответственность. Отклоняющееся поведение и его типы.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Общественная значимость и личностный смысл образования. </w:t>
      </w:r>
      <w:r w:rsidRPr="0007767B">
        <w:rPr>
          <w:i/>
          <w:sz w:val="24"/>
          <w:szCs w:val="24"/>
        </w:rPr>
        <w:t>Знания, умения и навыки людей в условиях информационного общества.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Рациональное экономическое поведение собственника, работника, потребителя, семьянина, гражданина.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Человек в политической жизни. </w:t>
      </w:r>
      <w:r w:rsidRPr="0007767B">
        <w:rPr>
          <w:i/>
          <w:sz w:val="24"/>
          <w:szCs w:val="24"/>
        </w:rPr>
        <w:t>Политическая психология и политическое поведение.</w:t>
      </w:r>
      <w:r w:rsidRPr="0007767B">
        <w:rPr>
          <w:sz w:val="24"/>
          <w:szCs w:val="24"/>
        </w:rPr>
        <w:t xml:space="preserve"> Политическое участие. Политическое лидерство. </w:t>
      </w:r>
    </w:p>
    <w:p w:rsidR="0007767B" w:rsidRPr="0007767B" w:rsidRDefault="0007767B" w:rsidP="0007767B">
      <w:pPr>
        <w:pStyle w:val="a8"/>
        <w:jc w:val="both"/>
        <w:rPr>
          <w:caps/>
          <w:sz w:val="24"/>
          <w:szCs w:val="24"/>
        </w:rPr>
      </w:pPr>
      <w:r>
        <w:rPr>
          <w:caps/>
          <w:sz w:val="24"/>
          <w:szCs w:val="24"/>
        </w:rPr>
        <w:t xml:space="preserve">Правовое регулирование </w:t>
      </w:r>
      <w:r w:rsidRPr="0007767B">
        <w:rPr>
          <w:caps/>
          <w:sz w:val="24"/>
          <w:szCs w:val="24"/>
        </w:rPr>
        <w:t>общественных отношений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Право в системе социальных норм. Система российского права. Законотворческий процесс в Российской Федерации.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Гражданство в Российской Федерации. Законодательство Российской Федерации о выборах. Воинская обязанность, альтернативная гражданская служба. Права и обязанности налогоплательщиков.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Право на благоприятную окружающую среду и способы его защиты. </w:t>
      </w:r>
      <w:r w:rsidRPr="0007767B">
        <w:rPr>
          <w:i/>
          <w:sz w:val="24"/>
          <w:szCs w:val="24"/>
        </w:rPr>
        <w:t>Экологические правонарушения.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Субъекты гражданского права. Организационно-правовые формы и правовой режим предпринимательской деятельности. Имущественные права. </w:t>
      </w:r>
      <w:r w:rsidRPr="0007767B">
        <w:rPr>
          <w:i/>
          <w:sz w:val="24"/>
          <w:szCs w:val="24"/>
        </w:rPr>
        <w:t>Право на интеллектуальную собственность</w:t>
      </w:r>
      <w:r w:rsidRPr="0007767B">
        <w:rPr>
          <w:sz w:val="24"/>
          <w:szCs w:val="24"/>
        </w:rPr>
        <w:t xml:space="preserve">. </w:t>
      </w:r>
      <w:r w:rsidRPr="0007767B">
        <w:rPr>
          <w:i/>
          <w:sz w:val="24"/>
          <w:szCs w:val="24"/>
        </w:rPr>
        <w:t>Наследование.</w:t>
      </w:r>
      <w:r w:rsidRPr="0007767B">
        <w:rPr>
          <w:sz w:val="24"/>
          <w:szCs w:val="24"/>
        </w:rPr>
        <w:t xml:space="preserve"> Неимущественные права: честь, достоинство, имя. </w:t>
      </w:r>
      <w:r w:rsidRPr="0007767B">
        <w:rPr>
          <w:i/>
          <w:sz w:val="24"/>
          <w:szCs w:val="24"/>
        </w:rPr>
        <w:t xml:space="preserve">Способы защиты имущественных и неимущественных прав.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Порядок и условия заключения и расторжения брака. Правовое регулирование отношений супругов.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Правила приема в образовательные учреждения профессионального образования. </w:t>
      </w:r>
      <w:r w:rsidRPr="0007767B">
        <w:rPr>
          <w:i/>
          <w:sz w:val="24"/>
          <w:szCs w:val="24"/>
        </w:rPr>
        <w:t>Порядок оказания платных образовательных услуг.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Занятость и трудоустройство</w:t>
      </w:r>
      <w:r w:rsidRPr="0007767B">
        <w:rPr>
          <w:sz w:val="24"/>
          <w:szCs w:val="24"/>
        </w:rPr>
        <w:t xml:space="preserve">. Порядок приема на работу, заключения и расторжения трудового договора. </w:t>
      </w:r>
      <w:r w:rsidRPr="0007767B">
        <w:rPr>
          <w:i/>
          <w:sz w:val="24"/>
          <w:szCs w:val="24"/>
        </w:rPr>
        <w:t>Правовые основы социальной защиты и социального обеспечения.</w:t>
      </w:r>
      <w:r w:rsidRPr="0007767B">
        <w:rPr>
          <w:sz w:val="24"/>
          <w:szCs w:val="24"/>
        </w:rPr>
        <w:t xml:space="preserve">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>Споры, порядок их рассмотрения. Основные правила и принципы гражданского процесса. Особенности административной юрисдикции. Особенности уголовного процесса.</w:t>
      </w:r>
      <w:r w:rsidRPr="0007767B">
        <w:rPr>
          <w:i/>
          <w:sz w:val="24"/>
          <w:szCs w:val="24"/>
        </w:rPr>
        <w:t xml:space="preserve"> Конституционное судопроизводство.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Международная защита прав человека в условиях мирного и военного времени.</w:t>
      </w:r>
    </w:p>
    <w:p w:rsidR="0007767B" w:rsidRPr="0007767B" w:rsidRDefault="0007767B" w:rsidP="0007767B">
      <w:pPr>
        <w:pStyle w:val="a8"/>
        <w:jc w:val="both"/>
        <w:rPr>
          <w:caps/>
          <w:sz w:val="24"/>
          <w:szCs w:val="24"/>
        </w:rPr>
      </w:pPr>
      <w:r w:rsidRPr="0007767B">
        <w:rPr>
          <w:caps/>
          <w:sz w:val="24"/>
          <w:szCs w:val="24"/>
        </w:rPr>
        <w:t>Опы</w:t>
      </w:r>
      <w:r>
        <w:rPr>
          <w:caps/>
          <w:sz w:val="24"/>
          <w:szCs w:val="24"/>
        </w:rPr>
        <w:t xml:space="preserve">т познавательной и практической </w:t>
      </w:r>
      <w:r w:rsidRPr="0007767B">
        <w:rPr>
          <w:caps/>
          <w:sz w:val="24"/>
          <w:szCs w:val="24"/>
        </w:rPr>
        <w:t>деятельности: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работа с источниками социальной информации, с использованием современных средств коммуникации (включая ресурсы Интернета);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критическое осмысление актуальной социальной информации, поступающей из разных источников, формулирование на этой основе собственных заключений и оценочных суждений;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решение познавательных и практических задач, отражающих типичные социальные ситуации;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анализ современных общественных явлений и событий;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lastRenderedPageBreak/>
        <w:t xml:space="preserve">освоение типичных социальных ролей через участие в обучающих играх и тренингах, моделирующих ситуации из реальной жизни, через самостоятельное формулирование правил и норм поведения (в школе, общественных местах и т.п.);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применение полученных знаний для определения экономически рационального, правомерного и социально одобряемого поведения, порядка действий в конкретных ситуациях;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аргументированная защита своей позиции, оппонирование иному мнению через участие в дискуссиях, диспутах, дебатах о современных социальных проблемах;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написание творческих работ по социальным дисциплинам.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07767B">
        <w:rPr>
          <w:i/>
          <w:sz w:val="24"/>
          <w:szCs w:val="24"/>
        </w:rPr>
        <w:t>ПОДГОТОВКИ ВЫПУСКНИКОВ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В результате изучения обществознания (включая экономику и право) на базовом уровне ученик должен</w:t>
      </w:r>
    </w:p>
    <w:p w:rsidR="0007767B" w:rsidRPr="0007767B" w:rsidRDefault="0007767B" w:rsidP="0007767B">
      <w:pPr>
        <w:pStyle w:val="a8"/>
        <w:jc w:val="both"/>
        <w:rPr>
          <w:color w:val="000000"/>
          <w:sz w:val="24"/>
          <w:szCs w:val="24"/>
        </w:rPr>
      </w:pPr>
      <w:r w:rsidRPr="0007767B">
        <w:rPr>
          <w:color w:val="000000"/>
          <w:sz w:val="24"/>
          <w:szCs w:val="24"/>
        </w:rPr>
        <w:t>знать/понимать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proofErr w:type="spellStart"/>
      <w:r w:rsidRPr="0007767B">
        <w:rPr>
          <w:sz w:val="24"/>
          <w:szCs w:val="24"/>
        </w:rPr>
        <w:t>биосоциальную</w:t>
      </w:r>
      <w:proofErr w:type="spellEnd"/>
      <w:r w:rsidRPr="0007767B">
        <w:rPr>
          <w:sz w:val="24"/>
          <w:szCs w:val="24"/>
        </w:rPr>
        <w:t xml:space="preserve"> сущность человека, основные этапы и факторы социализации личности, место и роль человека в системе общественных отношений;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тенденции развития общества в целом как сложной динамичной системы, а также важнейших социальных институтов;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необходимость регулирования общественных отношений, сущность социальных норм, механизмы правового регулирования;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особенности социально-гуманитарного познания;</w:t>
      </w:r>
    </w:p>
    <w:p w:rsidR="0007767B" w:rsidRPr="0007767B" w:rsidRDefault="0007767B" w:rsidP="0007767B">
      <w:pPr>
        <w:pStyle w:val="a8"/>
        <w:jc w:val="both"/>
        <w:rPr>
          <w:color w:val="000000"/>
          <w:sz w:val="24"/>
          <w:szCs w:val="24"/>
        </w:rPr>
      </w:pPr>
      <w:r w:rsidRPr="0007767B">
        <w:rPr>
          <w:color w:val="000000"/>
          <w:sz w:val="24"/>
          <w:szCs w:val="24"/>
        </w:rPr>
        <w:t>уметь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 xml:space="preserve">характеризовать </w:t>
      </w:r>
      <w:r w:rsidRPr="0007767B">
        <w:rPr>
          <w:sz w:val="24"/>
          <w:szCs w:val="24"/>
        </w:rPr>
        <w:t xml:space="preserve">основные социальные объекты, выделяя их существенные признаки, закономерности развития;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анализировать</w:t>
      </w:r>
      <w:r w:rsidRPr="0007767B">
        <w:rPr>
          <w:sz w:val="24"/>
          <w:szCs w:val="24"/>
        </w:rPr>
        <w:t xml:space="preserve">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объяснять</w:t>
      </w:r>
      <w:r w:rsidRPr="0007767B">
        <w:rPr>
          <w:sz w:val="24"/>
          <w:szCs w:val="24"/>
        </w:rPr>
        <w:t xml:space="preserve">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раскрывать на примерах</w:t>
      </w:r>
      <w:r w:rsidRPr="0007767B">
        <w:rPr>
          <w:sz w:val="24"/>
          <w:szCs w:val="24"/>
        </w:rPr>
        <w:t xml:space="preserve"> изученные теоретические положения и понятия социально-экономических и гуманитарных наук;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осуществлять поиск</w:t>
      </w:r>
      <w:r w:rsidRPr="0007767B">
        <w:rPr>
          <w:sz w:val="24"/>
          <w:szCs w:val="24"/>
        </w:rPr>
        <w:t xml:space="preserve"> 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</w:t>
      </w:r>
      <w:proofErr w:type="gramStart"/>
      <w:r w:rsidRPr="0007767B">
        <w:rPr>
          <w:sz w:val="24"/>
          <w:szCs w:val="24"/>
        </w:rPr>
        <w:t>в(</w:t>
      </w:r>
      <w:proofErr w:type="gramEnd"/>
      <w:r w:rsidRPr="0007767B">
        <w:rPr>
          <w:sz w:val="24"/>
          <w:szCs w:val="24"/>
        </w:rPr>
        <w:t xml:space="preserve"> правовых, научно-популярных, публицистических и др. 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 xml:space="preserve">оценивать </w:t>
      </w:r>
      <w:r w:rsidRPr="0007767B">
        <w:rPr>
          <w:sz w:val="24"/>
          <w:szCs w:val="24"/>
        </w:rPr>
        <w:t>действия субъектов социальной жизни, включая личность, группы, организации, с точки зрения социальных норм, экономической рациональности;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 xml:space="preserve">формулировать </w:t>
      </w:r>
      <w:r w:rsidRPr="0007767B">
        <w:rPr>
          <w:sz w:val="24"/>
          <w:szCs w:val="24"/>
        </w:rPr>
        <w:t>на основе приобретенных обществоведческих знаний собственные суждения и аргументы по определенным проблемам;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подготавливать</w:t>
      </w:r>
      <w:r w:rsidRPr="0007767B">
        <w:rPr>
          <w:sz w:val="24"/>
          <w:szCs w:val="24"/>
        </w:rPr>
        <w:t xml:space="preserve"> устное выступление, творческую работу по социальной проблематике;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применять с</w:t>
      </w:r>
      <w:r w:rsidRPr="0007767B">
        <w:rPr>
          <w:sz w:val="24"/>
          <w:szCs w:val="24"/>
        </w:rPr>
        <w:t xml:space="preserve">оциально-экономические и гуманитарные знания в процессе решения познавательных задач по актуальным </w:t>
      </w:r>
      <w:proofErr w:type="spellStart"/>
      <w:proofErr w:type="gramStart"/>
      <w:r w:rsidRPr="0007767B">
        <w:rPr>
          <w:sz w:val="24"/>
          <w:szCs w:val="24"/>
        </w:rPr>
        <w:t>со-циальным</w:t>
      </w:r>
      <w:proofErr w:type="spellEnd"/>
      <w:proofErr w:type="gramEnd"/>
      <w:r w:rsidRPr="0007767B">
        <w:rPr>
          <w:sz w:val="24"/>
          <w:szCs w:val="24"/>
        </w:rPr>
        <w:t xml:space="preserve"> проблемам;</w:t>
      </w:r>
    </w:p>
    <w:p w:rsidR="0007767B" w:rsidRPr="0007767B" w:rsidRDefault="0007767B" w:rsidP="0007767B">
      <w:pPr>
        <w:pStyle w:val="a8"/>
        <w:jc w:val="both"/>
        <w:rPr>
          <w:color w:val="000000"/>
          <w:sz w:val="24"/>
          <w:szCs w:val="24"/>
        </w:rPr>
      </w:pPr>
      <w:r w:rsidRPr="0007767B">
        <w:rPr>
          <w:color w:val="000000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7767B">
        <w:rPr>
          <w:color w:val="000000"/>
          <w:sz w:val="24"/>
          <w:szCs w:val="24"/>
        </w:rPr>
        <w:t>для</w:t>
      </w:r>
      <w:proofErr w:type="gramEnd"/>
      <w:r w:rsidRPr="0007767B">
        <w:rPr>
          <w:color w:val="000000"/>
          <w:sz w:val="24"/>
          <w:szCs w:val="24"/>
        </w:rPr>
        <w:t>: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успешного выполнения типичных социальных ролей; сознательного взаимодействия с различными социальными институтами;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lastRenderedPageBreak/>
        <w:t xml:space="preserve">совершенствования собственной познавательной деятельности;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критического восприятия информации, получаемой в межличностном общении и массовой коммуникации; осуществления самостоятельного поиска, анализа и использования собранной социальной информации;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решения практических жизненных проблем, возникающих в социальной деятельности;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ориентировки в актуальных общественных событиях, определения личной гражданской позиции;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предвидения возможных последствий определенных социальных действий.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оценки происходящих событий и поведения людей с точки зрения морали и права;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реализации и защиты прав человека и гражданина, осознанного выполнения гражданских обязанностей;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осуществления конструктивного взаимодействия людей с разными убеждениями, культурными ценностями и социальным положением.</w:t>
      </w:r>
    </w:p>
    <w:p w:rsidR="0007767B" w:rsidRDefault="0007767B" w:rsidP="0007767B">
      <w:pPr>
        <w:pStyle w:val="afff5"/>
        <w:ind w:right="34"/>
        <w:jc w:val="both"/>
        <w:rPr>
          <w:rFonts w:ascii="Times New Roman" w:hAnsi="Times New Roman"/>
          <w:sz w:val="22"/>
          <w:lang w:val="ru-RU"/>
        </w:rPr>
      </w:pPr>
    </w:p>
    <w:p w:rsidR="00804E06" w:rsidRPr="0007767B" w:rsidRDefault="00804E06" w:rsidP="0007767B">
      <w:pPr>
        <w:pStyle w:val="afff5"/>
        <w:ind w:right="34"/>
        <w:jc w:val="both"/>
        <w:rPr>
          <w:rFonts w:ascii="Times New Roman" w:hAnsi="Times New Roman"/>
          <w:sz w:val="22"/>
          <w:lang w:val="ru-RU"/>
        </w:rPr>
      </w:pPr>
    </w:p>
    <w:p w:rsidR="00E73E34" w:rsidRDefault="00E73E34" w:rsidP="0007767B">
      <w:pPr>
        <w:pStyle w:val="a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Экономика</w:t>
      </w:r>
    </w:p>
    <w:p w:rsidR="00E73E34" w:rsidRDefault="00E73E34" w:rsidP="0007767B">
      <w:pPr>
        <w:pStyle w:val="a8"/>
        <w:jc w:val="center"/>
        <w:rPr>
          <w:b/>
          <w:sz w:val="24"/>
          <w:szCs w:val="24"/>
        </w:rPr>
      </w:pP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>ОБЯЗАТЕЛЬНЫЙ МИНИМУМ СО</w:t>
      </w:r>
      <w:r>
        <w:rPr>
          <w:sz w:val="24"/>
          <w:szCs w:val="24"/>
        </w:rPr>
        <w:t xml:space="preserve">ДЕРЖАНИЯ </w:t>
      </w:r>
      <w:r w:rsidRPr="00E73E34">
        <w:rPr>
          <w:sz w:val="24"/>
          <w:szCs w:val="24"/>
        </w:rPr>
        <w:t>ОСНОВНЫХ ОБРАЗОВАТЕЛЬНЫХ ПРОГРАММ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 xml:space="preserve">Экономика и экономическая наука. Потребности. Свободные и экономические блага. Ограниченность ресурсов. Факторы производства и факторные доходы (заработная плата, рента, процент, прибыль). Выбор и альтернативная стоимость. Главные вопросы экономики. Типы экономических систем. </w:t>
      </w:r>
      <w:r w:rsidRPr="00E73E34">
        <w:rPr>
          <w:i/>
          <w:sz w:val="24"/>
          <w:szCs w:val="24"/>
        </w:rPr>
        <w:t>Собственность</w:t>
      </w:r>
      <w:r w:rsidRPr="00E73E34">
        <w:rPr>
          <w:rStyle w:val="af3"/>
          <w:i/>
          <w:sz w:val="24"/>
          <w:szCs w:val="24"/>
        </w:rPr>
        <w:footnoteReference w:id="6"/>
      </w:r>
      <w:r w:rsidRPr="00E73E34">
        <w:rPr>
          <w:i/>
          <w:sz w:val="24"/>
          <w:szCs w:val="24"/>
        </w:rPr>
        <w:t>.</w:t>
      </w:r>
      <w:r w:rsidRPr="00E73E34">
        <w:rPr>
          <w:sz w:val="24"/>
          <w:szCs w:val="24"/>
        </w:rPr>
        <w:t xml:space="preserve"> Конкуренция</w:t>
      </w:r>
      <w:r w:rsidRPr="00E73E34">
        <w:rPr>
          <w:i/>
          <w:sz w:val="24"/>
          <w:szCs w:val="24"/>
        </w:rPr>
        <w:t>. Экономическая свобода.</w:t>
      </w:r>
      <w:r w:rsidRPr="00E73E34">
        <w:rPr>
          <w:sz w:val="24"/>
          <w:szCs w:val="24"/>
        </w:rPr>
        <w:t xml:space="preserve"> Значение специализации и обмена. </w:t>
      </w:r>
    </w:p>
    <w:p w:rsidR="00E73E34" w:rsidRPr="00E73E34" w:rsidRDefault="00E73E34" w:rsidP="00E73E34">
      <w:pPr>
        <w:pStyle w:val="a8"/>
        <w:jc w:val="both"/>
        <w:rPr>
          <w:i/>
          <w:sz w:val="24"/>
          <w:szCs w:val="24"/>
        </w:rPr>
      </w:pPr>
      <w:r w:rsidRPr="00E73E34">
        <w:rPr>
          <w:i/>
          <w:sz w:val="24"/>
          <w:szCs w:val="24"/>
        </w:rPr>
        <w:t>Рациональный потребитель.</w:t>
      </w:r>
      <w:r w:rsidRPr="00E73E34">
        <w:rPr>
          <w:sz w:val="24"/>
          <w:szCs w:val="24"/>
        </w:rPr>
        <w:t xml:space="preserve"> </w:t>
      </w:r>
      <w:r w:rsidRPr="00E73E34">
        <w:rPr>
          <w:i/>
          <w:sz w:val="24"/>
          <w:szCs w:val="24"/>
        </w:rPr>
        <w:t>Защита прав потребителя</w:t>
      </w:r>
      <w:r w:rsidRPr="00E73E34">
        <w:rPr>
          <w:sz w:val="24"/>
          <w:szCs w:val="24"/>
        </w:rPr>
        <w:t>. Семейный бюджет. Источники доходов семьи, основные виды расходов семьи. Реальные и номинальные доходы семьи</w:t>
      </w:r>
      <w:r w:rsidRPr="00E73E34">
        <w:rPr>
          <w:i/>
          <w:sz w:val="24"/>
          <w:szCs w:val="24"/>
        </w:rPr>
        <w:t>. Личное подсобное хозяйство. Сбережения населения. Страхование.</w:t>
      </w:r>
    </w:p>
    <w:p w:rsidR="00E73E34" w:rsidRPr="00E73E34" w:rsidRDefault="00E73E34" w:rsidP="00E73E34">
      <w:pPr>
        <w:pStyle w:val="a8"/>
        <w:jc w:val="both"/>
        <w:rPr>
          <w:i/>
          <w:sz w:val="24"/>
          <w:szCs w:val="24"/>
        </w:rPr>
      </w:pPr>
      <w:r w:rsidRPr="00E73E34">
        <w:rPr>
          <w:spacing w:val="-2"/>
          <w:sz w:val="24"/>
          <w:szCs w:val="24"/>
        </w:rPr>
        <w:t>Рыночный механизм. Рыночное равновесие</w:t>
      </w:r>
      <w:r w:rsidRPr="00E73E34">
        <w:rPr>
          <w:i/>
          <w:spacing w:val="-2"/>
          <w:sz w:val="24"/>
          <w:szCs w:val="24"/>
        </w:rPr>
        <w:t>. Рыночные структуры</w:t>
      </w:r>
      <w:r w:rsidRPr="00E73E34">
        <w:rPr>
          <w:sz w:val="24"/>
          <w:szCs w:val="24"/>
        </w:rPr>
        <w:t xml:space="preserve"> Экономические цели фирмы, ее основные организационные формы. Производство, производительность труда. </w:t>
      </w:r>
      <w:r w:rsidRPr="00E73E34">
        <w:rPr>
          <w:i/>
          <w:sz w:val="24"/>
          <w:szCs w:val="24"/>
        </w:rPr>
        <w:t xml:space="preserve">Факторы, </w:t>
      </w:r>
      <w:proofErr w:type="spellStart"/>
      <w:proofErr w:type="gramStart"/>
      <w:r w:rsidRPr="00E73E34">
        <w:rPr>
          <w:i/>
          <w:sz w:val="24"/>
          <w:szCs w:val="24"/>
        </w:rPr>
        <w:t>влияю-щие</w:t>
      </w:r>
      <w:proofErr w:type="spellEnd"/>
      <w:proofErr w:type="gramEnd"/>
      <w:r w:rsidRPr="00E73E34">
        <w:rPr>
          <w:sz w:val="24"/>
          <w:szCs w:val="24"/>
        </w:rPr>
        <w:t xml:space="preserve"> </w:t>
      </w:r>
      <w:r w:rsidRPr="00E73E34">
        <w:rPr>
          <w:i/>
          <w:sz w:val="24"/>
          <w:szCs w:val="24"/>
        </w:rPr>
        <w:t>на производительность труда</w:t>
      </w:r>
      <w:r w:rsidRPr="00E73E34">
        <w:rPr>
          <w:sz w:val="24"/>
          <w:szCs w:val="24"/>
        </w:rPr>
        <w:t xml:space="preserve">. Издержки, выручка, прибыль. Акции, облигации и другие ценные бумаги. </w:t>
      </w:r>
      <w:r w:rsidRPr="00E73E34">
        <w:rPr>
          <w:i/>
          <w:sz w:val="24"/>
          <w:szCs w:val="24"/>
        </w:rPr>
        <w:t>Фондовый рынок</w:t>
      </w:r>
      <w:r w:rsidRPr="00E73E34">
        <w:rPr>
          <w:sz w:val="24"/>
          <w:szCs w:val="24"/>
        </w:rPr>
        <w:t xml:space="preserve">. </w:t>
      </w:r>
      <w:r w:rsidRPr="00E73E34">
        <w:rPr>
          <w:i/>
          <w:sz w:val="24"/>
          <w:szCs w:val="24"/>
        </w:rPr>
        <w:t>Основные принципы менеджмента</w:t>
      </w:r>
      <w:r w:rsidRPr="00E73E34">
        <w:rPr>
          <w:sz w:val="24"/>
          <w:szCs w:val="24"/>
        </w:rPr>
        <w:t xml:space="preserve">. </w:t>
      </w:r>
      <w:r w:rsidRPr="00E73E34">
        <w:rPr>
          <w:i/>
          <w:sz w:val="24"/>
          <w:szCs w:val="24"/>
        </w:rPr>
        <w:t>Понятие маркетинга. Реклама</w:t>
      </w:r>
      <w:r w:rsidRPr="00E73E34">
        <w:rPr>
          <w:sz w:val="24"/>
          <w:szCs w:val="24"/>
        </w:rPr>
        <w:t>.</w:t>
      </w:r>
    </w:p>
    <w:p w:rsidR="00E73E34" w:rsidRPr="00E73E34" w:rsidRDefault="00E73E34" w:rsidP="00E73E34">
      <w:pPr>
        <w:pStyle w:val="a8"/>
        <w:jc w:val="both"/>
        <w:rPr>
          <w:i/>
          <w:sz w:val="24"/>
          <w:szCs w:val="24"/>
        </w:rPr>
      </w:pPr>
      <w:r w:rsidRPr="00E73E34">
        <w:rPr>
          <w:sz w:val="24"/>
          <w:szCs w:val="24"/>
        </w:rPr>
        <w:t xml:space="preserve">Труд. Рынок труда. Заработная плата и стимулирование труда. Безработица. </w:t>
      </w:r>
      <w:r w:rsidRPr="00E73E34">
        <w:rPr>
          <w:i/>
          <w:sz w:val="24"/>
          <w:szCs w:val="24"/>
        </w:rPr>
        <w:t>Государственная политика в области занятости.</w:t>
      </w:r>
      <w:r w:rsidRPr="00E73E34">
        <w:rPr>
          <w:sz w:val="24"/>
          <w:szCs w:val="24"/>
        </w:rPr>
        <w:t xml:space="preserve"> </w:t>
      </w:r>
      <w:r w:rsidRPr="00E73E34">
        <w:rPr>
          <w:i/>
          <w:sz w:val="24"/>
          <w:szCs w:val="24"/>
        </w:rPr>
        <w:t>Профсоюзы.</w:t>
      </w:r>
    </w:p>
    <w:p w:rsidR="00E73E34" w:rsidRPr="00E73E34" w:rsidRDefault="00E73E34" w:rsidP="00E73E34">
      <w:pPr>
        <w:pStyle w:val="a8"/>
        <w:jc w:val="both"/>
        <w:rPr>
          <w:i/>
          <w:sz w:val="24"/>
          <w:szCs w:val="24"/>
        </w:rPr>
      </w:pPr>
      <w:r w:rsidRPr="00E73E34">
        <w:rPr>
          <w:spacing w:val="-2"/>
          <w:sz w:val="24"/>
          <w:szCs w:val="24"/>
        </w:rPr>
        <w:t>Деньги. Банковская система. Финансовые институты</w:t>
      </w:r>
      <w:r w:rsidRPr="00E73E34">
        <w:rPr>
          <w:sz w:val="24"/>
          <w:szCs w:val="24"/>
        </w:rPr>
        <w:t xml:space="preserve">. Инфляция. </w:t>
      </w:r>
      <w:r w:rsidRPr="00E73E34">
        <w:rPr>
          <w:i/>
          <w:sz w:val="24"/>
          <w:szCs w:val="24"/>
        </w:rPr>
        <w:t xml:space="preserve">Социальные последствия инфляции. 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 xml:space="preserve">Роль государства в экономике. Общественные блага. Виды налогов. Государственный бюджет. </w:t>
      </w:r>
      <w:r w:rsidRPr="00E73E34">
        <w:rPr>
          <w:i/>
          <w:sz w:val="24"/>
          <w:szCs w:val="24"/>
        </w:rPr>
        <w:t>Государственный долг</w:t>
      </w:r>
      <w:r w:rsidRPr="00E73E34">
        <w:rPr>
          <w:sz w:val="24"/>
          <w:szCs w:val="24"/>
        </w:rPr>
        <w:t xml:space="preserve">. Понятие ВВП. Экономический рост. </w:t>
      </w:r>
      <w:r w:rsidRPr="00E73E34">
        <w:rPr>
          <w:i/>
          <w:sz w:val="24"/>
          <w:szCs w:val="24"/>
        </w:rPr>
        <w:t>Экономические циклы</w:t>
      </w:r>
      <w:r w:rsidRPr="00E73E34">
        <w:rPr>
          <w:sz w:val="24"/>
          <w:szCs w:val="24"/>
        </w:rPr>
        <w:t>.</w:t>
      </w:r>
      <w:r w:rsidRPr="00E73E34">
        <w:rPr>
          <w:i/>
          <w:sz w:val="24"/>
          <w:szCs w:val="24"/>
        </w:rPr>
        <w:t xml:space="preserve"> Основы денежной политики государства.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 xml:space="preserve">Международная торговля. </w:t>
      </w:r>
      <w:r w:rsidRPr="00E73E34">
        <w:rPr>
          <w:i/>
          <w:sz w:val="24"/>
          <w:szCs w:val="24"/>
        </w:rPr>
        <w:t>Обменные курсы валют</w:t>
      </w:r>
      <w:r w:rsidRPr="00E73E34">
        <w:rPr>
          <w:sz w:val="24"/>
          <w:szCs w:val="24"/>
        </w:rPr>
        <w:t xml:space="preserve">. </w:t>
      </w:r>
      <w:r w:rsidRPr="00E73E34">
        <w:rPr>
          <w:i/>
          <w:sz w:val="24"/>
          <w:szCs w:val="24"/>
        </w:rPr>
        <w:t xml:space="preserve">Государственная политика в области международной торговли. </w:t>
      </w:r>
      <w:r w:rsidRPr="00E73E34">
        <w:rPr>
          <w:sz w:val="24"/>
          <w:szCs w:val="24"/>
        </w:rPr>
        <w:t>Глобальные экономические проблемы.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i/>
          <w:sz w:val="24"/>
          <w:szCs w:val="24"/>
        </w:rPr>
        <w:t>Особенности современной экономики России</w:t>
      </w:r>
      <w:r w:rsidRPr="00E73E34">
        <w:rPr>
          <w:sz w:val="24"/>
          <w:szCs w:val="24"/>
        </w:rPr>
        <w:t>.</w:t>
      </w:r>
    </w:p>
    <w:p w:rsidR="00E73E34" w:rsidRPr="00E73E34" w:rsidRDefault="00E73E34" w:rsidP="00E73E34">
      <w:pPr>
        <w:pStyle w:val="a8"/>
        <w:jc w:val="both"/>
        <w:rPr>
          <w:b/>
          <w:sz w:val="24"/>
          <w:szCs w:val="24"/>
        </w:rPr>
      </w:pPr>
      <w:r w:rsidRPr="00E73E34">
        <w:rPr>
          <w:b/>
          <w:sz w:val="24"/>
          <w:szCs w:val="24"/>
        </w:rPr>
        <w:t>Опыт познавательной и практической деятельности</w:t>
      </w:r>
    </w:p>
    <w:p w:rsidR="00E73E34" w:rsidRPr="00E73E34" w:rsidRDefault="00E73E34" w:rsidP="00E73E34">
      <w:pPr>
        <w:pStyle w:val="a8"/>
        <w:jc w:val="both"/>
        <w:rPr>
          <w:snapToGrid w:val="0"/>
          <w:sz w:val="24"/>
          <w:szCs w:val="24"/>
        </w:rPr>
      </w:pPr>
      <w:r w:rsidRPr="00E73E34">
        <w:rPr>
          <w:snapToGrid w:val="0"/>
          <w:sz w:val="24"/>
          <w:szCs w:val="24"/>
        </w:rPr>
        <w:t>работа с источниками экономической информации с использованием современных средств коммуникации (включая ресурсы Интернета);</w:t>
      </w:r>
    </w:p>
    <w:p w:rsidR="00E73E34" w:rsidRPr="00E73E34" w:rsidRDefault="00E73E34" w:rsidP="00E73E34">
      <w:pPr>
        <w:pStyle w:val="a8"/>
        <w:jc w:val="both"/>
        <w:rPr>
          <w:snapToGrid w:val="0"/>
          <w:sz w:val="24"/>
          <w:szCs w:val="24"/>
        </w:rPr>
      </w:pPr>
      <w:r w:rsidRPr="00E73E34">
        <w:rPr>
          <w:snapToGrid w:val="0"/>
          <w:sz w:val="24"/>
          <w:szCs w:val="24"/>
        </w:rPr>
        <w:t>критическое осмысление экономической информации, экономический анализ общественных явлений и событий;</w:t>
      </w:r>
    </w:p>
    <w:p w:rsidR="00E73E34" w:rsidRPr="00E73E34" w:rsidRDefault="00E73E34" w:rsidP="00E73E34">
      <w:pPr>
        <w:pStyle w:val="a8"/>
        <w:jc w:val="both"/>
        <w:rPr>
          <w:snapToGrid w:val="0"/>
          <w:sz w:val="24"/>
          <w:szCs w:val="24"/>
        </w:rPr>
      </w:pPr>
      <w:r w:rsidRPr="00E73E34">
        <w:rPr>
          <w:snapToGrid w:val="0"/>
          <w:sz w:val="24"/>
          <w:szCs w:val="24"/>
        </w:rPr>
        <w:lastRenderedPageBreak/>
        <w:t>освоение типичных экономических ролей через участие в обучающих играх и тренингах, моделирующих ситуации реальной жизни.</w:t>
      </w:r>
    </w:p>
    <w:p w:rsidR="00E73E34" w:rsidRPr="00E73E34" w:rsidRDefault="00E73E34" w:rsidP="00E73E34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E73E34">
        <w:rPr>
          <w:i/>
          <w:sz w:val="24"/>
          <w:szCs w:val="24"/>
        </w:rPr>
        <w:t>ПОДГОТОВКИ ВЫПУСКНИКОВ</w:t>
      </w:r>
    </w:p>
    <w:p w:rsidR="00E73E34" w:rsidRPr="00E73E34" w:rsidRDefault="00E73E34" w:rsidP="00E73E34">
      <w:pPr>
        <w:pStyle w:val="a8"/>
        <w:jc w:val="both"/>
        <w:rPr>
          <w:b/>
          <w:i/>
          <w:sz w:val="24"/>
          <w:szCs w:val="24"/>
        </w:rPr>
      </w:pPr>
      <w:r w:rsidRPr="00E73E34">
        <w:rPr>
          <w:b/>
          <w:i/>
          <w:sz w:val="24"/>
          <w:szCs w:val="24"/>
        </w:rPr>
        <w:t>В результате изучения экономики на базовом уровне ученик должен</w:t>
      </w:r>
    </w:p>
    <w:p w:rsidR="00E73E34" w:rsidRPr="00E73E34" w:rsidRDefault="00E73E34" w:rsidP="00E73E34">
      <w:pPr>
        <w:pStyle w:val="a8"/>
        <w:jc w:val="both"/>
        <w:rPr>
          <w:b/>
          <w:sz w:val="24"/>
          <w:szCs w:val="24"/>
        </w:rPr>
      </w:pPr>
      <w:r w:rsidRPr="00E73E34">
        <w:rPr>
          <w:b/>
          <w:sz w:val="24"/>
          <w:szCs w:val="24"/>
        </w:rPr>
        <w:t>знать</w:t>
      </w:r>
      <w:r w:rsidRPr="00854794">
        <w:rPr>
          <w:b/>
          <w:sz w:val="24"/>
          <w:szCs w:val="24"/>
        </w:rPr>
        <w:t>/</w:t>
      </w:r>
      <w:r w:rsidRPr="00E73E34">
        <w:rPr>
          <w:b/>
          <w:sz w:val="24"/>
          <w:szCs w:val="24"/>
        </w:rPr>
        <w:t>понимать</w:t>
      </w:r>
    </w:p>
    <w:p w:rsidR="00E73E34" w:rsidRPr="00E73E34" w:rsidRDefault="00E73E34" w:rsidP="00E73E34">
      <w:pPr>
        <w:pStyle w:val="a8"/>
        <w:jc w:val="both"/>
        <w:rPr>
          <w:snapToGrid w:val="0"/>
          <w:sz w:val="24"/>
          <w:szCs w:val="24"/>
        </w:rPr>
      </w:pPr>
      <w:r w:rsidRPr="00E73E34">
        <w:rPr>
          <w:snapToGrid w:val="0"/>
          <w:sz w:val="24"/>
          <w:szCs w:val="24"/>
        </w:rPr>
        <w:t>функции денег, банковскую систему, причины различий в уровне оплаты труда, основные виды налогов, организационно-правовые формы предпринимательства, виды ценных бумаг, факторы экономического роста;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b/>
          <w:sz w:val="24"/>
          <w:szCs w:val="24"/>
        </w:rPr>
        <w:t>уметь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b/>
          <w:i/>
          <w:sz w:val="24"/>
          <w:szCs w:val="24"/>
        </w:rPr>
        <w:t>приводить примеры:</w:t>
      </w:r>
      <w:r w:rsidRPr="00E73E34">
        <w:rPr>
          <w:sz w:val="24"/>
          <w:szCs w:val="24"/>
        </w:rPr>
        <w:t xml:space="preserve"> факторов производства и факторных доходов, общественных благ, российских предприятий разных организационных форм, глобальных экономических проблем;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b/>
          <w:i/>
          <w:sz w:val="24"/>
          <w:szCs w:val="24"/>
        </w:rPr>
        <w:t>описывать:</w:t>
      </w:r>
      <w:r w:rsidRPr="00E73E34">
        <w:rPr>
          <w:sz w:val="24"/>
          <w:szCs w:val="24"/>
        </w:rPr>
        <w:t xml:space="preserve"> действие рыночного механизма, основные формы заработной платы и стимулирования труда, инфляцию, основные статьи госбюджета России, экономический рост, глобализацию мировой экономики;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b/>
          <w:i/>
          <w:sz w:val="24"/>
          <w:szCs w:val="24"/>
        </w:rPr>
        <w:t>объяснять:</w:t>
      </w:r>
      <w:r w:rsidRPr="00E73E34">
        <w:rPr>
          <w:sz w:val="24"/>
          <w:szCs w:val="24"/>
        </w:rPr>
        <w:t xml:space="preserve"> </w:t>
      </w:r>
      <w:proofErr w:type="spellStart"/>
      <w:r w:rsidRPr="00E73E34">
        <w:rPr>
          <w:sz w:val="24"/>
          <w:szCs w:val="24"/>
        </w:rPr>
        <w:t>взаимовыгодность</w:t>
      </w:r>
      <w:proofErr w:type="spellEnd"/>
      <w:r w:rsidRPr="00E73E34">
        <w:rPr>
          <w:sz w:val="24"/>
          <w:szCs w:val="24"/>
        </w:rPr>
        <w:t xml:space="preserve"> добровольного обмена, причины неравенства доходов, виды инфляции, проблемы международной торговли;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73E34">
        <w:rPr>
          <w:sz w:val="24"/>
          <w:szCs w:val="24"/>
        </w:rPr>
        <w:t>для</w:t>
      </w:r>
      <w:proofErr w:type="gramEnd"/>
      <w:r w:rsidRPr="00E73E34">
        <w:rPr>
          <w:sz w:val="24"/>
          <w:szCs w:val="24"/>
        </w:rPr>
        <w:t>: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>получения и оценки экономической информации;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>составления семейного бюджета;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>оценки собственных экономических действий в качестве потребителя, члена семьи и гражданина.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</w:p>
    <w:p w:rsidR="00303A95" w:rsidRDefault="00303A95" w:rsidP="0007767B">
      <w:pPr>
        <w:pStyle w:val="a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Право</w:t>
      </w:r>
    </w:p>
    <w:p w:rsidR="00303A95" w:rsidRDefault="00303A95" w:rsidP="0007767B">
      <w:pPr>
        <w:pStyle w:val="a8"/>
        <w:jc w:val="center"/>
        <w:rPr>
          <w:b/>
          <w:sz w:val="24"/>
          <w:szCs w:val="24"/>
        </w:rPr>
      </w:pPr>
    </w:p>
    <w:p w:rsidR="00303A95" w:rsidRDefault="00303A95" w:rsidP="00303A95">
      <w:pPr>
        <w:pStyle w:val="a8"/>
        <w:jc w:val="both"/>
      </w:pPr>
      <w:r>
        <w:t>ОБЯЗАТЕЛЬНЫЙ МИНИМУМ СОДЕРЖАНИЯ ОСНОВНЫХ ОБРАЗОВАТЕЛЬНЫХ ПРОГРАММ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 xml:space="preserve">Право в системе социальных норм. Система российского права. Законотворческий процесс в России. 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 xml:space="preserve">Гражданство в Российской Федерации. Избирательная система и избирательный процесс. Воинская обязанность, альтернативная гражданская служба. Права и обязанности налогоплательщиков. 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>Право на благоприятную окружающую среду и способы его защиты. Экологические правонарушения.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 xml:space="preserve">Субъекты гражданского права. Организационно-правовые формы и правовой режим предпринимательской деятельности. Имущественные права. </w:t>
      </w:r>
      <w:r w:rsidRPr="00303A95">
        <w:rPr>
          <w:i/>
          <w:sz w:val="24"/>
          <w:szCs w:val="24"/>
        </w:rPr>
        <w:t>Право на интеллектуальную собственность</w:t>
      </w:r>
      <w:r w:rsidRPr="00303A95">
        <w:rPr>
          <w:rStyle w:val="af3"/>
          <w:i/>
          <w:sz w:val="24"/>
          <w:szCs w:val="24"/>
        </w:rPr>
        <w:footnoteReference w:id="7"/>
      </w:r>
      <w:r w:rsidRPr="00303A95">
        <w:rPr>
          <w:sz w:val="24"/>
          <w:szCs w:val="24"/>
        </w:rPr>
        <w:t xml:space="preserve">. </w:t>
      </w:r>
      <w:r w:rsidRPr="00303A95">
        <w:rPr>
          <w:i/>
          <w:sz w:val="24"/>
          <w:szCs w:val="24"/>
        </w:rPr>
        <w:t>Наследование.</w:t>
      </w:r>
      <w:r w:rsidRPr="00303A95">
        <w:rPr>
          <w:sz w:val="24"/>
          <w:szCs w:val="24"/>
        </w:rPr>
        <w:t xml:space="preserve"> Неимущественные права: честь, достоинство, имя. Способы защиты имущественных и неимущественных прав. 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 xml:space="preserve">Порядок и условия заключения и расторжения брака. Правовое регулирование отношений супругов. 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>Правила приема в образовательные учреждения профессионального образования. Порядок оказания дополнительных платных образовательных услуг.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i/>
          <w:sz w:val="24"/>
          <w:szCs w:val="24"/>
        </w:rPr>
        <w:t>Занятость и трудоустройство</w:t>
      </w:r>
      <w:r w:rsidRPr="00303A95">
        <w:rPr>
          <w:sz w:val="24"/>
          <w:szCs w:val="24"/>
        </w:rPr>
        <w:t xml:space="preserve">. Порядок приема на работу, заключения и расторжения трудового договора. </w:t>
      </w:r>
      <w:r w:rsidRPr="00303A95">
        <w:rPr>
          <w:i/>
          <w:sz w:val="24"/>
          <w:szCs w:val="24"/>
        </w:rPr>
        <w:t>Правовые основы социальной защиты и социального обеспечения.</w:t>
      </w:r>
      <w:r w:rsidRPr="00303A95">
        <w:rPr>
          <w:sz w:val="24"/>
          <w:szCs w:val="24"/>
        </w:rPr>
        <w:t xml:space="preserve"> 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>Споры, порядок их рассмотрения. Основные правила и принципы гражданского процесса. Особенности административной юрисдикции. Особенности уголовного процесса. Конституционное судопроизводство.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lastRenderedPageBreak/>
        <w:t>Международная защита прав человека в условиях мирного и военного времени.</w:t>
      </w:r>
    </w:p>
    <w:p w:rsidR="00303A95" w:rsidRPr="00303A95" w:rsidRDefault="00303A95" w:rsidP="00303A95">
      <w:pPr>
        <w:pStyle w:val="a8"/>
        <w:jc w:val="both"/>
        <w:rPr>
          <w:b/>
          <w:sz w:val="24"/>
          <w:szCs w:val="24"/>
        </w:rPr>
      </w:pPr>
      <w:r w:rsidRPr="00303A95">
        <w:rPr>
          <w:b/>
          <w:sz w:val="24"/>
          <w:szCs w:val="24"/>
        </w:rPr>
        <w:t>Опыт познавательной и практической деятельности</w:t>
      </w:r>
    </w:p>
    <w:p w:rsidR="00303A95" w:rsidRPr="00303A95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303A95">
        <w:rPr>
          <w:snapToGrid w:val="0"/>
          <w:sz w:val="24"/>
          <w:szCs w:val="24"/>
        </w:rPr>
        <w:t xml:space="preserve">самостоятельный поиск, анализ и применение полученной правовой информации; </w:t>
      </w:r>
    </w:p>
    <w:p w:rsidR="00303A95" w:rsidRPr="00303A95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303A95">
        <w:rPr>
          <w:snapToGrid w:val="0"/>
          <w:sz w:val="24"/>
          <w:szCs w:val="24"/>
        </w:rPr>
        <w:t xml:space="preserve">разбор текстов отдельных нормативных правовых актов с точки зрения реализации и защиты прав человека, гражданина, избирателя, собственника, потребителя, работника, налогоплательщика; </w:t>
      </w:r>
    </w:p>
    <w:p w:rsidR="00303A95" w:rsidRPr="00303A95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303A95">
        <w:rPr>
          <w:snapToGrid w:val="0"/>
          <w:sz w:val="24"/>
          <w:szCs w:val="24"/>
        </w:rPr>
        <w:t xml:space="preserve">формулирование и защита собственной точки зрения с использованием правовых норм; </w:t>
      </w:r>
    </w:p>
    <w:p w:rsidR="00303A95" w:rsidRPr="00303A95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303A95">
        <w:rPr>
          <w:snapToGrid w:val="0"/>
          <w:sz w:val="24"/>
          <w:szCs w:val="24"/>
        </w:rPr>
        <w:t>применение полученных знаний для определения соответствующего закону способа поведения и порядка действий в конкретных ситуациях;</w:t>
      </w:r>
    </w:p>
    <w:p w:rsidR="00303A95" w:rsidRPr="00303A95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303A95">
        <w:rPr>
          <w:snapToGrid w:val="0"/>
          <w:sz w:val="24"/>
          <w:szCs w:val="24"/>
        </w:rPr>
        <w:t xml:space="preserve">оценка собственных действий и действий других людей с точки зрения соответствия их действующему законодательству. </w:t>
      </w:r>
    </w:p>
    <w:p w:rsidR="00303A95" w:rsidRDefault="00303A95" w:rsidP="00303A95">
      <w:pPr>
        <w:pStyle w:val="a8"/>
        <w:jc w:val="both"/>
        <w:rPr>
          <w:i/>
          <w:sz w:val="24"/>
        </w:rPr>
      </w:pPr>
      <w:r>
        <w:rPr>
          <w:i/>
          <w:sz w:val="24"/>
        </w:rPr>
        <w:t>ТРЕБОВАНИЯ К УРОВНЮ ПОДГОТОВКИ ВЫПУСКНИКОВ</w:t>
      </w:r>
    </w:p>
    <w:p w:rsidR="00303A95" w:rsidRDefault="00303A95" w:rsidP="00303A95">
      <w:pPr>
        <w:pStyle w:val="a8"/>
        <w:jc w:val="both"/>
        <w:rPr>
          <w:b/>
          <w:i/>
          <w:sz w:val="22"/>
        </w:rPr>
      </w:pPr>
      <w:r>
        <w:rPr>
          <w:b/>
          <w:i/>
          <w:sz w:val="22"/>
        </w:rPr>
        <w:t>В результате изучения права на базовом уровне ученик должен</w:t>
      </w:r>
    </w:p>
    <w:p w:rsidR="00303A95" w:rsidRDefault="00303A95" w:rsidP="00303A95">
      <w:pPr>
        <w:pStyle w:val="a8"/>
        <w:jc w:val="both"/>
        <w:rPr>
          <w:b/>
          <w:sz w:val="22"/>
        </w:rPr>
      </w:pPr>
      <w:r>
        <w:rPr>
          <w:b/>
          <w:sz w:val="22"/>
        </w:rPr>
        <w:t>знать/понимать</w:t>
      </w:r>
    </w:p>
    <w:p w:rsidR="00303A95" w:rsidRDefault="00303A95" w:rsidP="00303A95">
      <w:pPr>
        <w:pStyle w:val="a8"/>
        <w:jc w:val="both"/>
        <w:rPr>
          <w:snapToGrid w:val="0"/>
          <w:sz w:val="22"/>
        </w:rPr>
      </w:pPr>
      <w:r>
        <w:rPr>
          <w:snapToGrid w:val="0"/>
          <w:sz w:val="22"/>
        </w:rPr>
        <w:t>права и обязанности, ответственность гражданина как участника конкретных правоотношений (избирателя, налогоплательщика, работника, потребителя, супруга, абитуриента); механизмы реализации и способы защиты прав человека и гражданина в России, органы и способы международно-правовой защиты прав человека, формы и процедуры избирательного процесса в России;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sz w:val="22"/>
        </w:rPr>
        <w:t>уметь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i/>
          <w:sz w:val="22"/>
        </w:rPr>
        <w:t>правильно употреблять</w:t>
      </w:r>
      <w:r>
        <w:rPr>
          <w:sz w:val="22"/>
        </w:rPr>
        <w:t xml:space="preserve"> основные правовые понятия и категории (юридическое лицо, правовой статус, компетенция, полномочия, судопроизводство);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i/>
          <w:sz w:val="22"/>
        </w:rPr>
        <w:t>характеризовать:</w:t>
      </w:r>
      <w:r>
        <w:rPr>
          <w:sz w:val="22"/>
        </w:rPr>
        <w:t xml:space="preserve"> основные черты правовой системы России, порядок принятия и вступления в силу законов, порядок заключения и расторжения брачного контракта, трудового договора, правовой статус участника предпринимательской деятельности, порядок получения платных образовательных услуг; порядок призыва на военную службу;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i/>
          <w:sz w:val="22"/>
        </w:rPr>
        <w:t>объяснять:</w:t>
      </w:r>
      <w:r>
        <w:rPr>
          <w:sz w:val="22"/>
        </w:rPr>
        <w:t xml:space="preserve"> взаимосвязь права и других социальных норм; основные условия приобретения гражданства; особенности прохождения альтернативной гражданской службы;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i/>
          <w:sz w:val="22"/>
        </w:rPr>
        <w:t>различать:</w:t>
      </w:r>
      <w:r>
        <w:rPr>
          <w:sz w:val="22"/>
        </w:rPr>
        <w:t xml:space="preserve"> виды судопроизводства; полномочия правоохранительных органов, адвокатуры, нотариата, прокуратуры; организационно-правовые формы предпринимательства; порядок рассмотрения споров в сфере отношений, урегулированных правом;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i/>
          <w:sz w:val="22"/>
        </w:rPr>
        <w:t>приводить примеры:</w:t>
      </w:r>
      <w:r>
        <w:rPr>
          <w:sz w:val="22"/>
        </w:rPr>
        <w:t xml:space="preserve"> различных видов правоотношений, правонарушений, ответственности;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sz w:val="22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>
        <w:rPr>
          <w:sz w:val="22"/>
        </w:rPr>
        <w:t>для</w:t>
      </w:r>
      <w:proofErr w:type="gramEnd"/>
      <w:r>
        <w:rPr>
          <w:sz w:val="22"/>
        </w:rPr>
        <w:t>:</w:t>
      </w:r>
    </w:p>
    <w:p w:rsidR="00303A95" w:rsidRPr="00303A95" w:rsidRDefault="00303A95" w:rsidP="00303A95">
      <w:pPr>
        <w:pStyle w:val="a8"/>
        <w:jc w:val="both"/>
        <w:rPr>
          <w:sz w:val="22"/>
        </w:rPr>
      </w:pPr>
      <w:r w:rsidRPr="00303A95">
        <w:rPr>
          <w:sz w:val="22"/>
        </w:rPr>
        <w:t>поиска, первичного анализа и использования правовой информации; обращения в надлежащие органы за квалифицированной юридической помощью;</w:t>
      </w:r>
    </w:p>
    <w:p w:rsidR="00303A95" w:rsidRPr="00303A95" w:rsidRDefault="00303A95" w:rsidP="00303A95">
      <w:pPr>
        <w:pStyle w:val="a8"/>
        <w:jc w:val="both"/>
        <w:rPr>
          <w:sz w:val="22"/>
        </w:rPr>
      </w:pPr>
      <w:r w:rsidRPr="00303A95">
        <w:rPr>
          <w:sz w:val="22"/>
        </w:rPr>
        <w:t>анализа норм закона с точки зрения конкретных условий их реализации;</w:t>
      </w:r>
    </w:p>
    <w:p w:rsidR="00303A95" w:rsidRPr="00303A95" w:rsidRDefault="00303A95" w:rsidP="00303A95">
      <w:pPr>
        <w:pStyle w:val="a8"/>
        <w:jc w:val="both"/>
        <w:rPr>
          <w:sz w:val="22"/>
        </w:rPr>
      </w:pPr>
      <w:r w:rsidRPr="00303A95">
        <w:rPr>
          <w:sz w:val="22"/>
        </w:rPr>
        <w:t>выбора соответствующих закону форм поведения и действий в типичных жизненных ситуациях, урегулированных правом; определения способов реализации прав и свобод, а также защиты нарушенных прав;</w:t>
      </w:r>
    </w:p>
    <w:p w:rsidR="00303A95" w:rsidRPr="00303A95" w:rsidRDefault="00303A95" w:rsidP="00303A95">
      <w:pPr>
        <w:pStyle w:val="a8"/>
        <w:jc w:val="both"/>
        <w:rPr>
          <w:sz w:val="22"/>
        </w:rPr>
      </w:pPr>
      <w:r w:rsidRPr="00303A95">
        <w:rPr>
          <w:sz w:val="22"/>
        </w:rPr>
        <w:t>изложения и аргументации собственных суждений о происходящих событиях и явлениях с точки зрения права;</w:t>
      </w:r>
    </w:p>
    <w:p w:rsidR="00303A95" w:rsidRPr="00303A95" w:rsidRDefault="00303A95" w:rsidP="00303A95">
      <w:pPr>
        <w:pStyle w:val="a8"/>
        <w:jc w:val="both"/>
        <w:rPr>
          <w:sz w:val="22"/>
        </w:rPr>
      </w:pPr>
      <w:r w:rsidRPr="00303A95">
        <w:rPr>
          <w:sz w:val="22"/>
        </w:rPr>
        <w:t>решения правовых задач (на примерах конкретных ситуаций).</w:t>
      </w:r>
    </w:p>
    <w:p w:rsidR="0048288D" w:rsidRDefault="0048288D" w:rsidP="0048288D">
      <w:pPr>
        <w:pStyle w:val="a8"/>
        <w:rPr>
          <w:rFonts w:asciiTheme="minorHAnsi" w:eastAsiaTheme="minorEastAsia" w:hAnsiTheme="minorHAnsi" w:cstheme="minorBidi"/>
          <w:sz w:val="22"/>
          <w:szCs w:val="22"/>
        </w:rPr>
      </w:pPr>
    </w:p>
    <w:p w:rsidR="00387B70" w:rsidRPr="0007767B" w:rsidRDefault="00387B70" w:rsidP="0048288D">
      <w:pPr>
        <w:pStyle w:val="a8"/>
        <w:jc w:val="center"/>
        <w:rPr>
          <w:sz w:val="24"/>
          <w:szCs w:val="24"/>
        </w:rPr>
      </w:pPr>
      <w:r w:rsidRPr="008D608C">
        <w:rPr>
          <w:b/>
          <w:sz w:val="24"/>
          <w:szCs w:val="24"/>
        </w:rPr>
        <w:t>География</w:t>
      </w:r>
    </w:p>
    <w:p w:rsidR="00387B70" w:rsidRPr="008D608C" w:rsidRDefault="00387B70" w:rsidP="007C236F">
      <w:pPr>
        <w:pStyle w:val="a8"/>
        <w:jc w:val="both"/>
      </w:pPr>
      <w:r w:rsidRPr="008D608C">
        <w:t> </w:t>
      </w:r>
    </w:p>
    <w:p w:rsidR="007C236F" w:rsidRPr="0048288D" w:rsidRDefault="007C236F" w:rsidP="007C236F">
      <w:pPr>
        <w:pStyle w:val="a8"/>
        <w:jc w:val="both"/>
      </w:pPr>
      <w:r w:rsidRPr="0048288D">
        <w:t>ОБЯЗАТЕЛЬНЫЙ МИНИМУМ СОДЕРЖАНИЯ ОСНОВНЫХ ОБРАЗОВАТЕЛЬНЫХ ПРОГРАММ</w:t>
      </w:r>
    </w:p>
    <w:p w:rsidR="007C236F" w:rsidRPr="007C236F" w:rsidRDefault="007C236F" w:rsidP="007C236F">
      <w:pPr>
        <w:pStyle w:val="a8"/>
        <w:jc w:val="both"/>
      </w:pPr>
      <w:r>
        <w:t xml:space="preserve">СОВРЕМЕННЫЕ МЕТОДЫ </w:t>
      </w:r>
      <w:r w:rsidRPr="007C236F">
        <w:t>ГЕОГРАФИЧЕСКИХ ИССЛЕДОВ</w:t>
      </w:r>
      <w:r w:rsidR="0048288D">
        <w:t xml:space="preserve">АНИЙ. </w:t>
      </w:r>
      <w:r w:rsidRPr="007C236F">
        <w:t>ИСТОЧНИКИ ГЕОГРАФИЧЕСКОЙ ИНФОРМАЦИИ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 xml:space="preserve">География как наука. Традиционные и новые методы географических исследований. Виды географической информации, ее роль и использование в жизни людей. </w:t>
      </w:r>
      <w:proofErr w:type="spellStart"/>
      <w:r w:rsidRPr="007C236F">
        <w:rPr>
          <w:sz w:val="24"/>
          <w:szCs w:val="24"/>
        </w:rPr>
        <w:t>Геоинформационные</w:t>
      </w:r>
      <w:proofErr w:type="spellEnd"/>
      <w:r w:rsidRPr="007C236F">
        <w:rPr>
          <w:sz w:val="24"/>
          <w:szCs w:val="24"/>
        </w:rPr>
        <w:t xml:space="preserve"> системы.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ПРИРОДА И ЧЕЛОВЕК В СОВРЕМЕННОМ МИРЕ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lastRenderedPageBreak/>
        <w:t>Взаимодействие человечества и природы, изменение окружающей среды в прошлом и настоящем. Основные виды природных ресурсов, их размещение, крупнейшие месторождения и территориальные сочетания. Рациональное и нерациональное природопользование.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 xml:space="preserve">Оценка обеспеченности человечества основными видами природных ресурсов. Анализ карт природопользования с целью выявления районов острых </w:t>
      </w:r>
      <w:proofErr w:type="spellStart"/>
      <w:r w:rsidRPr="007C236F">
        <w:rPr>
          <w:b/>
          <w:i/>
          <w:sz w:val="24"/>
          <w:szCs w:val="24"/>
        </w:rPr>
        <w:t>геоэкологических</w:t>
      </w:r>
      <w:proofErr w:type="spellEnd"/>
      <w:r w:rsidRPr="007C236F">
        <w:rPr>
          <w:b/>
          <w:i/>
          <w:sz w:val="24"/>
          <w:szCs w:val="24"/>
        </w:rPr>
        <w:t xml:space="preserve"> ситуаций.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НАСЕЛЕНИЕ МИРА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 xml:space="preserve">Постоянный рост населения Земли, его причины и последствия. </w:t>
      </w:r>
      <w:r w:rsidRPr="007C236F">
        <w:rPr>
          <w:i/>
          <w:sz w:val="24"/>
          <w:szCs w:val="24"/>
        </w:rPr>
        <w:t>Типы воспроизводства населени</w:t>
      </w:r>
      <w:r w:rsidR="00D56904">
        <w:rPr>
          <w:i/>
          <w:sz w:val="24"/>
          <w:szCs w:val="24"/>
        </w:rPr>
        <w:t>я</w:t>
      </w:r>
      <w:r w:rsidRPr="007C236F">
        <w:rPr>
          <w:sz w:val="24"/>
          <w:szCs w:val="24"/>
        </w:rPr>
        <w:t xml:space="preserve">. Состав и структура населения. География религий мира. </w:t>
      </w:r>
      <w:r w:rsidRPr="007C236F">
        <w:rPr>
          <w:i/>
          <w:sz w:val="24"/>
          <w:szCs w:val="24"/>
        </w:rPr>
        <w:t>Основные очаги этнических и конфессиональных конфликтов</w:t>
      </w:r>
      <w:r w:rsidRPr="007C236F">
        <w:rPr>
          <w:sz w:val="24"/>
          <w:szCs w:val="24"/>
        </w:rPr>
        <w:t>. Основные направления и типы миграций в мире. Географические особенности размещения населения. Формы расселения, городское и сельское население мира. Урбанизация как всемирный процесс.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>Оценка основных показателей уровня и качества жизни населения. Анализ карт населения.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ГЕОГРАФИЯ МИРОВОГО ХОЗЯЙСТВА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 xml:space="preserve">Мировое хозяйство, основные этапы его развития. Отраслевая и территориальная структура хозяйства мира. География основных отраслей производственной и непроизводственной сфер, регионов различной специализации. Мировая торговля и туризм. Основные международные магистрали и транспортные узлы. Международная специализация крупнейших стран и регионов мира, интеграционные отраслевые и региональные союзы. Ведущие страны-экспортеры основных видов продукции. </w:t>
      </w:r>
      <w:r w:rsidRPr="007C236F">
        <w:rPr>
          <w:i/>
          <w:sz w:val="24"/>
          <w:szCs w:val="24"/>
        </w:rPr>
        <w:t xml:space="preserve">География мировых </w:t>
      </w:r>
      <w:proofErr w:type="spellStart"/>
      <w:proofErr w:type="gramStart"/>
      <w:r w:rsidRPr="007C236F">
        <w:rPr>
          <w:i/>
          <w:sz w:val="24"/>
          <w:szCs w:val="24"/>
        </w:rPr>
        <w:t>валютно-финан-совых</w:t>
      </w:r>
      <w:proofErr w:type="spellEnd"/>
      <w:proofErr w:type="gramEnd"/>
      <w:r w:rsidRPr="007C236F">
        <w:rPr>
          <w:i/>
          <w:sz w:val="24"/>
          <w:szCs w:val="24"/>
        </w:rPr>
        <w:t xml:space="preserve"> отношений.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>Анализ экономических карт. Выявление неравномерности хозяйственного освоения разных территорий. Определение международной специализации крупнейших стран и регионов мира. Установление взаимосвязей между размещением населения, хозяйства и природными условиями на конкретных территориях.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РЕГИОНЫ И СТРАНЫ МИРА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Многообразие стран мира и их типы. Современная политическая карта мира. Особенности географического положения, истории открытия и освоения, природно-ресурсного потенциала, населения, хозяйства, культуры, современных проблем развития крупных регионов и стран Европы, Азии, Африки, Северной и Латинской Америки, а также Австралии.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>Анализ политической карты мира и экономических карт с целью определения специализации разных типов стран и регионов мира, их участия в международном географическом разделении труда.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РОССИЯ В СОВРЕМЕННОМ МИРЕ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Россия на политической карте мира, в мировом хозяйстве, системе международных финансово-экономических и политических отношений. Отрасли международной специализации России. Особенности географии экономических, политических и культурных связей России с наиболее развитыми странами мира. Географические аспекты важнейших социально-экономических проблем России.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 xml:space="preserve">Анализ и объяснение особенностей современного геополитического и </w:t>
      </w:r>
      <w:proofErr w:type="spellStart"/>
      <w:r w:rsidRPr="007C236F">
        <w:rPr>
          <w:b/>
          <w:i/>
          <w:sz w:val="24"/>
          <w:szCs w:val="24"/>
        </w:rPr>
        <w:t>геоэкономического</w:t>
      </w:r>
      <w:proofErr w:type="spellEnd"/>
      <w:r w:rsidRPr="007C236F">
        <w:rPr>
          <w:b/>
          <w:i/>
          <w:sz w:val="24"/>
          <w:szCs w:val="24"/>
        </w:rPr>
        <w:t xml:space="preserve"> положения России. Определение основных направлений внешних экономических связей России с наиболее развитыми странами мира.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ГЕО</w:t>
      </w:r>
      <w:r>
        <w:rPr>
          <w:sz w:val="24"/>
          <w:szCs w:val="24"/>
        </w:rPr>
        <w:t xml:space="preserve">ГРАФИЧЕСКИЕ АСПЕКТЫ СОВРЕМЕННЫХ </w:t>
      </w:r>
      <w:r w:rsidRPr="007C236F">
        <w:rPr>
          <w:sz w:val="24"/>
          <w:szCs w:val="24"/>
        </w:rPr>
        <w:t>ГЛОБАЛЬНЫХ ПРОБЛЕМ ЧЕЛОВЕЧЕСТВА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 xml:space="preserve">Понятие о глобальных проблемах, их типах и взаимосвязях. Географическое содержание глобальных проблем человечества в прошлом и настоящем. Сырьевая, демографическая, </w:t>
      </w:r>
      <w:r w:rsidRPr="007C236F">
        <w:rPr>
          <w:sz w:val="24"/>
          <w:szCs w:val="24"/>
        </w:rPr>
        <w:lastRenderedPageBreak/>
        <w:t xml:space="preserve">продовольственная и </w:t>
      </w:r>
      <w:proofErr w:type="spellStart"/>
      <w:r w:rsidRPr="007C236F">
        <w:rPr>
          <w:sz w:val="24"/>
          <w:szCs w:val="24"/>
        </w:rPr>
        <w:t>геоэкологическая</w:t>
      </w:r>
      <w:proofErr w:type="spellEnd"/>
      <w:r w:rsidRPr="007C236F">
        <w:rPr>
          <w:sz w:val="24"/>
          <w:szCs w:val="24"/>
        </w:rPr>
        <w:t xml:space="preserve"> проблемы как приоритетные, пути их решения. </w:t>
      </w:r>
      <w:r w:rsidRPr="007C236F">
        <w:rPr>
          <w:i/>
          <w:sz w:val="24"/>
          <w:szCs w:val="24"/>
        </w:rPr>
        <w:t>Проблемы преодоления отсталости развивающихся стран. Географические аспекты качества жизни населения.</w:t>
      </w:r>
      <w:r w:rsidRPr="007C236F">
        <w:rPr>
          <w:sz w:val="24"/>
          <w:szCs w:val="24"/>
        </w:rPr>
        <w:t xml:space="preserve"> Роль географии в решении глобальных проблем человечества.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>Составление простейших таблиц, схем, картосхем, отражающих географические взаимосвязи приоритетных глобальных проблем человечества.</w:t>
      </w:r>
    </w:p>
    <w:p w:rsidR="007C236F" w:rsidRPr="007C236F" w:rsidRDefault="007C236F" w:rsidP="007C236F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7C236F">
        <w:rPr>
          <w:i/>
          <w:sz w:val="24"/>
          <w:szCs w:val="24"/>
        </w:rPr>
        <w:t>ПОДГОТОВКИ ВЫПУСКНИКОВ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>В результате изучения географии на базовом уровне ученик должен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sz w:val="24"/>
          <w:szCs w:val="24"/>
        </w:rPr>
        <w:t>знать/понимать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основные географические понятия и термины; традиционные и новые методы географических исследований;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географические особенности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 xml:space="preserve">особенности современного геополитического и </w:t>
      </w:r>
      <w:proofErr w:type="spellStart"/>
      <w:r w:rsidRPr="007C236F">
        <w:rPr>
          <w:sz w:val="24"/>
          <w:szCs w:val="24"/>
        </w:rPr>
        <w:t>геоэкономического</w:t>
      </w:r>
      <w:proofErr w:type="spellEnd"/>
      <w:r w:rsidRPr="007C236F">
        <w:rPr>
          <w:sz w:val="24"/>
          <w:szCs w:val="24"/>
        </w:rPr>
        <w:t xml:space="preserve"> положения России, ее роль в международном географическом разделении труда;</w:t>
      </w:r>
    </w:p>
    <w:p w:rsidR="007C236F" w:rsidRPr="007C236F" w:rsidRDefault="007C236F" w:rsidP="007C236F">
      <w:pPr>
        <w:pStyle w:val="a8"/>
        <w:jc w:val="both"/>
        <w:rPr>
          <w:b/>
          <w:sz w:val="24"/>
          <w:szCs w:val="24"/>
        </w:rPr>
      </w:pPr>
      <w:r w:rsidRPr="007C236F">
        <w:rPr>
          <w:b/>
          <w:sz w:val="24"/>
          <w:szCs w:val="24"/>
        </w:rPr>
        <w:t>уметь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i/>
          <w:sz w:val="24"/>
          <w:szCs w:val="24"/>
        </w:rPr>
        <w:t>определять и сравнивать</w:t>
      </w:r>
      <w:r w:rsidRPr="007C236F">
        <w:rPr>
          <w:sz w:val="24"/>
          <w:szCs w:val="24"/>
        </w:rPr>
        <w:t xml:space="preserve"> по разным источникам информации географические тенденции развития природных, социально-экономических и </w:t>
      </w:r>
      <w:proofErr w:type="spellStart"/>
      <w:r w:rsidRPr="007C236F">
        <w:rPr>
          <w:sz w:val="24"/>
          <w:szCs w:val="24"/>
        </w:rPr>
        <w:t>геоэкологических</w:t>
      </w:r>
      <w:proofErr w:type="spellEnd"/>
      <w:r w:rsidRPr="007C236F">
        <w:rPr>
          <w:sz w:val="24"/>
          <w:szCs w:val="24"/>
        </w:rPr>
        <w:t xml:space="preserve"> объектов, процессов и явлений;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i/>
          <w:sz w:val="24"/>
          <w:szCs w:val="24"/>
        </w:rPr>
        <w:t>оценивать и объяснять</w:t>
      </w:r>
      <w:r w:rsidRPr="007C236F">
        <w:rPr>
          <w:sz w:val="24"/>
          <w:szCs w:val="24"/>
        </w:rPr>
        <w:t xml:space="preserve"> </w:t>
      </w:r>
      <w:proofErr w:type="spellStart"/>
      <w:r w:rsidRPr="007C236F">
        <w:rPr>
          <w:sz w:val="24"/>
          <w:szCs w:val="24"/>
        </w:rPr>
        <w:t>ресурсообеспеченность</w:t>
      </w:r>
      <w:proofErr w:type="spellEnd"/>
      <w:r w:rsidRPr="007C236F">
        <w:rPr>
          <w:sz w:val="24"/>
          <w:szCs w:val="24"/>
        </w:rPr>
        <w:t xml:space="preserve">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i/>
          <w:sz w:val="24"/>
          <w:szCs w:val="24"/>
        </w:rPr>
        <w:t xml:space="preserve">применять </w:t>
      </w:r>
      <w:r w:rsidRPr="007C236F">
        <w:rPr>
          <w:sz w:val="24"/>
          <w:szCs w:val="24"/>
        </w:rPr>
        <w:t xml:space="preserve">разнообразные источники географической информации для проведения наблюдений за природными, социально-экономическими и </w:t>
      </w:r>
      <w:proofErr w:type="spellStart"/>
      <w:r w:rsidRPr="007C236F">
        <w:rPr>
          <w:sz w:val="24"/>
          <w:szCs w:val="24"/>
        </w:rPr>
        <w:t>геоэкологическими</w:t>
      </w:r>
      <w:proofErr w:type="spellEnd"/>
      <w:r w:rsidRPr="007C236F">
        <w:rPr>
          <w:sz w:val="24"/>
          <w:szCs w:val="24"/>
        </w:rPr>
        <w:t xml:space="preserve"> объектами, процессами и явлениями, их изменениями под влиянием разнообразных факторов;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i/>
          <w:sz w:val="24"/>
          <w:szCs w:val="24"/>
        </w:rPr>
        <w:t xml:space="preserve">составлять </w:t>
      </w:r>
      <w:r w:rsidRPr="007C236F">
        <w:rPr>
          <w:sz w:val="24"/>
          <w:szCs w:val="24"/>
        </w:rPr>
        <w:t>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i/>
          <w:sz w:val="24"/>
          <w:szCs w:val="24"/>
        </w:rPr>
        <w:t xml:space="preserve">сопоставлять </w:t>
      </w:r>
      <w:r w:rsidRPr="007C236F">
        <w:rPr>
          <w:sz w:val="24"/>
          <w:szCs w:val="24"/>
        </w:rPr>
        <w:t>географические карты различной тематики;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7C236F">
        <w:rPr>
          <w:sz w:val="24"/>
          <w:szCs w:val="24"/>
        </w:rPr>
        <w:t>для</w:t>
      </w:r>
      <w:proofErr w:type="gramEnd"/>
      <w:r w:rsidRPr="007C236F">
        <w:rPr>
          <w:sz w:val="24"/>
          <w:szCs w:val="24"/>
        </w:rPr>
        <w:t>: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выявления и объяснения географических аспектов различных текущих событий и ситуаций;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 xml:space="preserve">нахождения и применения географической информации, включая карты, статистические материалы, </w:t>
      </w:r>
      <w:proofErr w:type="spellStart"/>
      <w:r w:rsidRPr="007C236F">
        <w:rPr>
          <w:sz w:val="24"/>
          <w:szCs w:val="24"/>
        </w:rPr>
        <w:t>геоинформационные</w:t>
      </w:r>
      <w:proofErr w:type="spellEnd"/>
      <w:r w:rsidRPr="007C236F">
        <w:rPr>
          <w:sz w:val="24"/>
          <w:szCs w:val="24"/>
        </w:rPr>
        <w:t xml:space="preserve"> системы и ресурсы Интернета; правильной оценки важнейших социально-экономических событий международной жизни, геополитической и </w:t>
      </w:r>
      <w:proofErr w:type="spellStart"/>
      <w:r w:rsidRPr="007C236F">
        <w:rPr>
          <w:sz w:val="24"/>
          <w:szCs w:val="24"/>
        </w:rPr>
        <w:t>геоэкономической</w:t>
      </w:r>
      <w:proofErr w:type="spellEnd"/>
      <w:r w:rsidRPr="007C236F">
        <w:rPr>
          <w:sz w:val="24"/>
          <w:szCs w:val="24"/>
        </w:rPr>
        <w:t xml:space="preserve"> ситуации в России, других странах и регионах мира, тенденций их возможного развития;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общения.</w:t>
      </w:r>
    </w:p>
    <w:p w:rsidR="007C236F" w:rsidRDefault="007C236F" w:rsidP="007C236F">
      <w:pPr>
        <w:pStyle w:val="a8"/>
        <w:rPr>
          <w:rFonts w:asciiTheme="minorHAnsi" w:eastAsiaTheme="minorEastAsia" w:hAnsiTheme="minorHAnsi" w:cstheme="minorBidi"/>
          <w:sz w:val="24"/>
          <w:szCs w:val="24"/>
        </w:rPr>
      </w:pPr>
    </w:p>
    <w:p w:rsidR="00387B70" w:rsidRPr="004271E5" w:rsidRDefault="00387B70" w:rsidP="004271E5">
      <w:pPr>
        <w:pStyle w:val="a8"/>
        <w:jc w:val="center"/>
        <w:rPr>
          <w:b/>
          <w:sz w:val="24"/>
          <w:szCs w:val="24"/>
        </w:rPr>
      </w:pPr>
      <w:r w:rsidRPr="004271E5">
        <w:rPr>
          <w:b/>
          <w:sz w:val="24"/>
          <w:szCs w:val="24"/>
        </w:rPr>
        <w:t>Математика. Алгебра</w:t>
      </w:r>
      <w:r w:rsidR="00804E06">
        <w:rPr>
          <w:b/>
          <w:sz w:val="24"/>
          <w:szCs w:val="24"/>
        </w:rPr>
        <w:t xml:space="preserve"> и начала математического анализа</w:t>
      </w:r>
      <w:r w:rsidRPr="004271E5">
        <w:rPr>
          <w:b/>
          <w:sz w:val="24"/>
          <w:szCs w:val="24"/>
        </w:rPr>
        <w:t>. Геометрия</w:t>
      </w:r>
    </w:p>
    <w:p w:rsidR="00387B70" w:rsidRPr="004271E5" w:rsidRDefault="00387B70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lastRenderedPageBreak/>
        <w:t> </w:t>
      </w:r>
    </w:p>
    <w:p w:rsidR="004271E5" w:rsidRPr="004271E5" w:rsidRDefault="004271E5" w:rsidP="004271E5">
      <w:pPr>
        <w:pStyle w:val="a8"/>
        <w:jc w:val="both"/>
      </w:pPr>
      <w:r w:rsidRPr="004271E5">
        <w:t>ОБЯЗАТЕЛЬНЫЙ МИНИМУМ СОДЕРЖАНИЯ ОСНОВНЫХ ОБРАЗОВАТЕЛЬНЫХ ПРОГРАММ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АЛГЕБРА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Корни и степени. Корень степени </w:t>
      </w:r>
      <w:r w:rsidRPr="004271E5">
        <w:rPr>
          <w:i/>
          <w:sz w:val="24"/>
          <w:szCs w:val="24"/>
          <w:lang w:val="en-US"/>
        </w:rPr>
        <w:t>n</w:t>
      </w:r>
      <w:r w:rsidRPr="004271E5">
        <w:rPr>
          <w:sz w:val="24"/>
          <w:szCs w:val="24"/>
        </w:rPr>
        <w:t xml:space="preserve">&gt;1 и его свойства. Степень с рациональным показателем и ее свойства. </w:t>
      </w:r>
      <w:r w:rsidRPr="004271E5">
        <w:rPr>
          <w:i/>
          <w:sz w:val="24"/>
          <w:szCs w:val="24"/>
        </w:rPr>
        <w:t xml:space="preserve">Понятие о степени с </w:t>
      </w:r>
      <w:r w:rsidR="00804E06">
        <w:rPr>
          <w:i/>
          <w:sz w:val="24"/>
          <w:szCs w:val="24"/>
        </w:rPr>
        <w:t>действительным показателем</w:t>
      </w:r>
      <w:r w:rsidRPr="004271E5">
        <w:rPr>
          <w:i/>
          <w:sz w:val="24"/>
          <w:szCs w:val="24"/>
        </w:rPr>
        <w:t xml:space="preserve">. </w:t>
      </w:r>
      <w:r w:rsidRPr="004271E5">
        <w:rPr>
          <w:sz w:val="24"/>
          <w:szCs w:val="24"/>
        </w:rPr>
        <w:t>Свойства степени с действительным показателем.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Логарифм. Логарифм числа. </w:t>
      </w:r>
      <w:r w:rsidRPr="004271E5">
        <w:rPr>
          <w:i/>
          <w:sz w:val="24"/>
          <w:szCs w:val="24"/>
        </w:rPr>
        <w:t xml:space="preserve">Основное логарифмическое тождество. </w:t>
      </w:r>
      <w:r w:rsidRPr="004271E5">
        <w:rPr>
          <w:sz w:val="24"/>
          <w:szCs w:val="24"/>
        </w:rPr>
        <w:t xml:space="preserve">Логарифм произведения, частного, степени; </w:t>
      </w:r>
      <w:r w:rsidRPr="004271E5">
        <w:rPr>
          <w:i/>
          <w:sz w:val="24"/>
          <w:szCs w:val="24"/>
        </w:rPr>
        <w:t>переход к новому основанию.</w:t>
      </w:r>
      <w:r w:rsidRPr="004271E5">
        <w:rPr>
          <w:sz w:val="24"/>
          <w:szCs w:val="24"/>
        </w:rPr>
        <w:t xml:space="preserve"> Десятичный и натуральный логарифмы, число е.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Преобразования простейших выражений, включающих арифметические операции, а также операцию возведения в степень и операцию логарифмирования.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i/>
          <w:sz w:val="24"/>
          <w:szCs w:val="24"/>
        </w:rPr>
        <w:t xml:space="preserve">Основы тригонометрии. Синус, косинус, тангенс, котангенс произвольного угла. Радианная мера угла. Синус, косинус, тангенс и котангенс числа. Основные тригонометрические тождества. Формулы приведения. Синус, косинус и тангенс суммы и разности двух углов. Синус и косинус двойного угла. </w:t>
      </w:r>
      <w:r w:rsidRPr="004271E5">
        <w:rPr>
          <w:sz w:val="24"/>
          <w:szCs w:val="24"/>
        </w:rPr>
        <w:t>Формулы половинного угла. Преобразования суммы тригонометрических функций в произведение и произведения в сумму. Выражение тригонометрических функций через тангенс половинного аргумента.</w:t>
      </w:r>
      <w:r w:rsidRPr="004271E5">
        <w:rPr>
          <w:i/>
          <w:sz w:val="24"/>
          <w:szCs w:val="24"/>
        </w:rPr>
        <w:t xml:space="preserve"> Преобразования простейших тригонометрических выражений.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Простейшие тригонометрические уравнения. Решения тригонометрических уравнений. </w:t>
      </w:r>
      <w:r w:rsidRPr="004271E5">
        <w:rPr>
          <w:i/>
          <w:sz w:val="24"/>
          <w:szCs w:val="24"/>
        </w:rPr>
        <w:t>Простейшие тригонометрические неравенства</w:t>
      </w:r>
      <w:r w:rsidRPr="004271E5">
        <w:rPr>
          <w:sz w:val="24"/>
          <w:szCs w:val="24"/>
        </w:rPr>
        <w:t>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Арксинус, арккосинус, арктангенс числа.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ФУНКЦИИ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sz w:val="24"/>
          <w:szCs w:val="24"/>
        </w:rPr>
        <w:t xml:space="preserve">Функции. Область определения и множество значений. График функции. Построение графиков функций, заданных различными способами. Свойства функций: монотонность, четность и нечетность, периодичность, ограниченность. Промежутки возрастания и убывания, наибольшее и наименьшее значения, точки экстремума (локального максимума и минимума). Графическая интерпретация. Примеры функциональных зависимостей в реальных процессах и явлениях.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Обратная функция. </w:t>
      </w:r>
      <w:r w:rsidRPr="004271E5">
        <w:rPr>
          <w:i/>
          <w:sz w:val="24"/>
          <w:szCs w:val="24"/>
        </w:rPr>
        <w:t>Область определения и область значений обратной функции.</w:t>
      </w:r>
      <w:r w:rsidRPr="004271E5">
        <w:rPr>
          <w:sz w:val="24"/>
          <w:szCs w:val="24"/>
        </w:rPr>
        <w:t xml:space="preserve"> График обратной функции.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Степенная функция с натуральным показателем, ее свойства и график.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i/>
          <w:sz w:val="24"/>
          <w:szCs w:val="24"/>
        </w:rPr>
        <w:t xml:space="preserve">Вертикальные и горизонтальные асимптоты графиков. Графики дробно-линейных функций.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Тригонометрические функции, их свойства и графики; периодичность, основной период.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Показательная функция (экспонента), ее свойства и график.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Логарифмическая функция, ее свойства и график.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Преобразования графиков: параллельный перенос, симметрия относительно осей координат </w:t>
      </w:r>
      <w:r w:rsidRPr="004271E5">
        <w:rPr>
          <w:i/>
          <w:sz w:val="24"/>
          <w:szCs w:val="24"/>
        </w:rPr>
        <w:t>и симметрия относительно начала координат,</w:t>
      </w:r>
      <w:r w:rsidRPr="004271E5">
        <w:rPr>
          <w:sz w:val="24"/>
          <w:szCs w:val="24"/>
        </w:rPr>
        <w:t xml:space="preserve"> </w:t>
      </w:r>
      <w:r w:rsidRPr="004271E5">
        <w:rPr>
          <w:i/>
          <w:sz w:val="24"/>
          <w:szCs w:val="24"/>
        </w:rPr>
        <w:t>симметрия относительно прямой</w:t>
      </w:r>
      <w:r w:rsidRPr="004271E5">
        <w:rPr>
          <w:sz w:val="24"/>
          <w:szCs w:val="24"/>
        </w:rPr>
        <w:t xml:space="preserve"> </w:t>
      </w:r>
      <w:r w:rsidRPr="004271E5">
        <w:rPr>
          <w:i/>
          <w:sz w:val="24"/>
          <w:szCs w:val="24"/>
          <w:lang w:val="en-US"/>
        </w:rPr>
        <w:t>y</w:t>
      </w:r>
      <w:r w:rsidRPr="004271E5">
        <w:rPr>
          <w:i/>
          <w:sz w:val="24"/>
          <w:szCs w:val="24"/>
        </w:rPr>
        <w:t xml:space="preserve"> = </w:t>
      </w:r>
      <w:r w:rsidRPr="004271E5">
        <w:rPr>
          <w:i/>
          <w:sz w:val="24"/>
          <w:szCs w:val="24"/>
          <w:lang w:val="en-US"/>
        </w:rPr>
        <w:t>x</w:t>
      </w:r>
      <w:r w:rsidRPr="004271E5">
        <w:rPr>
          <w:i/>
          <w:sz w:val="24"/>
          <w:szCs w:val="24"/>
        </w:rPr>
        <w:t>, растяжение и сжатие вдоль осей координат.</w:t>
      </w:r>
      <w:r w:rsidRPr="004271E5">
        <w:rPr>
          <w:sz w:val="24"/>
          <w:szCs w:val="24"/>
        </w:rPr>
        <w:t xml:space="preserve">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НАЧАЛА МАТЕМАТИЧЕСКОГО АНАЛИЗА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i/>
          <w:sz w:val="24"/>
          <w:szCs w:val="24"/>
        </w:rPr>
        <w:t xml:space="preserve">Понятие о пределе последовательности. Существование предела монотонной ограниченной последовательности. </w:t>
      </w:r>
      <w:r w:rsidRPr="004271E5">
        <w:rPr>
          <w:sz w:val="24"/>
          <w:szCs w:val="24"/>
        </w:rPr>
        <w:t>Длина окружности и площадь круга как пределы последовательностей. Бесконечно убывающая геометрическая прогрессия и ее сумма.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i/>
          <w:sz w:val="24"/>
          <w:szCs w:val="24"/>
        </w:rPr>
        <w:t>Понятие</w:t>
      </w:r>
      <w:r w:rsidRPr="004271E5">
        <w:rPr>
          <w:sz w:val="24"/>
          <w:szCs w:val="24"/>
        </w:rPr>
        <w:t xml:space="preserve"> </w:t>
      </w:r>
      <w:r w:rsidRPr="004271E5">
        <w:rPr>
          <w:i/>
          <w:sz w:val="24"/>
          <w:szCs w:val="24"/>
        </w:rPr>
        <w:t>о непрерывности функции.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Понятие о производной функции, физический и геометрический смысл производной.</w:t>
      </w:r>
      <w:r w:rsidRPr="004271E5">
        <w:rPr>
          <w:i/>
          <w:sz w:val="24"/>
          <w:szCs w:val="24"/>
        </w:rPr>
        <w:t xml:space="preserve"> </w:t>
      </w:r>
      <w:r w:rsidRPr="004271E5">
        <w:rPr>
          <w:sz w:val="24"/>
          <w:szCs w:val="24"/>
        </w:rPr>
        <w:t>Уравнение касательной к графику функции. Производные суммы, разности, произведения, частного. Производные основных элементарных функций.</w:t>
      </w:r>
      <w:r w:rsidRPr="004271E5">
        <w:rPr>
          <w:i/>
          <w:sz w:val="24"/>
          <w:szCs w:val="24"/>
        </w:rPr>
        <w:t xml:space="preserve"> </w:t>
      </w:r>
      <w:r w:rsidRPr="004271E5">
        <w:rPr>
          <w:sz w:val="24"/>
          <w:szCs w:val="24"/>
        </w:rPr>
        <w:t xml:space="preserve">Применение производной к исследованию функций и построению графиков. </w:t>
      </w:r>
      <w:r w:rsidRPr="004271E5">
        <w:rPr>
          <w:i/>
          <w:sz w:val="24"/>
          <w:szCs w:val="24"/>
        </w:rPr>
        <w:t xml:space="preserve">Производные обратной функции и композиции данной функции </w:t>
      </w:r>
      <w:proofErr w:type="gramStart"/>
      <w:r w:rsidRPr="004271E5">
        <w:rPr>
          <w:i/>
          <w:sz w:val="24"/>
          <w:szCs w:val="24"/>
        </w:rPr>
        <w:t>с</w:t>
      </w:r>
      <w:proofErr w:type="gramEnd"/>
      <w:r w:rsidRPr="004271E5">
        <w:rPr>
          <w:i/>
          <w:sz w:val="24"/>
          <w:szCs w:val="24"/>
        </w:rPr>
        <w:t xml:space="preserve"> линейной</w:t>
      </w:r>
      <w:r w:rsidRPr="004271E5">
        <w:rPr>
          <w:sz w:val="24"/>
          <w:szCs w:val="24"/>
        </w:rPr>
        <w:t>.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i/>
          <w:sz w:val="24"/>
          <w:szCs w:val="24"/>
        </w:rPr>
        <w:lastRenderedPageBreak/>
        <w:t xml:space="preserve">Понятие об определенном интеграле как площади криволинейной трапеции. </w:t>
      </w:r>
      <w:r w:rsidRPr="004271E5">
        <w:rPr>
          <w:sz w:val="24"/>
          <w:szCs w:val="24"/>
        </w:rPr>
        <w:t>Первообразная. Формула Ньютона-Лейбница.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Примеры использования производной для нахождения наилучшего решения в прикладных, в том числе </w:t>
      </w:r>
      <w:proofErr w:type="spellStart"/>
      <w:proofErr w:type="gramStart"/>
      <w:r w:rsidRPr="004271E5">
        <w:rPr>
          <w:sz w:val="24"/>
          <w:szCs w:val="24"/>
        </w:rPr>
        <w:t>социально-экономи-ческих</w:t>
      </w:r>
      <w:proofErr w:type="spellEnd"/>
      <w:proofErr w:type="gramEnd"/>
      <w:r w:rsidRPr="004271E5">
        <w:rPr>
          <w:sz w:val="24"/>
          <w:szCs w:val="24"/>
        </w:rPr>
        <w:t>, задачах. Нахождение скорости для процесса, заданного формулой или графиком. Примеры применения интеграла в физике и геометрии.</w:t>
      </w:r>
      <w:r w:rsidRPr="004271E5">
        <w:rPr>
          <w:i/>
          <w:sz w:val="24"/>
          <w:szCs w:val="24"/>
        </w:rPr>
        <w:t xml:space="preserve"> </w:t>
      </w:r>
      <w:r w:rsidRPr="004271E5">
        <w:rPr>
          <w:sz w:val="24"/>
          <w:szCs w:val="24"/>
        </w:rPr>
        <w:t>Вторая производная и ее физический смысл.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УРАВНЕНИЯ И НЕРАВЕНСТВА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Решение рациональных, показательных, логарифмических уравнений и неравенств. Решение иррациональных уравнений</w:t>
      </w:r>
      <w:r w:rsidRPr="004271E5">
        <w:rPr>
          <w:i/>
          <w:sz w:val="24"/>
          <w:szCs w:val="24"/>
        </w:rPr>
        <w:t xml:space="preserve">. 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sz w:val="24"/>
          <w:szCs w:val="24"/>
        </w:rPr>
        <w:t>Основные приемы решения систем уравнений: подстановка, алгебраическое сложение, введение новых переменных. Равносильность уравнений, неравенств, систем. Решение простейших систем уравнений с двумя неизвестными. Решение систем неравенств с одной переменной.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Использование свойств и графиков функций при решении уравнений и неравенств. Метод интервалов. Изображение на координатной плоскости множества решений уравнений и неравен</w:t>
      </w:r>
      <w:proofErr w:type="gramStart"/>
      <w:r w:rsidRPr="004271E5">
        <w:rPr>
          <w:sz w:val="24"/>
          <w:szCs w:val="24"/>
        </w:rPr>
        <w:t>ств с дв</w:t>
      </w:r>
      <w:proofErr w:type="gramEnd"/>
      <w:r w:rsidRPr="004271E5">
        <w:rPr>
          <w:sz w:val="24"/>
          <w:szCs w:val="24"/>
        </w:rPr>
        <w:t xml:space="preserve">умя переменными и их систем.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Применение математических методов для решения содержательных задач из различных областей науки и практики. Интерпретация результата, учет реальных ограничений.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ЭЛЕМЕНТЫ КОМБИНАТОРИКИ, СТАТИСТИКИ И ТЕОРИИ ВЕРОЯТНОСТЕЙ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Табличное и графическое представление данных.</w:t>
      </w:r>
      <w:r w:rsidRPr="004271E5">
        <w:rPr>
          <w:i/>
          <w:sz w:val="24"/>
          <w:szCs w:val="24"/>
        </w:rPr>
        <w:t xml:space="preserve"> Числовые характеристики рядов данных</w:t>
      </w:r>
      <w:r w:rsidRPr="004271E5">
        <w:rPr>
          <w:sz w:val="24"/>
          <w:szCs w:val="24"/>
        </w:rPr>
        <w:t>.</w:t>
      </w:r>
      <w:r w:rsidRPr="004271E5">
        <w:rPr>
          <w:i/>
          <w:sz w:val="24"/>
          <w:szCs w:val="24"/>
        </w:rPr>
        <w:t xml:space="preserve"> 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sz w:val="24"/>
          <w:szCs w:val="24"/>
        </w:rPr>
        <w:t>Поочередный и одновременный выбор нескольких элементов из конечного множества. Формулы числа перестановок, сочетаний, размещений. Решение комбинаторных задач. Формула бинома Ньютона. Свойства биномиальных коэффициентов. Треугольник Паскаля.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Элементарные и сложные события. Рассмотрение случаев и вероятность суммы несовместных событий, вероятность противоположного события. </w:t>
      </w:r>
      <w:r w:rsidRPr="004271E5">
        <w:rPr>
          <w:i/>
          <w:sz w:val="24"/>
          <w:szCs w:val="24"/>
        </w:rPr>
        <w:t>Понятие о независимости событий. Вероятность и статистическая частота наступления события</w:t>
      </w:r>
      <w:r w:rsidRPr="004271E5">
        <w:rPr>
          <w:sz w:val="24"/>
          <w:szCs w:val="24"/>
        </w:rPr>
        <w:t>.</w:t>
      </w:r>
      <w:r w:rsidRPr="004271E5">
        <w:rPr>
          <w:i/>
          <w:sz w:val="24"/>
          <w:szCs w:val="24"/>
        </w:rPr>
        <w:t xml:space="preserve"> </w:t>
      </w:r>
      <w:r w:rsidRPr="004271E5">
        <w:rPr>
          <w:sz w:val="24"/>
          <w:szCs w:val="24"/>
        </w:rPr>
        <w:t>Решение практических задач с применением вероятностных методов.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ГЕОМЕТРИЯ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Прямые и плоскости в пространстве. Основные понятия стереометрии (точка, прямая, плоскость, пространство).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Пересекающиеся, параллельные и скрещивающиеся прямые. Угол между </w:t>
      </w:r>
      <w:proofErr w:type="gramStart"/>
      <w:r w:rsidRPr="004271E5">
        <w:rPr>
          <w:sz w:val="24"/>
          <w:szCs w:val="24"/>
        </w:rPr>
        <w:t>прямыми</w:t>
      </w:r>
      <w:proofErr w:type="gramEnd"/>
      <w:r w:rsidRPr="004271E5">
        <w:rPr>
          <w:sz w:val="24"/>
          <w:szCs w:val="24"/>
        </w:rPr>
        <w:t xml:space="preserve"> в пространстве. Перпендикулярность </w:t>
      </w:r>
      <w:proofErr w:type="gramStart"/>
      <w:r w:rsidRPr="004271E5">
        <w:rPr>
          <w:sz w:val="24"/>
          <w:szCs w:val="24"/>
        </w:rPr>
        <w:t>прямых</w:t>
      </w:r>
      <w:proofErr w:type="gramEnd"/>
      <w:r w:rsidRPr="004271E5">
        <w:rPr>
          <w:sz w:val="24"/>
          <w:szCs w:val="24"/>
        </w:rPr>
        <w:t>.</w:t>
      </w:r>
      <w:r w:rsidRPr="004271E5">
        <w:rPr>
          <w:i/>
          <w:sz w:val="24"/>
          <w:szCs w:val="24"/>
        </w:rPr>
        <w:t xml:space="preserve"> </w:t>
      </w:r>
      <w:r w:rsidRPr="004271E5">
        <w:rPr>
          <w:sz w:val="24"/>
          <w:szCs w:val="24"/>
        </w:rPr>
        <w:t xml:space="preserve">Параллельность и перпендикулярность прямой и плоскости, признаки и свойства. Теорема о трех перпендикулярах. Перпендикуляр и наклонная. Угол между прямой и плоскостью.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Параллельность плоскостей, перпендикулярность плоскостей, признаки и свойства. </w:t>
      </w:r>
      <w:r w:rsidRPr="004271E5">
        <w:rPr>
          <w:i/>
          <w:sz w:val="24"/>
          <w:szCs w:val="24"/>
        </w:rPr>
        <w:t>Двугранный угол, линейный угол двугранного угла.</w:t>
      </w:r>
      <w:r w:rsidRPr="004271E5">
        <w:rPr>
          <w:sz w:val="24"/>
          <w:szCs w:val="24"/>
        </w:rPr>
        <w:t xml:space="preserve">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Расстояния от точки до плоскости. Расстояние </w:t>
      </w:r>
      <w:proofErr w:type="gramStart"/>
      <w:r w:rsidRPr="004271E5">
        <w:rPr>
          <w:sz w:val="24"/>
          <w:szCs w:val="24"/>
        </w:rPr>
        <w:t>от</w:t>
      </w:r>
      <w:proofErr w:type="gramEnd"/>
      <w:r w:rsidRPr="004271E5">
        <w:rPr>
          <w:sz w:val="24"/>
          <w:szCs w:val="24"/>
        </w:rPr>
        <w:t xml:space="preserve"> прямой до плоскости. Расстояние между параллельными плоскостями. </w:t>
      </w:r>
      <w:r w:rsidRPr="004271E5">
        <w:rPr>
          <w:i/>
          <w:sz w:val="24"/>
          <w:szCs w:val="24"/>
        </w:rPr>
        <w:t xml:space="preserve">Расстояние между </w:t>
      </w:r>
      <w:proofErr w:type="gramStart"/>
      <w:r w:rsidRPr="004271E5">
        <w:rPr>
          <w:i/>
          <w:sz w:val="24"/>
          <w:szCs w:val="24"/>
        </w:rPr>
        <w:t>скрещивающимися</w:t>
      </w:r>
      <w:proofErr w:type="gramEnd"/>
      <w:r w:rsidRPr="004271E5">
        <w:rPr>
          <w:i/>
          <w:sz w:val="24"/>
          <w:szCs w:val="24"/>
        </w:rPr>
        <w:t xml:space="preserve"> прямыми.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Параллельное проектирование. </w:t>
      </w:r>
      <w:r w:rsidRPr="004271E5">
        <w:rPr>
          <w:i/>
          <w:sz w:val="24"/>
          <w:szCs w:val="24"/>
        </w:rPr>
        <w:t>Площадь ортогональной проекции многоугольника.</w:t>
      </w:r>
      <w:r w:rsidRPr="004271E5">
        <w:rPr>
          <w:sz w:val="24"/>
          <w:szCs w:val="24"/>
        </w:rPr>
        <w:t xml:space="preserve"> Изображение пространственных фигур.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sz w:val="24"/>
          <w:szCs w:val="24"/>
        </w:rPr>
        <w:t xml:space="preserve">Многогранники. Вершины, ребра, грани многогранника. </w:t>
      </w:r>
      <w:r w:rsidRPr="004271E5">
        <w:rPr>
          <w:i/>
          <w:sz w:val="24"/>
          <w:szCs w:val="24"/>
        </w:rPr>
        <w:t>Развертка</w:t>
      </w:r>
      <w:r w:rsidRPr="004271E5">
        <w:rPr>
          <w:sz w:val="24"/>
          <w:szCs w:val="24"/>
        </w:rPr>
        <w:t xml:space="preserve">. </w:t>
      </w:r>
      <w:r w:rsidRPr="004271E5">
        <w:rPr>
          <w:i/>
          <w:sz w:val="24"/>
          <w:szCs w:val="24"/>
        </w:rPr>
        <w:t>Многогранные углы. Выпуклые многогранники.</w:t>
      </w:r>
      <w:r w:rsidRPr="004271E5">
        <w:rPr>
          <w:sz w:val="24"/>
          <w:szCs w:val="24"/>
        </w:rPr>
        <w:t xml:space="preserve"> </w:t>
      </w:r>
      <w:r w:rsidRPr="004271E5">
        <w:rPr>
          <w:i/>
          <w:sz w:val="24"/>
          <w:szCs w:val="24"/>
        </w:rPr>
        <w:t>Теорема Эйлера.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Призма, ее основания, боковые ребра, высота, боковая поверхность. Прямая </w:t>
      </w:r>
      <w:r w:rsidRPr="004271E5">
        <w:rPr>
          <w:i/>
          <w:sz w:val="24"/>
          <w:szCs w:val="24"/>
        </w:rPr>
        <w:t>и наклонная</w:t>
      </w:r>
      <w:r w:rsidRPr="004271E5">
        <w:rPr>
          <w:sz w:val="24"/>
          <w:szCs w:val="24"/>
        </w:rPr>
        <w:t xml:space="preserve"> призма. Правильная призма. Параллелепипед. Куб.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Пирамида, ее основание, боковые ребра, высота, боковая поверхность. Треугольная пирамида. Правильная пирамида. </w:t>
      </w:r>
      <w:r w:rsidRPr="004271E5">
        <w:rPr>
          <w:i/>
          <w:sz w:val="24"/>
          <w:szCs w:val="24"/>
        </w:rPr>
        <w:t>Усеченная пирамида</w:t>
      </w:r>
      <w:r w:rsidRPr="004271E5">
        <w:rPr>
          <w:sz w:val="24"/>
          <w:szCs w:val="24"/>
        </w:rPr>
        <w:t xml:space="preserve">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Симметрии в кубе, в параллелепипеде, </w:t>
      </w:r>
      <w:r w:rsidRPr="004271E5">
        <w:rPr>
          <w:i/>
          <w:sz w:val="24"/>
          <w:szCs w:val="24"/>
        </w:rPr>
        <w:t>в призме и пирамиде. Понятие о симметрии в пространстве (</w:t>
      </w:r>
      <w:proofErr w:type="gramStart"/>
      <w:r w:rsidRPr="004271E5">
        <w:rPr>
          <w:i/>
          <w:sz w:val="24"/>
          <w:szCs w:val="24"/>
        </w:rPr>
        <w:t>центральная</w:t>
      </w:r>
      <w:proofErr w:type="gramEnd"/>
      <w:r w:rsidRPr="004271E5">
        <w:rPr>
          <w:i/>
          <w:sz w:val="24"/>
          <w:szCs w:val="24"/>
        </w:rPr>
        <w:t>, осевая, зеркальная). Примеры симметрий в окружающем мире.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Сечения куба, призмы, пирамиды.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lastRenderedPageBreak/>
        <w:t xml:space="preserve">Представление о правильных многогранниках (тетраэдр, куб, октаэдр, додекаэдр и икосаэдр).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Тела и поверхности вращения. Цилиндр и конус. </w:t>
      </w:r>
      <w:r w:rsidRPr="004271E5">
        <w:rPr>
          <w:i/>
          <w:sz w:val="24"/>
          <w:szCs w:val="24"/>
        </w:rPr>
        <w:t>Усеченный конус.</w:t>
      </w:r>
      <w:r w:rsidRPr="004271E5">
        <w:rPr>
          <w:sz w:val="24"/>
          <w:szCs w:val="24"/>
        </w:rPr>
        <w:t xml:space="preserve"> Основание, высота, боковая поверхность, образующая, развертка. </w:t>
      </w:r>
      <w:r w:rsidRPr="004271E5">
        <w:rPr>
          <w:i/>
          <w:sz w:val="24"/>
          <w:szCs w:val="24"/>
        </w:rPr>
        <w:t xml:space="preserve">Осевые сечения и сечения параллельные основанию. 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sz w:val="24"/>
          <w:szCs w:val="24"/>
        </w:rPr>
        <w:t xml:space="preserve">Шар и сфера, их сечения, </w:t>
      </w:r>
      <w:r w:rsidRPr="004271E5">
        <w:rPr>
          <w:i/>
          <w:sz w:val="24"/>
          <w:szCs w:val="24"/>
        </w:rPr>
        <w:t xml:space="preserve">касательная плоскость к сфере. 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sz w:val="24"/>
          <w:szCs w:val="24"/>
        </w:rPr>
        <w:t xml:space="preserve">Объемы тел и площади их поверхностей. </w:t>
      </w:r>
      <w:r w:rsidRPr="004271E5">
        <w:rPr>
          <w:i/>
          <w:sz w:val="24"/>
          <w:szCs w:val="24"/>
        </w:rPr>
        <w:t>Понятие об объеме тела.</w:t>
      </w:r>
      <w:r w:rsidRPr="004271E5">
        <w:rPr>
          <w:sz w:val="24"/>
          <w:szCs w:val="24"/>
        </w:rPr>
        <w:t xml:space="preserve"> </w:t>
      </w:r>
      <w:r w:rsidRPr="004271E5">
        <w:rPr>
          <w:i/>
          <w:sz w:val="24"/>
          <w:szCs w:val="24"/>
        </w:rPr>
        <w:t>Отношение объемов подобных тел.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Координаты и векторы. Декартовы координаты в пространстве. Формула расстояния между двумя точками. Уравнения сферы </w:t>
      </w:r>
      <w:r w:rsidRPr="004271E5">
        <w:rPr>
          <w:i/>
          <w:sz w:val="24"/>
          <w:szCs w:val="24"/>
        </w:rPr>
        <w:t>и плоскости</w:t>
      </w:r>
      <w:r w:rsidRPr="004271E5">
        <w:rPr>
          <w:sz w:val="24"/>
          <w:szCs w:val="24"/>
        </w:rPr>
        <w:t xml:space="preserve">. </w:t>
      </w:r>
      <w:r w:rsidRPr="004271E5">
        <w:rPr>
          <w:i/>
          <w:sz w:val="24"/>
          <w:szCs w:val="24"/>
        </w:rPr>
        <w:t>Формула расстояния от точки до плоскости.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Векторы. Модуль вектора. Равенство векторов. Сложение векторов и умножение вектора на число. Угол между векторами. Координаты вектора. Скалярное произведение векторов. Коллинеарные векторы. Разложение вектора по двум неколлинеарным векторам. </w:t>
      </w:r>
      <w:proofErr w:type="spellStart"/>
      <w:r w:rsidRPr="004271E5">
        <w:rPr>
          <w:sz w:val="24"/>
          <w:szCs w:val="24"/>
        </w:rPr>
        <w:t>Компланарные</w:t>
      </w:r>
      <w:proofErr w:type="spellEnd"/>
      <w:r w:rsidRPr="004271E5">
        <w:rPr>
          <w:sz w:val="24"/>
          <w:szCs w:val="24"/>
        </w:rPr>
        <w:t xml:space="preserve"> векторы. Разложение по трем некомпланарным векторам.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4271E5">
        <w:rPr>
          <w:i/>
          <w:sz w:val="24"/>
          <w:szCs w:val="24"/>
        </w:rPr>
        <w:t>ПОДГОТОВКИ ВЫПУСКНИКОВ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i/>
          <w:sz w:val="24"/>
          <w:szCs w:val="24"/>
        </w:rPr>
        <w:t>В результате изучения математики на базовом уровне ученик должен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знать/понимать</w:t>
      </w:r>
      <w:r w:rsidRPr="004271E5">
        <w:rPr>
          <w:rStyle w:val="af3"/>
          <w:b/>
          <w:sz w:val="24"/>
          <w:szCs w:val="24"/>
        </w:rPr>
        <w:footnoteReference w:id="8"/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вероятностный характер различных процессов окружающего мира;</w:t>
      </w:r>
    </w:p>
    <w:p w:rsidR="004271E5" w:rsidRPr="004271E5" w:rsidRDefault="004271E5" w:rsidP="004271E5">
      <w:pPr>
        <w:pStyle w:val="a8"/>
        <w:jc w:val="both"/>
        <w:rPr>
          <w:caps/>
          <w:sz w:val="24"/>
          <w:szCs w:val="24"/>
        </w:rPr>
      </w:pPr>
      <w:r w:rsidRPr="004271E5">
        <w:rPr>
          <w:caps/>
          <w:sz w:val="24"/>
          <w:szCs w:val="24"/>
        </w:rPr>
        <w:t>Алгебра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уметь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вычислять значения числовых и буквенных выражений, осуществляя необходимые подстановки и преобразования;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271E5">
        <w:rPr>
          <w:sz w:val="24"/>
          <w:szCs w:val="24"/>
        </w:rPr>
        <w:t>для</w:t>
      </w:r>
      <w:proofErr w:type="gramEnd"/>
      <w:r w:rsidRPr="004271E5">
        <w:rPr>
          <w:sz w:val="24"/>
          <w:szCs w:val="24"/>
        </w:rPr>
        <w:t>: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4271E5" w:rsidRPr="004271E5" w:rsidRDefault="004271E5" w:rsidP="004271E5">
      <w:pPr>
        <w:pStyle w:val="a8"/>
        <w:jc w:val="both"/>
        <w:rPr>
          <w:caps/>
          <w:sz w:val="24"/>
          <w:szCs w:val="24"/>
        </w:rPr>
      </w:pPr>
      <w:r w:rsidRPr="004271E5">
        <w:rPr>
          <w:caps/>
          <w:sz w:val="24"/>
          <w:szCs w:val="24"/>
        </w:rPr>
        <w:t>Функции и графики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уметь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определять значение функции по значению аргумента при различных способах задания функции;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lastRenderedPageBreak/>
        <w:t>строить графики изученных функций;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описывать по графику </w:t>
      </w:r>
      <w:r w:rsidRPr="004271E5">
        <w:rPr>
          <w:i/>
          <w:sz w:val="24"/>
          <w:szCs w:val="24"/>
        </w:rPr>
        <w:t>и в простейших случаях по формуле</w:t>
      </w:r>
      <w:r w:rsidRPr="004271E5">
        <w:rPr>
          <w:rStyle w:val="af3"/>
          <w:i/>
          <w:sz w:val="24"/>
          <w:szCs w:val="24"/>
        </w:rPr>
        <w:footnoteReference w:id="9"/>
      </w:r>
      <w:r w:rsidRPr="004271E5">
        <w:rPr>
          <w:sz w:val="24"/>
          <w:szCs w:val="24"/>
        </w:rPr>
        <w:t xml:space="preserve"> поведение и свойства функций, находить по графику функции наибольшие и наименьшие значения;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решать уравнения, простейшие системы уравнений, используя </w:t>
      </w:r>
      <w:r w:rsidRPr="004271E5">
        <w:rPr>
          <w:i/>
          <w:sz w:val="24"/>
          <w:szCs w:val="24"/>
        </w:rPr>
        <w:t>свойства функций</w:t>
      </w:r>
      <w:r w:rsidRPr="004271E5">
        <w:rPr>
          <w:sz w:val="24"/>
          <w:szCs w:val="24"/>
        </w:rPr>
        <w:t xml:space="preserve"> и их графиков;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271E5">
        <w:rPr>
          <w:sz w:val="24"/>
          <w:szCs w:val="24"/>
        </w:rPr>
        <w:t>для</w:t>
      </w:r>
      <w:proofErr w:type="gramEnd"/>
      <w:r w:rsidRPr="004271E5">
        <w:rPr>
          <w:sz w:val="24"/>
          <w:szCs w:val="24"/>
        </w:rPr>
        <w:t>: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описания с помощью функций различных зависимостей, представления их графически, интерпретации графиков;</w:t>
      </w:r>
    </w:p>
    <w:p w:rsidR="004271E5" w:rsidRPr="004271E5" w:rsidRDefault="004271E5" w:rsidP="004271E5">
      <w:pPr>
        <w:pStyle w:val="a8"/>
        <w:jc w:val="both"/>
        <w:rPr>
          <w:caps/>
          <w:sz w:val="24"/>
          <w:szCs w:val="24"/>
        </w:rPr>
      </w:pPr>
      <w:r w:rsidRPr="004271E5">
        <w:rPr>
          <w:caps/>
          <w:sz w:val="24"/>
          <w:szCs w:val="24"/>
        </w:rPr>
        <w:t>Начала математического анализа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уметь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вычислять производные </w:t>
      </w:r>
      <w:r w:rsidRPr="004271E5">
        <w:rPr>
          <w:i/>
          <w:sz w:val="24"/>
          <w:szCs w:val="24"/>
        </w:rPr>
        <w:t>и первообразные</w:t>
      </w:r>
      <w:r w:rsidRPr="004271E5">
        <w:rPr>
          <w:sz w:val="24"/>
          <w:szCs w:val="24"/>
        </w:rPr>
        <w:t xml:space="preserve"> элементарных функций, используя справочные материалы;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исследовать в простейших случаях функции на монотонность, находить наибольшие и наименьшие значения функций, строить графики многочленов </w:t>
      </w:r>
      <w:r w:rsidRPr="004271E5">
        <w:rPr>
          <w:i/>
          <w:sz w:val="24"/>
          <w:szCs w:val="24"/>
        </w:rPr>
        <w:t>и простейших рациональных функций</w:t>
      </w:r>
      <w:r w:rsidRPr="004271E5">
        <w:rPr>
          <w:sz w:val="24"/>
          <w:szCs w:val="24"/>
        </w:rPr>
        <w:t xml:space="preserve"> с использованием аппарата математического анализа;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i/>
          <w:sz w:val="24"/>
          <w:szCs w:val="24"/>
        </w:rPr>
        <w:t>вычислять в простейших случаях площади с использованием первообразной;</w:t>
      </w:r>
      <w:r w:rsidRPr="004271E5">
        <w:rPr>
          <w:sz w:val="24"/>
          <w:szCs w:val="24"/>
        </w:rPr>
        <w:t xml:space="preserve">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271E5">
        <w:rPr>
          <w:sz w:val="24"/>
          <w:szCs w:val="24"/>
        </w:rPr>
        <w:t>для</w:t>
      </w:r>
      <w:proofErr w:type="gramEnd"/>
      <w:r w:rsidRPr="004271E5">
        <w:rPr>
          <w:sz w:val="24"/>
          <w:szCs w:val="24"/>
        </w:rPr>
        <w:t>: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решения прикладных задач, в том числе </w:t>
      </w:r>
      <w:proofErr w:type="spellStart"/>
      <w:proofErr w:type="gramStart"/>
      <w:r w:rsidRPr="004271E5">
        <w:rPr>
          <w:sz w:val="24"/>
          <w:szCs w:val="24"/>
        </w:rPr>
        <w:t>социально-экономи-ческих</w:t>
      </w:r>
      <w:proofErr w:type="spellEnd"/>
      <w:proofErr w:type="gramEnd"/>
      <w:r w:rsidRPr="004271E5">
        <w:rPr>
          <w:sz w:val="24"/>
          <w:szCs w:val="24"/>
        </w:rPr>
        <w:t xml:space="preserve"> и физических, на наибольшие и наименьшие значения, на нахождение скорости и ускорения;</w:t>
      </w:r>
    </w:p>
    <w:p w:rsidR="004271E5" w:rsidRPr="004271E5" w:rsidRDefault="004271E5" w:rsidP="004271E5">
      <w:pPr>
        <w:pStyle w:val="a8"/>
        <w:jc w:val="both"/>
        <w:rPr>
          <w:caps/>
          <w:sz w:val="24"/>
          <w:szCs w:val="24"/>
        </w:rPr>
      </w:pPr>
      <w:r w:rsidRPr="004271E5">
        <w:rPr>
          <w:caps/>
          <w:sz w:val="24"/>
          <w:szCs w:val="24"/>
        </w:rPr>
        <w:t>Уравнения и неравенства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уметь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решать рациональные, показательные и логарифмические уравнения и неравенства, </w:t>
      </w:r>
      <w:r w:rsidRPr="004271E5">
        <w:rPr>
          <w:i/>
          <w:sz w:val="24"/>
          <w:szCs w:val="24"/>
        </w:rPr>
        <w:t>простейшие иррациональные и тригонометрические уравнения, их системы</w:t>
      </w:r>
      <w:r w:rsidRPr="004271E5">
        <w:rPr>
          <w:sz w:val="24"/>
          <w:szCs w:val="24"/>
        </w:rPr>
        <w:t>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составлять уравнения </w:t>
      </w:r>
      <w:r w:rsidRPr="004271E5">
        <w:rPr>
          <w:i/>
          <w:sz w:val="24"/>
          <w:szCs w:val="24"/>
        </w:rPr>
        <w:t>и неравенства</w:t>
      </w:r>
      <w:r w:rsidRPr="004271E5">
        <w:rPr>
          <w:sz w:val="24"/>
          <w:szCs w:val="24"/>
        </w:rPr>
        <w:t xml:space="preserve"> по условию задачи;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использовать для приближенного решения уравнений и неравен</w:t>
      </w:r>
      <w:proofErr w:type="gramStart"/>
      <w:r w:rsidRPr="004271E5">
        <w:rPr>
          <w:sz w:val="24"/>
          <w:szCs w:val="24"/>
        </w:rPr>
        <w:t>ств гр</w:t>
      </w:r>
      <w:proofErr w:type="gramEnd"/>
      <w:r w:rsidRPr="004271E5">
        <w:rPr>
          <w:sz w:val="24"/>
          <w:szCs w:val="24"/>
        </w:rPr>
        <w:t>афический метод;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изображать на координатной плоскости множества решений простейших уравнений и их систем;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271E5">
        <w:rPr>
          <w:sz w:val="24"/>
          <w:szCs w:val="24"/>
        </w:rPr>
        <w:t>для</w:t>
      </w:r>
      <w:proofErr w:type="gramEnd"/>
      <w:r w:rsidRPr="004271E5">
        <w:rPr>
          <w:sz w:val="24"/>
          <w:szCs w:val="24"/>
        </w:rPr>
        <w:t>: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построения и исследования простейших математических моделей;</w:t>
      </w:r>
    </w:p>
    <w:p w:rsidR="004271E5" w:rsidRPr="004271E5" w:rsidRDefault="004271E5" w:rsidP="004271E5">
      <w:pPr>
        <w:pStyle w:val="a8"/>
        <w:jc w:val="both"/>
        <w:rPr>
          <w:caps/>
          <w:sz w:val="24"/>
          <w:szCs w:val="24"/>
        </w:rPr>
      </w:pPr>
      <w:r w:rsidRPr="004271E5">
        <w:rPr>
          <w:caps/>
          <w:sz w:val="24"/>
          <w:szCs w:val="24"/>
        </w:rPr>
        <w:t>Элементы комбинаторики, статистики и теории вероятностей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уметь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решать простейшие комбинаторные задачи методом перебора, а также с использованием известных формул;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вычислять в простейших случаях вероятности событий на основе подсчета числа исходов;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271E5">
        <w:rPr>
          <w:sz w:val="24"/>
          <w:szCs w:val="24"/>
        </w:rPr>
        <w:t>для</w:t>
      </w:r>
      <w:proofErr w:type="gramEnd"/>
      <w:r w:rsidRPr="004271E5">
        <w:rPr>
          <w:sz w:val="24"/>
          <w:szCs w:val="24"/>
        </w:rPr>
        <w:t>: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анализа реальных числовых данных, представленных в виде диаграмм, графиков;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анализа информации статистического характера;</w:t>
      </w:r>
    </w:p>
    <w:p w:rsidR="004271E5" w:rsidRPr="004271E5" w:rsidRDefault="004271E5" w:rsidP="004271E5">
      <w:pPr>
        <w:pStyle w:val="a8"/>
        <w:jc w:val="both"/>
        <w:rPr>
          <w:caps/>
          <w:sz w:val="24"/>
          <w:szCs w:val="24"/>
        </w:rPr>
      </w:pPr>
      <w:r w:rsidRPr="004271E5">
        <w:rPr>
          <w:caps/>
          <w:sz w:val="24"/>
          <w:szCs w:val="24"/>
        </w:rPr>
        <w:t>Геометрия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уметь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распознавать на чертежах и моделях пространственные формы; соотносить трехмерные объекты с их описаниями, изображениями;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описывать взаимное расположение прямых и плоскостей в пространстве, </w:t>
      </w:r>
      <w:r w:rsidRPr="004271E5">
        <w:rPr>
          <w:i/>
          <w:sz w:val="24"/>
          <w:szCs w:val="24"/>
        </w:rPr>
        <w:t>аргументировать свои суждения об этом расположении</w:t>
      </w:r>
      <w:r w:rsidRPr="004271E5">
        <w:rPr>
          <w:sz w:val="24"/>
          <w:szCs w:val="24"/>
        </w:rPr>
        <w:t>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lastRenderedPageBreak/>
        <w:t>анализировать в простейших случаях взаимное расположение объектов в пространстве;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изображать основные многогранники и круглые тела; выполнять чертежи по условиям задач;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i/>
          <w:sz w:val="24"/>
          <w:szCs w:val="24"/>
        </w:rPr>
        <w:t>строить простейшие сечения куба, призмы, пирамиды</w:t>
      </w:r>
      <w:r w:rsidRPr="004271E5">
        <w:rPr>
          <w:sz w:val="24"/>
          <w:szCs w:val="24"/>
        </w:rPr>
        <w:t xml:space="preserve">;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решать планиметрические и простейшие стереометрические задачи на нахождение геометрических величин (длин, углов, площадей, объемов);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использовать при решении стереометрических задач планиметрические факты и методы;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проводить доказательные рассуждения в ходе решения задач;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271E5">
        <w:rPr>
          <w:sz w:val="24"/>
          <w:szCs w:val="24"/>
        </w:rPr>
        <w:t>для</w:t>
      </w:r>
      <w:proofErr w:type="gramEnd"/>
      <w:r w:rsidRPr="004271E5">
        <w:rPr>
          <w:sz w:val="24"/>
          <w:szCs w:val="24"/>
        </w:rPr>
        <w:t>: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исследования (моделирования) несложных практических ситуаций на основе изученных формул и свойств фигур;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 </w:t>
      </w:r>
    </w:p>
    <w:p w:rsidR="0048288D" w:rsidRDefault="0048288D" w:rsidP="0048288D">
      <w:pPr>
        <w:pStyle w:val="a8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387B70" w:rsidRPr="0048288D" w:rsidRDefault="00387B70" w:rsidP="0048288D">
      <w:pPr>
        <w:pStyle w:val="a8"/>
        <w:jc w:val="center"/>
        <w:rPr>
          <w:sz w:val="24"/>
          <w:szCs w:val="24"/>
        </w:rPr>
      </w:pPr>
      <w:r w:rsidRPr="008D608C">
        <w:rPr>
          <w:b/>
          <w:sz w:val="24"/>
          <w:szCs w:val="24"/>
        </w:rPr>
        <w:t>Информатика</w:t>
      </w:r>
      <w:r w:rsidR="00CB27CA">
        <w:rPr>
          <w:b/>
          <w:sz w:val="24"/>
          <w:szCs w:val="24"/>
        </w:rPr>
        <w:t xml:space="preserve"> и</w:t>
      </w:r>
      <w:r w:rsidR="008D608C">
        <w:rPr>
          <w:b/>
          <w:sz w:val="24"/>
          <w:szCs w:val="24"/>
        </w:rPr>
        <w:t xml:space="preserve"> ИКТ</w:t>
      </w:r>
    </w:p>
    <w:p w:rsidR="00387B70" w:rsidRPr="008D608C" w:rsidRDefault="00387B70" w:rsidP="008D608C">
      <w:pPr>
        <w:pStyle w:val="a8"/>
        <w:jc w:val="center"/>
        <w:rPr>
          <w:b/>
          <w:sz w:val="24"/>
          <w:szCs w:val="24"/>
        </w:rPr>
      </w:pP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Информация и информационные процессы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Вещество, энергия, информация - основные понятия науки.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Информационные процессы в живой природе, обществе и технике: получение, передача, преобразование, хранение и использование информации. Информационные основы процессов управления.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Информационная культура человека. Информационное общество.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Представление информации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Язык как способ представления информации. Кодирование. Двоичная форма представления информации. Вероятностный подход к определению количества информации. Единицы измерения информации.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Системы счисления и основы логики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Системы счисления. Двоичная система счисления. Двоичная арифметика. Системы счисления, используемые в компьютере.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Основные понятия и операции формальной логики. Логические выражения и их преобразование. Построение таблиц истинности логических выражений.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Основные логические устройства компьютера (регистр, сумматор).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Компьютер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Основные устройства компьютера, их функции и взаимосвязь.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Программное обеспечение компьютера. Системное и прикладное программное обеспечение. Операционная система: назначение и основные функции.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Файлы и каталоги. Работа с носителями информации. Ввод и вывод данных.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Инсталляция программ. Правовая охрана программ и данных. Компьютерные вирусы. Антивирусные программы. Техника безопасности в компьютерном классе.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Моделирование и формализация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Моделирование как метод познания. Формализация. Материальные и информационные модели. Информационное моделирование.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lastRenderedPageBreak/>
        <w:t xml:space="preserve">. Основные типы информационных моделей (табличные, иерархические, сетевые). Исследование на компьютере информационных моделей из различных предметных областей.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Алгоритмизация и программирование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Понятие алгоритма: свойства алгоритмов, исполнители алгоритмов, система команд исполнителя. Способы записей алгоритмов. Формальное исполнение алгоритмов. Основные алгоритмические конструкции. Вспомогательные алгоритмы.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Знакомство с одним из языков программирования. Переменные величины: тип, имя, значение. Массивы (таблицы) как способ представления информации.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Различные технологии программирования. Алгоритмическое программирование: основные типы данных, процедуры и функции. </w:t>
      </w:r>
      <w:proofErr w:type="spellStart"/>
      <w:r w:rsidRPr="008D608C">
        <w:rPr>
          <w:sz w:val="24"/>
          <w:szCs w:val="24"/>
        </w:rPr>
        <w:t>Объектно</w:t>
      </w:r>
      <w:proofErr w:type="spellEnd"/>
      <w:r w:rsidRPr="008D608C">
        <w:rPr>
          <w:sz w:val="24"/>
          <w:szCs w:val="24"/>
        </w:rPr>
        <w:t xml:space="preserve"> </w:t>
      </w:r>
      <w:proofErr w:type="gramStart"/>
      <w:r w:rsidRPr="008D608C">
        <w:rPr>
          <w:sz w:val="24"/>
          <w:szCs w:val="24"/>
        </w:rPr>
        <w:t>-о</w:t>
      </w:r>
      <w:proofErr w:type="gramEnd"/>
      <w:r w:rsidRPr="008D608C">
        <w:rPr>
          <w:sz w:val="24"/>
          <w:szCs w:val="24"/>
        </w:rPr>
        <w:t xml:space="preserve">риентированное программирование: объект, свойства объекта, операции над объектом.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. Разработка программ методом последовательной детализации (сверху вниз) и сборочным методом (снизу вверх).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 Информационные технологии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Технология обработки текстовой информации. Понятие текста и его обработки. Текстовый редактор: назначение и основные возможности. Редактирование и форматирование текста. Работа с таблицами. Внедрение объектов из других приложений. Гипертекст.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Технология обработки графической информации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Способы представления графической информации. Пиксель. Графические примитивы. Способы хранения графической информации и форматы графических файлов. Графический редактор: назначение, пользовательский интерфейс и основные возможности. Графические объекты и операции над ними.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Технология обработки числовой информации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Электронные таблицы: назначение и основные возможности. Ввод чисел, формул и текста. Стандартные функции. Основные объекты в электронных таблицах и операции над ними (ячейка, столбец, строка). Построение диаграмм. Использование электронных таблиц для решения задач.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Технология хранения, поиска и сортировки информации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Базы данных: назначение и основные возможности. Типы баз данных. Системы управления базами данных. Ввод и редактирование записей. Сортировка и поиск записей. Основные объекты в базах данных и операции над ними (запись, поле). Изменение структуры базы данных. Виды и способы организации запросов.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proofErr w:type="spellStart"/>
      <w:r w:rsidRPr="008D608C">
        <w:rPr>
          <w:sz w:val="24"/>
          <w:szCs w:val="24"/>
        </w:rPr>
        <w:t>Мультимедийные</w:t>
      </w:r>
      <w:proofErr w:type="spellEnd"/>
      <w:r w:rsidRPr="008D608C">
        <w:rPr>
          <w:sz w:val="24"/>
          <w:szCs w:val="24"/>
        </w:rPr>
        <w:t xml:space="preserve"> технологии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Разработка документов и проектов, объединяющих объекты различных типов (текстовые, графические, числовые, звуковые, видео). Интерактивный интерфейс.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Компьютерные коммуникации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Локальные и глобальные компьютерные информационные сети. Основные информационные ресурсы: электронная почта, телеконференции, файловые архивы. Сеть Интернет. Технология </w:t>
      </w:r>
      <w:proofErr w:type="spellStart"/>
      <w:r w:rsidRPr="008D608C">
        <w:rPr>
          <w:sz w:val="24"/>
          <w:szCs w:val="24"/>
        </w:rPr>
        <w:t>World</w:t>
      </w:r>
      <w:proofErr w:type="spellEnd"/>
      <w:r w:rsidRPr="008D608C">
        <w:rPr>
          <w:sz w:val="24"/>
          <w:szCs w:val="24"/>
        </w:rPr>
        <w:t xml:space="preserve"> </w:t>
      </w:r>
      <w:proofErr w:type="spellStart"/>
      <w:r w:rsidRPr="008D608C">
        <w:rPr>
          <w:sz w:val="24"/>
          <w:szCs w:val="24"/>
        </w:rPr>
        <w:t>Wide</w:t>
      </w:r>
      <w:proofErr w:type="spellEnd"/>
      <w:r w:rsidRPr="008D608C">
        <w:rPr>
          <w:sz w:val="24"/>
          <w:szCs w:val="24"/>
        </w:rPr>
        <w:t xml:space="preserve"> </w:t>
      </w:r>
      <w:proofErr w:type="spellStart"/>
      <w:r w:rsidRPr="008D608C">
        <w:rPr>
          <w:sz w:val="24"/>
          <w:szCs w:val="24"/>
        </w:rPr>
        <w:t>Web</w:t>
      </w:r>
      <w:proofErr w:type="spellEnd"/>
      <w:r w:rsidRPr="008D608C">
        <w:rPr>
          <w:sz w:val="24"/>
          <w:szCs w:val="24"/>
        </w:rPr>
        <w:t xml:space="preserve"> (WWW). Публикации в WWW. Поиск информации. </w:t>
      </w:r>
    </w:p>
    <w:p w:rsidR="00387B70" w:rsidRDefault="00387B70" w:rsidP="008D608C">
      <w:pPr>
        <w:pStyle w:val="a8"/>
        <w:jc w:val="center"/>
        <w:rPr>
          <w:b/>
          <w:sz w:val="24"/>
          <w:szCs w:val="24"/>
        </w:rPr>
      </w:pPr>
      <w:r w:rsidRPr="008D608C">
        <w:rPr>
          <w:b/>
          <w:sz w:val="24"/>
          <w:szCs w:val="24"/>
        </w:rPr>
        <w:t>Биология</w:t>
      </w:r>
    </w:p>
    <w:p w:rsidR="009E0A4F" w:rsidRPr="008D608C" w:rsidRDefault="009E0A4F" w:rsidP="008D608C">
      <w:pPr>
        <w:pStyle w:val="a8"/>
        <w:jc w:val="center"/>
        <w:rPr>
          <w:b/>
          <w:sz w:val="24"/>
          <w:szCs w:val="24"/>
        </w:rPr>
      </w:pPr>
    </w:p>
    <w:p w:rsidR="009E0A4F" w:rsidRPr="009E0A4F" w:rsidRDefault="009E0A4F" w:rsidP="009E0A4F">
      <w:pPr>
        <w:pStyle w:val="a8"/>
        <w:jc w:val="both"/>
      </w:pPr>
      <w:r w:rsidRPr="009E0A4F">
        <w:t>ОБЯЗАТЕЛЬНЫЙ МИНИМУМ СОДЕРЖАНИЯ ОСНОВНЫХ ОБРАЗОВАТЕЛЬНЫХ ПРОГРАММ</w:t>
      </w:r>
    </w:p>
    <w:p w:rsidR="009E0A4F" w:rsidRPr="009E0A4F" w:rsidRDefault="009E0A4F" w:rsidP="009E0A4F">
      <w:pPr>
        <w:pStyle w:val="a8"/>
        <w:rPr>
          <w:sz w:val="24"/>
          <w:szCs w:val="24"/>
        </w:rPr>
      </w:pPr>
      <w:r w:rsidRPr="009E0A4F">
        <w:rPr>
          <w:sz w:val="24"/>
          <w:szCs w:val="24"/>
        </w:rPr>
        <w:lastRenderedPageBreak/>
        <w:t>БИОЛОГИЯ КАК НАУКА.</w:t>
      </w:r>
      <w:r w:rsidRPr="009E0A4F">
        <w:rPr>
          <w:sz w:val="24"/>
          <w:szCs w:val="24"/>
        </w:rPr>
        <w:br/>
        <w:t>МЕТОДЫ НАУЧНОГО ПОЗНАНИЯ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 xml:space="preserve">Объект изучения биологии – живая природа. Отличительные признаки живой природы: уровневая организация и эволюция. Основные уровни организации живой природы. Роль биологических теорий, идей, гипотез в формировании современной естественнонаучной картины мира. Методы познания живой природы. 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КЛЕТКА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 xml:space="preserve">Развитие знаний о клетке </w:t>
      </w:r>
      <w:r w:rsidRPr="009E0A4F">
        <w:rPr>
          <w:i/>
          <w:sz w:val="24"/>
          <w:szCs w:val="24"/>
        </w:rPr>
        <w:t xml:space="preserve">(Р.Гук, Р.Вирхов, К.Бэр, </w:t>
      </w:r>
      <w:proofErr w:type="spellStart"/>
      <w:r w:rsidRPr="009E0A4F">
        <w:rPr>
          <w:i/>
          <w:sz w:val="24"/>
          <w:szCs w:val="24"/>
        </w:rPr>
        <w:t>М.Шлейден</w:t>
      </w:r>
      <w:proofErr w:type="spellEnd"/>
      <w:r w:rsidRPr="009E0A4F">
        <w:rPr>
          <w:i/>
          <w:sz w:val="24"/>
          <w:szCs w:val="24"/>
        </w:rPr>
        <w:t xml:space="preserve"> и Т.Шванн)</w:t>
      </w:r>
      <w:r w:rsidRPr="009E0A4F">
        <w:rPr>
          <w:rStyle w:val="af3"/>
          <w:i/>
          <w:sz w:val="24"/>
          <w:szCs w:val="24"/>
        </w:rPr>
        <w:t xml:space="preserve"> </w:t>
      </w:r>
      <w:r w:rsidRPr="009E0A4F">
        <w:rPr>
          <w:rStyle w:val="af3"/>
          <w:i/>
          <w:sz w:val="24"/>
          <w:szCs w:val="24"/>
        </w:rPr>
        <w:footnoteReference w:id="10"/>
      </w:r>
      <w:r w:rsidRPr="009E0A4F">
        <w:rPr>
          <w:i/>
          <w:color w:val="000000"/>
          <w:sz w:val="24"/>
          <w:szCs w:val="24"/>
        </w:rPr>
        <w:t>.</w:t>
      </w:r>
      <w:r w:rsidRPr="009E0A4F">
        <w:rPr>
          <w:sz w:val="24"/>
          <w:szCs w:val="24"/>
        </w:rPr>
        <w:t xml:space="preserve"> Клеточная теория. Роль клеточной теории в становлении современной естественнонаучной картины мира.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Химический состав клетки. Роль неорганических и органических веще</w:t>
      </w:r>
      <w:proofErr w:type="gramStart"/>
      <w:r w:rsidRPr="009E0A4F">
        <w:rPr>
          <w:sz w:val="24"/>
          <w:szCs w:val="24"/>
        </w:rPr>
        <w:t>ств в кл</w:t>
      </w:r>
      <w:proofErr w:type="gramEnd"/>
      <w:r w:rsidRPr="009E0A4F">
        <w:rPr>
          <w:sz w:val="24"/>
          <w:szCs w:val="24"/>
        </w:rPr>
        <w:t>етке и организме человека.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 xml:space="preserve">Строение клетки. Основные части и органоиды клетки, их функции; </w:t>
      </w:r>
      <w:proofErr w:type="spellStart"/>
      <w:r w:rsidRPr="009E0A4F">
        <w:rPr>
          <w:sz w:val="24"/>
          <w:szCs w:val="24"/>
        </w:rPr>
        <w:t>доядерные</w:t>
      </w:r>
      <w:proofErr w:type="spellEnd"/>
      <w:r w:rsidRPr="009E0A4F">
        <w:rPr>
          <w:sz w:val="24"/>
          <w:szCs w:val="24"/>
        </w:rPr>
        <w:t xml:space="preserve"> и ядерные клетки.</w:t>
      </w:r>
      <w:r w:rsidRPr="009E0A4F">
        <w:rPr>
          <w:i/>
          <w:sz w:val="24"/>
          <w:szCs w:val="24"/>
        </w:rPr>
        <w:t xml:space="preserve"> </w:t>
      </w:r>
      <w:r w:rsidRPr="009E0A4F">
        <w:rPr>
          <w:sz w:val="24"/>
          <w:szCs w:val="24"/>
        </w:rPr>
        <w:t>Вирусы – неклеточные формы. Строение и функции хромосом. ДНК – носитель наследственной информации. Значение постоянства числа и формы хромосом в клетках</w:t>
      </w:r>
      <w:r w:rsidRPr="009E0A4F">
        <w:rPr>
          <w:i/>
          <w:sz w:val="24"/>
          <w:szCs w:val="24"/>
        </w:rPr>
        <w:t xml:space="preserve">. </w:t>
      </w:r>
      <w:r w:rsidRPr="009E0A4F">
        <w:rPr>
          <w:sz w:val="24"/>
          <w:szCs w:val="24"/>
        </w:rPr>
        <w:t>Ген. Генетический код.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sz w:val="24"/>
          <w:szCs w:val="24"/>
        </w:rPr>
        <w:t>Проведение биологических исследований</w:t>
      </w:r>
      <w:r w:rsidRPr="009E0A4F">
        <w:rPr>
          <w:sz w:val="24"/>
          <w:szCs w:val="24"/>
        </w:rPr>
        <w:t>:</w:t>
      </w:r>
      <w:r w:rsidRPr="009E0A4F">
        <w:rPr>
          <w:i/>
          <w:sz w:val="24"/>
          <w:szCs w:val="24"/>
        </w:rPr>
        <w:t xml:space="preserve"> </w:t>
      </w:r>
      <w:r w:rsidRPr="009E0A4F">
        <w:rPr>
          <w:sz w:val="24"/>
          <w:szCs w:val="24"/>
        </w:rPr>
        <w:t>наблюдение клеток растений и животных под микроскопом на готовых микропрепаратах и их описание; сравнение строения клеток растений и животных; приготовление и описание микропрепаратов клеток растений.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ОРГАНИЗМ</w:t>
      </w:r>
    </w:p>
    <w:p w:rsidR="009E0A4F" w:rsidRPr="009E0A4F" w:rsidRDefault="009E0A4F" w:rsidP="009E0A4F">
      <w:pPr>
        <w:pStyle w:val="a8"/>
        <w:jc w:val="both"/>
        <w:rPr>
          <w:i/>
          <w:sz w:val="24"/>
          <w:szCs w:val="24"/>
        </w:rPr>
      </w:pPr>
      <w:r w:rsidRPr="009E0A4F">
        <w:rPr>
          <w:sz w:val="24"/>
          <w:szCs w:val="24"/>
        </w:rPr>
        <w:t>Организм – единое целое.</w:t>
      </w:r>
      <w:r w:rsidRPr="009E0A4F">
        <w:rPr>
          <w:i/>
          <w:sz w:val="24"/>
          <w:szCs w:val="24"/>
        </w:rPr>
        <w:t xml:space="preserve"> Многообразие организмов.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Обмен веществ и превращения энергии – свойства живых организмов.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Деление клетки – основа роста, развития и размножения организмов</w:t>
      </w:r>
      <w:r w:rsidRPr="009E0A4F">
        <w:rPr>
          <w:i/>
          <w:sz w:val="24"/>
          <w:szCs w:val="24"/>
        </w:rPr>
        <w:t xml:space="preserve">. </w:t>
      </w:r>
      <w:r w:rsidRPr="009E0A4F">
        <w:rPr>
          <w:sz w:val="24"/>
          <w:szCs w:val="24"/>
        </w:rPr>
        <w:t xml:space="preserve">Половое и бесполое размножение. </w:t>
      </w:r>
    </w:p>
    <w:p w:rsidR="009E0A4F" w:rsidRPr="009E0A4F" w:rsidRDefault="009E0A4F" w:rsidP="009E0A4F">
      <w:pPr>
        <w:pStyle w:val="a8"/>
        <w:jc w:val="both"/>
        <w:rPr>
          <w:i/>
          <w:sz w:val="24"/>
          <w:szCs w:val="24"/>
        </w:rPr>
      </w:pPr>
      <w:r w:rsidRPr="009E0A4F">
        <w:rPr>
          <w:sz w:val="24"/>
          <w:szCs w:val="24"/>
        </w:rPr>
        <w:t xml:space="preserve">Оплодотворение, его значение. </w:t>
      </w:r>
      <w:r w:rsidRPr="009E0A4F">
        <w:rPr>
          <w:i/>
          <w:sz w:val="24"/>
          <w:szCs w:val="24"/>
        </w:rPr>
        <w:t>Искусственное оплодотворение у растений и животных.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Индивидуальное развитие организма (онтогенез). Причины нарушений развития организмов. Индивидуальное развитие человека. Репродуктивное здоровье. Последствия влияния алкоголя, никотина, наркотических веществ на развитие зародыша человека.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Наследственность и изменчивость – свойства организмов. Генетика – наука о закономерностях наследственности и изменчивости</w:t>
      </w:r>
      <w:r w:rsidRPr="009E0A4F">
        <w:rPr>
          <w:i/>
          <w:sz w:val="24"/>
          <w:szCs w:val="24"/>
        </w:rPr>
        <w:t>.</w:t>
      </w:r>
      <w:r w:rsidRPr="009E0A4F">
        <w:rPr>
          <w:sz w:val="24"/>
          <w:szCs w:val="24"/>
        </w:rPr>
        <w:t xml:space="preserve"> Г.Мендель – основоположник генетики. Генетическая терминология и символика. Закономерности наследования, установленные Г.Менделем. </w:t>
      </w:r>
      <w:r w:rsidRPr="009E0A4F">
        <w:rPr>
          <w:i/>
          <w:sz w:val="24"/>
          <w:szCs w:val="24"/>
        </w:rPr>
        <w:t>Хромосомная теория наследственности</w:t>
      </w:r>
      <w:r w:rsidRPr="009E0A4F">
        <w:rPr>
          <w:sz w:val="24"/>
          <w:szCs w:val="24"/>
        </w:rPr>
        <w:t>. Современные представления о гене и геноме.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Наследственная и ненаследственная изменчивость. Влияние мутагенов на организм человека. Значение генетики для медицины и селекции</w:t>
      </w:r>
      <w:r w:rsidRPr="009E0A4F">
        <w:rPr>
          <w:i/>
          <w:sz w:val="24"/>
          <w:szCs w:val="24"/>
        </w:rPr>
        <w:t>.</w:t>
      </w:r>
      <w:r w:rsidRPr="009E0A4F">
        <w:rPr>
          <w:sz w:val="24"/>
          <w:szCs w:val="24"/>
        </w:rPr>
        <w:t xml:space="preserve"> Наследственные болезни человека, их причины и профилактика. Селекция. </w:t>
      </w:r>
      <w:r w:rsidRPr="009E0A4F">
        <w:rPr>
          <w:i/>
          <w:sz w:val="24"/>
          <w:szCs w:val="24"/>
        </w:rPr>
        <w:t xml:space="preserve">Учение Н.И.Вавилова о центрах многообразия и происхождения культурных растений. </w:t>
      </w:r>
      <w:r w:rsidRPr="009E0A4F">
        <w:rPr>
          <w:sz w:val="24"/>
          <w:szCs w:val="24"/>
        </w:rPr>
        <w:t>Основные методы селекции: гибридизация, искусственный отбор.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Биотехнология, ее достижения</w:t>
      </w:r>
      <w:r w:rsidRPr="009E0A4F">
        <w:rPr>
          <w:i/>
          <w:sz w:val="24"/>
          <w:szCs w:val="24"/>
        </w:rPr>
        <w:t>.</w:t>
      </w:r>
      <w:r w:rsidRPr="009E0A4F">
        <w:rPr>
          <w:sz w:val="24"/>
          <w:szCs w:val="24"/>
        </w:rPr>
        <w:t xml:space="preserve"> Этические аспекты развития некоторых исследований в биотехнологии (клонирование человека).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sz w:val="24"/>
          <w:szCs w:val="24"/>
        </w:rPr>
        <w:t>Проведение биологических исследований:</w:t>
      </w:r>
      <w:r w:rsidRPr="009E0A4F">
        <w:rPr>
          <w:sz w:val="24"/>
          <w:szCs w:val="24"/>
        </w:rPr>
        <w:t xml:space="preserve"> выявление признаков сходства зародышей человека и других млекопитающих как доказательство их родства, источников мутагенов в окружающей среде (косвенно) и оценка возможных последствий их влияния на собственный организм; составление простейших схем скрещивания; решение элементарных генетических задач; анализ и оценка этических аспектов развития некоторых исследований в биотехнологии.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ВИД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lastRenderedPageBreak/>
        <w:t>История эволюционных идей</w:t>
      </w:r>
      <w:r w:rsidRPr="009E0A4F">
        <w:rPr>
          <w:i/>
          <w:sz w:val="24"/>
          <w:szCs w:val="24"/>
        </w:rPr>
        <w:t>.</w:t>
      </w:r>
      <w:r w:rsidRPr="009E0A4F">
        <w:rPr>
          <w:sz w:val="24"/>
          <w:szCs w:val="24"/>
        </w:rPr>
        <w:t xml:space="preserve"> </w:t>
      </w:r>
      <w:r w:rsidRPr="009E0A4F">
        <w:rPr>
          <w:i/>
          <w:sz w:val="24"/>
          <w:szCs w:val="24"/>
        </w:rPr>
        <w:t xml:space="preserve">Значение работ К.Линнея, учения Ж.Б.Ламарка, </w:t>
      </w:r>
      <w:r w:rsidRPr="009E0A4F">
        <w:rPr>
          <w:sz w:val="24"/>
          <w:szCs w:val="24"/>
        </w:rPr>
        <w:t>эволюционной теории Ч.Дарвина</w:t>
      </w:r>
      <w:r w:rsidRPr="009E0A4F">
        <w:rPr>
          <w:i/>
          <w:sz w:val="24"/>
          <w:szCs w:val="24"/>
        </w:rPr>
        <w:t xml:space="preserve">. </w:t>
      </w:r>
      <w:r w:rsidRPr="009E0A4F">
        <w:rPr>
          <w:sz w:val="24"/>
          <w:szCs w:val="24"/>
        </w:rPr>
        <w:t xml:space="preserve">Роль эволюционной теории в формировании современной естественнонаучной картины мира. Вид, его критерии. Популяция - структурная единица вида, единица эволюции. Движущие силы эволюции, их влияние на генофонд популяции. </w:t>
      </w:r>
      <w:r w:rsidRPr="009E0A4F">
        <w:rPr>
          <w:i/>
          <w:sz w:val="24"/>
          <w:szCs w:val="24"/>
        </w:rPr>
        <w:t>Синтетическая теория эволюции.</w:t>
      </w:r>
      <w:r w:rsidRPr="009E0A4F">
        <w:rPr>
          <w:sz w:val="24"/>
          <w:szCs w:val="24"/>
        </w:rPr>
        <w:t xml:space="preserve"> Результаты эволюции. Сохранение многообразия видов как основа устойчивого развития биосферы.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Гипотезы происхождения жизни. Отличительные признаки живого. Усложнение живых организмов на Земле в процессе эволюции</w:t>
      </w:r>
      <w:r w:rsidRPr="009E0A4F">
        <w:rPr>
          <w:i/>
          <w:sz w:val="24"/>
          <w:szCs w:val="24"/>
        </w:rPr>
        <w:t>.</w:t>
      </w:r>
      <w:r w:rsidRPr="009E0A4F">
        <w:rPr>
          <w:sz w:val="24"/>
          <w:szCs w:val="24"/>
        </w:rPr>
        <w:t xml:space="preserve"> Гипотезы происхождения человека. Эволюция человека.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sz w:val="24"/>
          <w:szCs w:val="24"/>
        </w:rPr>
        <w:t xml:space="preserve">Проведение биологических исследований: </w:t>
      </w:r>
      <w:r w:rsidRPr="009E0A4F">
        <w:rPr>
          <w:sz w:val="24"/>
          <w:szCs w:val="24"/>
        </w:rPr>
        <w:t>описание особей вида по морфологическому критерию; выявление приспособлений организмов к среде обитания; анализ и оценка различных гипотез происхождения жизни и человека.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ЭКОСИСТЕМЫ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Экологические факторы, их значение в жизни организмов. Видовая и пространственная структура экосистем. Пищевые связи, круговорот веществ и превращения энергии в экосистемах. Причины устойчивости и смены экосистем.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Биосфера – глобальная экосистема. Учение В.И.Вернадского о биосфере</w:t>
      </w:r>
      <w:r w:rsidRPr="009E0A4F">
        <w:rPr>
          <w:i/>
          <w:sz w:val="24"/>
          <w:szCs w:val="24"/>
        </w:rPr>
        <w:t>.</w:t>
      </w:r>
      <w:r w:rsidRPr="009E0A4F">
        <w:rPr>
          <w:sz w:val="24"/>
          <w:szCs w:val="24"/>
        </w:rPr>
        <w:t xml:space="preserve"> Роль живых организмов в биосфере. </w:t>
      </w:r>
      <w:r w:rsidRPr="009E0A4F">
        <w:rPr>
          <w:i/>
          <w:sz w:val="24"/>
          <w:szCs w:val="24"/>
        </w:rPr>
        <w:t>Эволюция биосферы</w:t>
      </w:r>
      <w:r w:rsidRPr="009E0A4F">
        <w:rPr>
          <w:sz w:val="24"/>
          <w:szCs w:val="24"/>
        </w:rPr>
        <w:t>. Глобальные экологические проблемы и пути их решения. Последствия деятельности человека в окружающей среде. Правила поведения в природной среде.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proofErr w:type="gramStart"/>
      <w:r w:rsidRPr="009E0A4F">
        <w:rPr>
          <w:b/>
          <w:sz w:val="24"/>
          <w:szCs w:val="24"/>
        </w:rPr>
        <w:t>Проведение биологических исследований:</w:t>
      </w:r>
      <w:r w:rsidRPr="009E0A4F">
        <w:rPr>
          <w:sz w:val="24"/>
          <w:szCs w:val="24"/>
        </w:rPr>
        <w:t xml:space="preserve"> выявление антропогенных изменений в экосистемах своей местности; составление схем передачи веществ и энергии (цепей питания); сравнительная характеристика природных экосистем и </w:t>
      </w:r>
      <w:proofErr w:type="spellStart"/>
      <w:r w:rsidRPr="009E0A4F">
        <w:rPr>
          <w:sz w:val="24"/>
          <w:szCs w:val="24"/>
        </w:rPr>
        <w:t>агроэкосистем</w:t>
      </w:r>
      <w:proofErr w:type="spellEnd"/>
      <w:r w:rsidRPr="009E0A4F">
        <w:rPr>
          <w:sz w:val="24"/>
          <w:szCs w:val="24"/>
        </w:rPr>
        <w:t xml:space="preserve"> своей местности; исследование изменений в экосистемах на биологических моделях (аквариум); решение экологических задач; анализ и оценка последствий собственной деятельности в окружающей среде, глобальных экологических проблем и путей их решения.</w:t>
      </w:r>
      <w:proofErr w:type="gramEnd"/>
    </w:p>
    <w:p w:rsidR="009E0A4F" w:rsidRPr="009E0A4F" w:rsidRDefault="009E0A4F" w:rsidP="009E0A4F">
      <w:pPr>
        <w:pStyle w:val="a8"/>
        <w:jc w:val="both"/>
        <w:rPr>
          <w:i/>
          <w:sz w:val="24"/>
          <w:szCs w:val="24"/>
        </w:rPr>
      </w:pPr>
      <w:r w:rsidRPr="009E0A4F">
        <w:rPr>
          <w:i/>
          <w:sz w:val="24"/>
          <w:szCs w:val="24"/>
        </w:rPr>
        <w:t>ТРЕБОВАНИЯ К</w:t>
      </w:r>
      <w:r>
        <w:rPr>
          <w:i/>
          <w:sz w:val="24"/>
          <w:szCs w:val="24"/>
        </w:rPr>
        <w:t xml:space="preserve"> УРОВНЮ </w:t>
      </w:r>
      <w:r w:rsidRPr="009E0A4F">
        <w:rPr>
          <w:i/>
          <w:sz w:val="24"/>
          <w:szCs w:val="24"/>
        </w:rPr>
        <w:t>ПОДГОТОВКИ ВЫПУСКНИКОВ</w:t>
      </w:r>
    </w:p>
    <w:p w:rsidR="009E0A4F" w:rsidRPr="009E0A4F" w:rsidRDefault="009E0A4F" w:rsidP="009E0A4F">
      <w:pPr>
        <w:pStyle w:val="a8"/>
        <w:jc w:val="both"/>
        <w:rPr>
          <w:b/>
          <w:i/>
          <w:sz w:val="24"/>
          <w:szCs w:val="24"/>
        </w:rPr>
      </w:pPr>
      <w:r w:rsidRPr="009E0A4F">
        <w:rPr>
          <w:b/>
          <w:i/>
          <w:sz w:val="24"/>
          <w:szCs w:val="24"/>
        </w:rPr>
        <w:t>В результате изучения биологии на базовом уровне ученик должен</w:t>
      </w:r>
    </w:p>
    <w:p w:rsidR="009E0A4F" w:rsidRPr="009E0A4F" w:rsidRDefault="009E0A4F" w:rsidP="009E0A4F">
      <w:pPr>
        <w:pStyle w:val="a8"/>
        <w:jc w:val="both"/>
        <w:rPr>
          <w:b/>
          <w:sz w:val="24"/>
          <w:szCs w:val="24"/>
        </w:rPr>
      </w:pPr>
      <w:r w:rsidRPr="009E0A4F">
        <w:rPr>
          <w:b/>
          <w:sz w:val="24"/>
          <w:szCs w:val="24"/>
        </w:rPr>
        <w:t>знать/понимать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основные положения</w:t>
      </w:r>
      <w:r w:rsidRPr="009E0A4F">
        <w:rPr>
          <w:sz w:val="24"/>
          <w:szCs w:val="24"/>
        </w:rPr>
        <w:t xml:space="preserve"> биологических теорий (клеточная, эволюционная теория Ч.Дарвина); учение В.И.Вернадского о биосфере; сущность законов Г.Менделя, закономерностей изменчивости;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строение биологических объектов:</w:t>
      </w:r>
      <w:r w:rsidRPr="009E0A4F">
        <w:rPr>
          <w:sz w:val="24"/>
          <w:szCs w:val="24"/>
        </w:rPr>
        <w:t xml:space="preserve"> клетки; генов и хромосом; вида и экосистем (структура); 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сущность биологических процессов:</w:t>
      </w:r>
      <w:r w:rsidRPr="009E0A4F">
        <w:rPr>
          <w:sz w:val="24"/>
          <w:szCs w:val="24"/>
        </w:rPr>
        <w:t xml:space="preserve"> 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вклад выдающихся ученых</w:t>
      </w:r>
      <w:r w:rsidRPr="009E0A4F">
        <w:rPr>
          <w:sz w:val="24"/>
          <w:szCs w:val="24"/>
        </w:rPr>
        <w:t xml:space="preserve"> в развитие биологической науки; 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биологическую терминологию и символику</w:t>
      </w:r>
      <w:r w:rsidRPr="009E0A4F">
        <w:rPr>
          <w:sz w:val="24"/>
          <w:szCs w:val="24"/>
        </w:rPr>
        <w:t>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sz w:val="24"/>
          <w:szCs w:val="24"/>
        </w:rPr>
        <w:t>уметь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 xml:space="preserve">объяснять: </w:t>
      </w:r>
      <w:r w:rsidRPr="009E0A4F">
        <w:rPr>
          <w:sz w:val="24"/>
          <w:szCs w:val="24"/>
        </w:rPr>
        <w:t>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организмов, наследственных заболеваний, мутаций, устойчивости и смены экосистем; необходимости сохранения многообразия видов;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решать</w:t>
      </w:r>
      <w:r w:rsidRPr="009E0A4F">
        <w:rPr>
          <w:sz w:val="24"/>
          <w:szCs w:val="24"/>
        </w:rPr>
        <w:t xml:space="preserve"> элементарные биологические задачи; составлять элементарные схемы скрещивания и схемы переноса веществ и энергии в экосистемах (цепи питания);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lastRenderedPageBreak/>
        <w:t>описывать</w:t>
      </w:r>
      <w:r w:rsidRPr="009E0A4F">
        <w:rPr>
          <w:sz w:val="24"/>
          <w:szCs w:val="24"/>
        </w:rPr>
        <w:t xml:space="preserve"> особей видов по морфологическому критерию; 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выявлять</w:t>
      </w:r>
      <w:r w:rsidRPr="009E0A4F">
        <w:rPr>
          <w:sz w:val="24"/>
          <w:szCs w:val="24"/>
        </w:rPr>
        <w:t xml:space="preserve"> приспособления организмов к среде обитания, источники мутагенов в окружающей среде (косвенно), антропогенные изменения в экосистемах своей местности;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сравнивать</w:t>
      </w:r>
      <w:r w:rsidRPr="009E0A4F">
        <w:rPr>
          <w:sz w:val="24"/>
          <w:szCs w:val="24"/>
        </w:rPr>
        <w:t xml:space="preserve">: биологические объекты (тела живой и неживой природы по химическому составу, зародыши человека и других млекопитающих, природные экосистемы и </w:t>
      </w:r>
      <w:proofErr w:type="spellStart"/>
      <w:r w:rsidRPr="009E0A4F">
        <w:rPr>
          <w:sz w:val="24"/>
          <w:szCs w:val="24"/>
        </w:rPr>
        <w:t>агроэкосистемы</w:t>
      </w:r>
      <w:proofErr w:type="spellEnd"/>
      <w:r w:rsidRPr="009E0A4F">
        <w:rPr>
          <w:sz w:val="24"/>
          <w:szCs w:val="24"/>
        </w:rPr>
        <w:t xml:space="preserve"> своей местности), процессы (естественный и искусственный отбор, половое и бесполое размножение) и делать выводы на основе сравнения; 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 xml:space="preserve">анализировать и оценивать </w:t>
      </w:r>
      <w:r w:rsidRPr="009E0A4F">
        <w:rPr>
          <w:sz w:val="24"/>
          <w:szCs w:val="24"/>
        </w:rPr>
        <w:t>различные гипотезы сущности жизни, происхождения жизни и человека, глобальные экологические проблемы и пути их решения, последствия собственной деятельности в окружающей среде;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 xml:space="preserve">изучать </w:t>
      </w:r>
      <w:r w:rsidRPr="009E0A4F">
        <w:rPr>
          <w:sz w:val="24"/>
          <w:szCs w:val="24"/>
        </w:rPr>
        <w:t>изменения в экосистемах на биологических моделях;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 xml:space="preserve">находить </w:t>
      </w:r>
      <w:r w:rsidRPr="009E0A4F">
        <w:rPr>
          <w:sz w:val="24"/>
          <w:szCs w:val="24"/>
        </w:rPr>
        <w:t>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Интернета) и критически ее оценивать;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9E0A4F">
        <w:rPr>
          <w:sz w:val="24"/>
          <w:szCs w:val="24"/>
        </w:rPr>
        <w:t>для</w:t>
      </w:r>
      <w:proofErr w:type="gramEnd"/>
      <w:r w:rsidRPr="009E0A4F">
        <w:rPr>
          <w:sz w:val="24"/>
          <w:szCs w:val="24"/>
        </w:rPr>
        <w:t>: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соблюдения мер профилактики отравлений, вирусных и других заболеваний, стрессов, вредных привычек (курение, алкоголизм, наркомания); правил поведения в природной среде;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оказания первой помощи при простудных и других заболеваниях, отравлении пищевыми продуктами;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оценки этических аспектов некоторых исследований в области биотехнологии (клонирование, искусственное оплодотворение).</w:t>
      </w:r>
    </w:p>
    <w:p w:rsidR="009E0A4F" w:rsidRDefault="009E0A4F" w:rsidP="009E0A4F">
      <w:pPr>
        <w:pStyle w:val="a8"/>
        <w:rPr>
          <w:rFonts w:asciiTheme="minorHAnsi" w:eastAsiaTheme="minorEastAsia" w:hAnsiTheme="minorHAnsi" w:cstheme="minorBidi"/>
          <w:sz w:val="22"/>
          <w:szCs w:val="22"/>
        </w:rPr>
      </w:pPr>
    </w:p>
    <w:p w:rsidR="00387B70" w:rsidRPr="007A1900" w:rsidRDefault="00387B70" w:rsidP="007A1900">
      <w:pPr>
        <w:pStyle w:val="a8"/>
        <w:jc w:val="center"/>
        <w:rPr>
          <w:b/>
          <w:sz w:val="24"/>
          <w:szCs w:val="24"/>
        </w:rPr>
      </w:pPr>
      <w:r w:rsidRPr="007A1900">
        <w:rPr>
          <w:b/>
          <w:sz w:val="24"/>
          <w:szCs w:val="24"/>
        </w:rPr>
        <w:t>Физика</w:t>
      </w:r>
    </w:p>
    <w:p w:rsidR="00387B70" w:rsidRPr="007A1900" w:rsidRDefault="00387B7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 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ОБЯЗАТЕЛЬНЫЙ МИНИМУМ СО</w:t>
      </w:r>
      <w:r>
        <w:rPr>
          <w:sz w:val="24"/>
          <w:szCs w:val="24"/>
        </w:rPr>
        <w:t xml:space="preserve">ДЕРЖАНИЯ </w:t>
      </w:r>
      <w:r w:rsidRPr="007A1900">
        <w:rPr>
          <w:sz w:val="24"/>
          <w:szCs w:val="24"/>
        </w:rPr>
        <w:t>ОСНОВНЫХ ОБРАЗОВАТЕЛЬНЫХ ПРОГРАММ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ФИЗИКА И МЕТОДЫ НАУЧНОГО ПОЗНАНИЯ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color w:val="000000"/>
          <w:sz w:val="24"/>
          <w:szCs w:val="24"/>
        </w:rPr>
        <w:t xml:space="preserve">Физика как наука. Научные методы познания окружающего мира и их отличия от других методов познания. Роль эксперимента и теории в процессе познания природы. </w:t>
      </w:r>
      <w:r w:rsidRPr="007A1900">
        <w:rPr>
          <w:i/>
          <w:color w:val="000000"/>
          <w:sz w:val="24"/>
          <w:szCs w:val="24"/>
        </w:rPr>
        <w:t>Моделирование физических явлений и процессов</w:t>
      </w:r>
      <w:r w:rsidRPr="007A1900">
        <w:rPr>
          <w:rStyle w:val="af3"/>
          <w:i/>
          <w:sz w:val="24"/>
          <w:szCs w:val="24"/>
        </w:rPr>
        <w:footnoteReference w:id="11"/>
      </w:r>
      <w:r w:rsidRPr="007A1900">
        <w:rPr>
          <w:i/>
          <w:color w:val="000000"/>
          <w:sz w:val="24"/>
          <w:szCs w:val="24"/>
        </w:rPr>
        <w:t>.</w:t>
      </w:r>
      <w:r w:rsidRPr="007A1900">
        <w:rPr>
          <w:color w:val="000000"/>
          <w:sz w:val="24"/>
          <w:szCs w:val="24"/>
        </w:rPr>
        <w:t xml:space="preserve"> Научные гипотезы. Физические законы. Физические теории. </w:t>
      </w:r>
      <w:r w:rsidRPr="007A1900">
        <w:rPr>
          <w:i/>
          <w:color w:val="000000"/>
          <w:sz w:val="24"/>
          <w:szCs w:val="24"/>
        </w:rPr>
        <w:t>Границы применимости физических законов и теорий.</w:t>
      </w:r>
      <w:r w:rsidRPr="007A1900">
        <w:rPr>
          <w:color w:val="000000"/>
          <w:sz w:val="24"/>
          <w:szCs w:val="24"/>
        </w:rPr>
        <w:t xml:space="preserve"> </w:t>
      </w:r>
      <w:r w:rsidRPr="007A1900">
        <w:rPr>
          <w:i/>
          <w:color w:val="000000"/>
          <w:sz w:val="24"/>
          <w:szCs w:val="24"/>
        </w:rPr>
        <w:t xml:space="preserve">Принцип соответствия. </w:t>
      </w:r>
      <w:r w:rsidRPr="007A1900">
        <w:rPr>
          <w:color w:val="000000"/>
          <w:sz w:val="24"/>
          <w:szCs w:val="24"/>
        </w:rPr>
        <w:t>Основные элементы физической картины мира.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МЕХАНИКА</w:t>
      </w:r>
    </w:p>
    <w:p w:rsidR="007A1900" w:rsidRPr="007A1900" w:rsidRDefault="007A1900" w:rsidP="007A1900">
      <w:pPr>
        <w:pStyle w:val="a8"/>
        <w:jc w:val="both"/>
        <w:rPr>
          <w:i/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 xml:space="preserve">Механическое движение и его виды. Прямолинейное равноускоренное движение. Принцип относительности Галилея. Законы динамики. Всемирное тяготение. Законы сохранения в механике. </w:t>
      </w:r>
      <w:r w:rsidRPr="007A1900">
        <w:rPr>
          <w:i/>
          <w:color w:val="000000"/>
          <w:sz w:val="24"/>
          <w:szCs w:val="24"/>
        </w:rPr>
        <w:t>Предсказательная сила законов классической механики. Использование законов механики для объяснения движения небесных тел и для развития космических исследований. Границы применимости классической механики.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Проведение опытов, иллюстрирующих проявление принципа относительности, законов классической механики, сохранения импульса и механической энергии.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Практическое применение физических знаний в повседневной жизни для использования простых механизмов, инструментов, транспортных средств.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МОЛЕКУЛЯРНАЯ ФИЗИКА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 xml:space="preserve">Возникновение атомистической гипотезы строения вещества и ее экспериментальные доказательства. Абсолютная температура как мера средней кинетической энергии теплового </w:t>
      </w:r>
      <w:r w:rsidRPr="007A1900">
        <w:rPr>
          <w:color w:val="000000"/>
          <w:sz w:val="24"/>
          <w:szCs w:val="24"/>
        </w:rPr>
        <w:lastRenderedPageBreak/>
        <w:t>движения частиц вещества</w:t>
      </w:r>
      <w:r w:rsidRPr="007A1900">
        <w:rPr>
          <w:i/>
          <w:color w:val="000000"/>
          <w:sz w:val="24"/>
          <w:szCs w:val="24"/>
        </w:rPr>
        <w:t>. Модель идеального газа</w:t>
      </w:r>
      <w:r w:rsidRPr="007A1900">
        <w:rPr>
          <w:color w:val="000000"/>
          <w:sz w:val="24"/>
          <w:szCs w:val="24"/>
        </w:rPr>
        <w:t>. Давление газа. Уравнение состояния идеального газа. Строение и свойства жидкостей и твердых тел.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 xml:space="preserve">Законы термодинамики. </w:t>
      </w:r>
      <w:r w:rsidRPr="007A1900">
        <w:rPr>
          <w:i/>
          <w:color w:val="000000"/>
          <w:sz w:val="24"/>
          <w:szCs w:val="24"/>
        </w:rPr>
        <w:t xml:space="preserve">Порядок и хаос. Необратимость тепловых процессов. </w:t>
      </w:r>
      <w:r w:rsidRPr="007A1900">
        <w:rPr>
          <w:color w:val="000000"/>
          <w:sz w:val="24"/>
          <w:szCs w:val="24"/>
        </w:rPr>
        <w:t>Тепловые двигатели и охрана окружающей среды.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Проведение опытов по изучению свойств газов, жидкостей и твердых тел, тепловых процессов и агрегатных превращений вещества.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Практическое применение в повседневной жизни физических знаний о свойствах газов, жидкостей и твердых тел; об охране окружающей среды.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ЭЛЕКТРОДИНАМИКА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 xml:space="preserve">Элементарный электрический заряд. Закон сохранения электрического заряда. Электрическое поле. Электрический ток. Магнитное поле тока. Явление электромагнитной индукции. Взаимосвязь электрического и магнитного полей. Электромагнитное поле. 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Электромагнитные волны. Волновые свойства света. Различные виды электромагнитных излучений и их практическое применение.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 xml:space="preserve">Проведение опытов по исследованию явления </w:t>
      </w:r>
      <w:r w:rsidRPr="007A1900">
        <w:rPr>
          <w:sz w:val="24"/>
          <w:szCs w:val="24"/>
        </w:rPr>
        <w:t>электромагнитной</w:t>
      </w:r>
      <w:r w:rsidRPr="007A1900">
        <w:rPr>
          <w:color w:val="000000"/>
          <w:sz w:val="24"/>
          <w:szCs w:val="24"/>
        </w:rPr>
        <w:t xml:space="preserve"> индукции, электромагнитных волн, волновых свой</w:t>
      </w:r>
      <w:proofErr w:type="gramStart"/>
      <w:r w:rsidRPr="007A1900">
        <w:rPr>
          <w:color w:val="000000"/>
          <w:sz w:val="24"/>
          <w:szCs w:val="24"/>
        </w:rPr>
        <w:t>ств св</w:t>
      </w:r>
      <w:proofErr w:type="gramEnd"/>
      <w:r w:rsidRPr="007A1900">
        <w:rPr>
          <w:color w:val="000000"/>
          <w:sz w:val="24"/>
          <w:szCs w:val="24"/>
        </w:rPr>
        <w:t>ета.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Объяснение устройства и принципа действия технических объектов, практическое применение физических знаний в повседневной жизни: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при использовании микрофона, динамика, трансформатора, телефона, магнитофона;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 xml:space="preserve">для безопасного обращения с домашней электропроводкой, бытовой </w:t>
      </w:r>
      <w:proofErr w:type="spellStart"/>
      <w:r w:rsidRPr="007A1900">
        <w:rPr>
          <w:color w:val="000000"/>
          <w:sz w:val="24"/>
          <w:szCs w:val="24"/>
        </w:rPr>
        <w:t>электро</w:t>
      </w:r>
      <w:proofErr w:type="spellEnd"/>
      <w:r w:rsidRPr="007A1900">
        <w:rPr>
          <w:color w:val="000000"/>
          <w:sz w:val="24"/>
          <w:szCs w:val="24"/>
        </w:rPr>
        <w:t>- и радиоаппаратурой.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КВАНТОВАЯ ФИЗИКА И ЭЛЕМЕНТЫ АСТРОФИЗИКИ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i/>
          <w:color w:val="000000"/>
          <w:sz w:val="24"/>
          <w:szCs w:val="24"/>
        </w:rPr>
        <w:t>Гипотеза Планка о квантах.</w:t>
      </w:r>
      <w:r w:rsidRPr="007A1900">
        <w:rPr>
          <w:color w:val="000000"/>
          <w:sz w:val="24"/>
          <w:szCs w:val="24"/>
        </w:rPr>
        <w:t xml:space="preserve"> Фотоэффект. Фотон. </w:t>
      </w:r>
      <w:r w:rsidRPr="007A1900">
        <w:rPr>
          <w:i/>
          <w:color w:val="000000"/>
          <w:sz w:val="24"/>
          <w:szCs w:val="24"/>
        </w:rPr>
        <w:t>Гипотеза де Бройля о волновых свойствах частиц. Корпускулярно-волновой дуализм.</w:t>
      </w:r>
      <w:r w:rsidRPr="007A1900">
        <w:rPr>
          <w:color w:val="000000"/>
          <w:sz w:val="24"/>
          <w:szCs w:val="24"/>
        </w:rPr>
        <w:t xml:space="preserve"> </w:t>
      </w:r>
      <w:r w:rsidRPr="007A1900">
        <w:rPr>
          <w:i/>
          <w:color w:val="000000"/>
          <w:sz w:val="24"/>
          <w:szCs w:val="24"/>
        </w:rPr>
        <w:t>Соотношение неопределенностей Гейзенберга.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Планетарная модель атома</w:t>
      </w:r>
      <w:r w:rsidRPr="007A1900">
        <w:rPr>
          <w:i/>
          <w:color w:val="000000"/>
          <w:sz w:val="24"/>
          <w:szCs w:val="24"/>
        </w:rPr>
        <w:t>.</w:t>
      </w:r>
      <w:r w:rsidRPr="007A1900">
        <w:rPr>
          <w:color w:val="000000"/>
          <w:sz w:val="24"/>
          <w:szCs w:val="24"/>
        </w:rPr>
        <w:t xml:space="preserve"> Квантовые постулаты Бора.</w:t>
      </w:r>
      <w:r w:rsidRPr="007A1900">
        <w:rPr>
          <w:i/>
          <w:color w:val="000000"/>
          <w:sz w:val="24"/>
          <w:szCs w:val="24"/>
        </w:rPr>
        <w:t xml:space="preserve"> </w:t>
      </w:r>
      <w:r w:rsidRPr="007A1900">
        <w:rPr>
          <w:color w:val="000000"/>
          <w:sz w:val="24"/>
          <w:szCs w:val="24"/>
        </w:rPr>
        <w:t>Лазеры.</w:t>
      </w:r>
    </w:p>
    <w:p w:rsidR="007A1900" w:rsidRPr="007A1900" w:rsidRDefault="007A1900" w:rsidP="007A1900">
      <w:pPr>
        <w:pStyle w:val="a8"/>
        <w:jc w:val="both"/>
        <w:rPr>
          <w:i/>
          <w:color w:val="000000"/>
          <w:sz w:val="24"/>
          <w:szCs w:val="24"/>
        </w:rPr>
      </w:pPr>
      <w:r w:rsidRPr="007A1900">
        <w:rPr>
          <w:i/>
          <w:color w:val="000000"/>
          <w:sz w:val="24"/>
          <w:szCs w:val="24"/>
        </w:rPr>
        <w:t>Модели строения атомного ядра.</w:t>
      </w:r>
      <w:r w:rsidRPr="007A1900">
        <w:rPr>
          <w:color w:val="000000"/>
          <w:sz w:val="24"/>
          <w:szCs w:val="24"/>
        </w:rPr>
        <w:t xml:space="preserve"> Ядерные силы. Дефект массы и энергия связи ядра.</w:t>
      </w:r>
      <w:r w:rsidRPr="007A1900">
        <w:rPr>
          <w:sz w:val="24"/>
          <w:szCs w:val="24"/>
        </w:rPr>
        <w:t xml:space="preserve"> </w:t>
      </w:r>
      <w:r w:rsidRPr="007A1900">
        <w:rPr>
          <w:color w:val="000000"/>
          <w:sz w:val="24"/>
          <w:szCs w:val="24"/>
        </w:rPr>
        <w:t xml:space="preserve">Ядерная энергетика. Влияние ионизирующей радиации на живые организмы. </w:t>
      </w:r>
      <w:r w:rsidRPr="007A1900">
        <w:rPr>
          <w:i/>
          <w:color w:val="000000"/>
          <w:sz w:val="24"/>
          <w:szCs w:val="24"/>
        </w:rPr>
        <w:t>Доза излучения.</w:t>
      </w:r>
      <w:r w:rsidRPr="007A1900">
        <w:rPr>
          <w:color w:val="000000"/>
          <w:sz w:val="24"/>
          <w:szCs w:val="24"/>
        </w:rPr>
        <w:t xml:space="preserve"> </w:t>
      </w:r>
      <w:r w:rsidRPr="007A1900">
        <w:rPr>
          <w:i/>
          <w:color w:val="000000"/>
          <w:sz w:val="24"/>
          <w:szCs w:val="24"/>
        </w:rPr>
        <w:t>Закон радиоактивного распада и его статистический характер. Элементарные частицы. Фундаментальные взаимодействия.</w:t>
      </w:r>
    </w:p>
    <w:p w:rsidR="007A1900" w:rsidRPr="007A1900" w:rsidRDefault="007A1900" w:rsidP="007A1900">
      <w:pPr>
        <w:pStyle w:val="a8"/>
        <w:jc w:val="both"/>
        <w:rPr>
          <w:i/>
          <w:sz w:val="24"/>
          <w:szCs w:val="24"/>
        </w:rPr>
      </w:pPr>
      <w:r w:rsidRPr="007A1900">
        <w:rPr>
          <w:sz w:val="24"/>
          <w:szCs w:val="24"/>
        </w:rPr>
        <w:t xml:space="preserve">Солнечная система. Звезды и источники их энергии. </w:t>
      </w:r>
      <w:r w:rsidRPr="007A1900">
        <w:rPr>
          <w:i/>
          <w:sz w:val="24"/>
          <w:szCs w:val="24"/>
        </w:rPr>
        <w:t>Современные представления о происхождении и эволюции Солнца и звезд</w:t>
      </w:r>
      <w:r w:rsidRPr="007A1900">
        <w:rPr>
          <w:sz w:val="24"/>
          <w:szCs w:val="24"/>
        </w:rPr>
        <w:t>. Галактика</w:t>
      </w:r>
      <w:r w:rsidRPr="007A1900">
        <w:rPr>
          <w:i/>
          <w:sz w:val="24"/>
          <w:szCs w:val="24"/>
        </w:rPr>
        <w:t xml:space="preserve">. </w:t>
      </w:r>
      <w:r w:rsidRPr="007A1900">
        <w:rPr>
          <w:sz w:val="24"/>
          <w:szCs w:val="24"/>
        </w:rPr>
        <w:t>Пространственные масштабы наблюдаемой</w:t>
      </w:r>
      <w:r w:rsidRPr="007A1900">
        <w:rPr>
          <w:i/>
          <w:sz w:val="24"/>
          <w:szCs w:val="24"/>
        </w:rPr>
        <w:t xml:space="preserve"> </w:t>
      </w:r>
      <w:r w:rsidRPr="007A1900">
        <w:rPr>
          <w:sz w:val="24"/>
          <w:szCs w:val="24"/>
        </w:rPr>
        <w:t xml:space="preserve">Вселенной. </w:t>
      </w:r>
      <w:r w:rsidRPr="007A1900">
        <w:rPr>
          <w:i/>
          <w:sz w:val="24"/>
          <w:szCs w:val="24"/>
        </w:rPr>
        <w:t>Применимость законов физики для объяснения природы космических объектов.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Наблюдение и описание движения небесных тел.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 xml:space="preserve">Проведение исследований процессов излучения и поглощения света, явления фотоэффекта и устройств, работающих на его основе, радиоактивного распада, работы лазера, дозиметров. </w:t>
      </w:r>
    </w:p>
    <w:p w:rsidR="007A1900" w:rsidRPr="007A1900" w:rsidRDefault="007A1900" w:rsidP="007A1900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7A1900">
        <w:rPr>
          <w:i/>
          <w:sz w:val="24"/>
          <w:szCs w:val="24"/>
        </w:rPr>
        <w:t>ПОДГОТОВКИ ВЫПУСКНИКОВ</w:t>
      </w:r>
    </w:p>
    <w:p w:rsidR="007A1900" w:rsidRPr="007A1900" w:rsidRDefault="007A1900" w:rsidP="007A1900">
      <w:pPr>
        <w:pStyle w:val="a8"/>
        <w:jc w:val="both"/>
        <w:rPr>
          <w:i/>
          <w:sz w:val="24"/>
          <w:szCs w:val="24"/>
        </w:rPr>
      </w:pPr>
      <w:r w:rsidRPr="007A1900">
        <w:rPr>
          <w:i/>
          <w:sz w:val="24"/>
          <w:szCs w:val="24"/>
        </w:rPr>
        <w:t>В результате изучения физики на базовом уровне ученик должен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знать/понимать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proofErr w:type="gramStart"/>
      <w:r w:rsidRPr="007A1900">
        <w:rPr>
          <w:i/>
          <w:sz w:val="24"/>
          <w:szCs w:val="24"/>
        </w:rPr>
        <w:t>смысл понятий:</w:t>
      </w:r>
      <w:r w:rsidRPr="007A1900">
        <w:rPr>
          <w:sz w:val="24"/>
          <w:szCs w:val="24"/>
        </w:rPr>
        <w:t xml:space="preserve">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планета, звезда, Солнечная система, галактика, Вселенная;</w:t>
      </w:r>
      <w:proofErr w:type="gramEnd"/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proofErr w:type="gramStart"/>
      <w:r w:rsidRPr="007A1900">
        <w:rPr>
          <w:i/>
          <w:sz w:val="24"/>
          <w:szCs w:val="24"/>
        </w:rPr>
        <w:t>смысл физических величин:</w:t>
      </w:r>
      <w:r w:rsidRPr="007A1900">
        <w:rPr>
          <w:sz w:val="24"/>
          <w:szCs w:val="24"/>
        </w:rPr>
        <w:t xml:space="preserve"> скорость, ускорение, масса, сила, 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</w:r>
      <w:proofErr w:type="gramEnd"/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>смысл физических законов</w:t>
      </w:r>
      <w:r w:rsidRPr="007A1900">
        <w:rPr>
          <w:sz w:val="24"/>
          <w:szCs w:val="24"/>
        </w:rPr>
        <w:t xml:space="preserve"> 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 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>вклад российских и зарубежных ученых</w:t>
      </w:r>
      <w:r w:rsidRPr="007A1900">
        <w:rPr>
          <w:sz w:val="24"/>
          <w:szCs w:val="24"/>
        </w:rPr>
        <w:t>, оказавших наибольшее влияние на развитие физики;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lastRenderedPageBreak/>
        <w:t>уметь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>описывать и объяснять физические явления и свойства тел:</w:t>
      </w:r>
      <w:r w:rsidRPr="007A1900">
        <w:rPr>
          <w:sz w:val="24"/>
          <w:szCs w:val="24"/>
        </w:rPr>
        <w:t xml:space="preserve"> движение небесных тел и искусственных спутников Земли; свойства газов, жидкостей и твердых тел; электромагнитн</w:t>
      </w:r>
      <w:r w:rsidRPr="007A1900">
        <w:rPr>
          <w:color w:val="000000"/>
          <w:sz w:val="24"/>
          <w:szCs w:val="24"/>
        </w:rPr>
        <w:t>ую</w:t>
      </w:r>
      <w:r w:rsidRPr="007A1900">
        <w:rPr>
          <w:sz w:val="24"/>
          <w:szCs w:val="24"/>
        </w:rPr>
        <w:t xml:space="preserve"> индукци</w:t>
      </w:r>
      <w:r w:rsidRPr="007A1900">
        <w:rPr>
          <w:color w:val="000000"/>
          <w:sz w:val="24"/>
          <w:szCs w:val="24"/>
        </w:rPr>
        <w:t>ю</w:t>
      </w:r>
      <w:r w:rsidRPr="007A1900">
        <w:rPr>
          <w:sz w:val="24"/>
          <w:szCs w:val="24"/>
        </w:rPr>
        <w:t xml:space="preserve">, </w:t>
      </w:r>
      <w:r w:rsidRPr="007A1900">
        <w:rPr>
          <w:color w:val="000000"/>
          <w:sz w:val="24"/>
          <w:szCs w:val="24"/>
        </w:rPr>
        <w:t>распространение электромагнитных волн;</w:t>
      </w:r>
      <w:r w:rsidRPr="007A1900">
        <w:rPr>
          <w:sz w:val="24"/>
          <w:szCs w:val="24"/>
        </w:rPr>
        <w:t xml:space="preserve"> волновые свойства света; излучение и поглощение света атомом; фотоэффект;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>отличать</w:t>
      </w:r>
      <w:r w:rsidRPr="007A1900">
        <w:rPr>
          <w:sz w:val="24"/>
          <w:szCs w:val="24"/>
        </w:rPr>
        <w:t xml:space="preserve"> гипотезы от научных теорий; </w:t>
      </w:r>
      <w:r w:rsidRPr="007A1900">
        <w:rPr>
          <w:i/>
          <w:sz w:val="24"/>
          <w:szCs w:val="24"/>
        </w:rPr>
        <w:t>делать вывод</w:t>
      </w:r>
      <w:r w:rsidRPr="007A1900">
        <w:rPr>
          <w:sz w:val="24"/>
          <w:szCs w:val="24"/>
        </w:rPr>
        <w:t xml:space="preserve">ы на основе экспериментальных данных; </w:t>
      </w:r>
      <w:r w:rsidRPr="007A1900">
        <w:rPr>
          <w:i/>
          <w:sz w:val="24"/>
          <w:szCs w:val="24"/>
        </w:rPr>
        <w:t xml:space="preserve">приводить примеры, </w:t>
      </w:r>
      <w:r w:rsidRPr="007A1900">
        <w:rPr>
          <w:sz w:val="24"/>
          <w:szCs w:val="24"/>
        </w:rPr>
        <w:t>показывающие, что: наблюдения и эксперимент являются основой для выдвижения гипотез и теорий, позволяют проверить истинность теоретических выводов; что физическая теория дает возможность объяснять известные явления природы и научные факты, предсказывать еще неизвестные явления;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 xml:space="preserve">приводить примеры практического использования физических знаний: </w:t>
      </w:r>
      <w:r w:rsidRPr="007A1900">
        <w:rPr>
          <w:sz w:val="24"/>
          <w:szCs w:val="24"/>
        </w:rPr>
        <w:t>законов механики, термодинамики и электродинамики в энергетике; различных видов электромагнитных излучений для развития радио и телекоммуникаций, квантовой физики в создании ядерной энергетики, лазеров;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>воспринимать и на основе полученных знаний самостоятельно оценивать</w:t>
      </w:r>
      <w:r w:rsidRPr="007A1900">
        <w:rPr>
          <w:sz w:val="24"/>
          <w:szCs w:val="24"/>
        </w:rPr>
        <w:t xml:space="preserve"> информацию, содержащуюся в сообщениях СМИ, Интернете, научно-популярных статьях;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7A1900">
        <w:rPr>
          <w:sz w:val="24"/>
          <w:szCs w:val="24"/>
        </w:rPr>
        <w:t>для</w:t>
      </w:r>
      <w:proofErr w:type="gramEnd"/>
      <w:r w:rsidRPr="007A1900">
        <w:rPr>
          <w:sz w:val="24"/>
          <w:szCs w:val="24"/>
        </w:rPr>
        <w:t>: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связи;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оценки влияния на организм человека и другие организмы загрязнения окружающей среды;</w:t>
      </w:r>
    </w:p>
    <w:p w:rsidR="007A1900" w:rsidRDefault="007A1900" w:rsidP="007A1900">
      <w:pPr>
        <w:pStyle w:val="a8"/>
        <w:jc w:val="both"/>
        <w:rPr>
          <w:sz w:val="22"/>
        </w:rPr>
      </w:pPr>
      <w:r w:rsidRPr="007A1900">
        <w:rPr>
          <w:sz w:val="24"/>
          <w:szCs w:val="24"/>
        </w:rPr>
        <w:t>рационального природопользования и охраны окружающей среды.</w:t>
      </w:r>
    </w:p>
    <w:p w:rsidR="007A1900" w:rsidRDefault="007A1900" w:rsidP="007A1900">
      <w:pPr>
        <w:pStyle w:val="a8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8D146F" w:rsidRDefault="008D146F" w:rsidP="008D146F">
      <w:pPr>
        <w:pStyle w:val="a8"/>
        <w:jc w:val="center"/>
        <w:rPr>
          <w:rFonts w:eastAsiaTheme="minorEastAsia"/>
          <w:b/>
          <w:sz w:val="24"/>
          <w:szCs w:val="24"/>
        </w:rPr>
      </w:pPr>
      <w:r w:rsidRPr="008D146F">
        <w:rPr>
          <w:rFonts w:eastAsiaTheme="minorEastAsia"/>
          <w:b/>
          <w:sz w:val="24"/>
          <w:szCs w:val="24"/>
        </w:rPr>
        <w:t>Астрономия</w:t>
      </w:r>
    </w:p>
    <w:p w:rsidR="008D146F" w:rsidRDefault="008D146F" w:rsidP="008D146F">
      <w:pPr>
        <w:pStyle w:val="a8"/>
        <w:jc w:val="center"/>
        <w:rPr>
          <w:rFonts w:eastAsiaTheme="minorEastAsia"/>
          <w:b/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820240">
        <w:rPr>
          <w:sz w:val="24"/>
          <w:szCs w:val="24"/>
        </w:rPr>
        <w:t>Роль астрономии в развитии цивилизации. Эволюция взглядов человека на Вселенную. Геоцентрическая и гелиоцентрическая системы. Особенности методов познания в астрономии. Практическое применение астрономических исследований. История развития отечественной космонавтики. Первый искусственный спутник Земли, полет Ю.А. Гагарина. Достижения современной космонавтики.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820240">
        <w:rPr>
          <w:sz w:val="24"/>
          <w:szCs w:val="24"/>
        </w:rPr>
        <w:t>Основы практической астрономии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НЕБЕСНАЯ СФЕРА. ОСОБЫЕ ТОЧКИ НЕБЕСНОЙ СФЕРЫ. НЕБЕСНЫЕ КООРДИНАТЫ. Звездная карта, созвездия, использование компьютерных приложений для отображения звездного неба. Видимая звездная величина. Суточное движение светил.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СВЯЗЬ ВИДИМОГО РАСПОЛОЖЕНИЯ ОБЪЕКТОВ НА НЕБЕ И ГЕОГРАФИЧЕСКИХ КООРДИНАТ НАБЛЮДАТЕЛЯ. Движение Земли вокруг Солнца. Видимое движение и фазы Луны. Солнечные и лунные затмения. Время и календарь.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Законы движения небесных тел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Структура и масштабы Солнечной системы. Конфигурация и условия видимости планет. Методы определения расстояний до тел Солнечной системы и их размеров.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НЕБЕСНАЯ МЕХАНИКА. ЗАКОНЫ КЕПЛЕРА. ОПРЕДЕЛЕНИЕ МАСС НЕБЕСНЫХ ТЕЛ. ДВИЖЕНИЕ ИСКУССТВЕННЫХ НЕБЕСНЫХ ТЕЛ.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Солнечная система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Происхождение Солнечной системы. Система Земля - Луна. Планеты земной группы. Планеты-гиганты. Спутники и кольца планет. Малые тела Солнечной системы.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lastRenderedPageBreak/>
        <w:t>АСТЕРОИДНАЯ ОПАСНОСТЬ.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Методы астрономических исследований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Электромагнитное излучение, космические лучи и ГРАВИТАЦИОННЫЕ ВОЛНЫ как источник информации о природе и свойствах небесных тел. Наземные и космические телескопы, принцип их работы. Космические аппараты. Спектральный анализ. Эффект Доплера.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ЗАКОН СМЕЩЕНИЯ ВИНА. ЗАКОН СТЕФАНА-БОЛЬЦМАНА.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Звезды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Звезды: основные физико-химические характеристики и их взаимная связь. Разнообразие звездных характеристик и их закономерности. Определение расстояния до звезд, параллакс.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ДВОЙНЫЕ И КРАТНЫЕ ЗВЕЗДЫ. </w:t>
      </w:r>
      <w:proofErr w:type="spellStart"/>
      <w:r w:rsidRPr="00820240">
        <w:rPr>
          <w:sz w:val="24"/>
          <w:szCs w:val="24"/>
        </w:rPr>
        <w:t>Внесолнечные</w:t>
      </w:r>
      <w:proofErr w:type="spellEnd"/>
      <w:r w:rsidRPr="00820240">
        <w:rPr>
          <w:sz w:val="24"/>
          <w:szCs w:val="24"/>
        </w:rPr>
        <w:t xml:space="preserve"> планеты. ПРОБЛЕМА СУЩЕСТВОВАНИЯ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ЖИЗНИ ВО ВСЕЛЕННОЙ. Внутреннее строение и источники энергии звезд. Происхождение химических элементов.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ПЕРЕМЕННЫЕ И ВСПЫХИВАЮЩИЕ ЗВЕЗДЫ. КОРИЧНЕВЫЕ КАРЛИКИ. 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Эволюция звезд, ее этапы и конечные стадии.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Строение Солнца, солнечной атмосферы. Проявления солнечной активности: пятна, вспышки, протуберанцы. Периодичность солнечной активности.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РОЛЬ МАГНИТНЫХ ПОЛЕЙ НА СОЛНЦЕ. 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Солнечно-земные связи.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Наша Галактика - Млечный Путь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Состав и структура Галактики. ЗВЕЗДНЫЕ СКОПЛЕНИЯ. Межзвездный газ и пыль. Вращение Галактики.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ТЕМНАЯ МАТЕРИЯ.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proofErr w:type="gramStart"/>
      <w:r w:rsidRPr="00820240">
        <w:rPr>
          <w:sz w:val="24"/>
          <w:szCs w:val="24"/>
        </w:rPr>
        <w:t xml:space="preserve">Г </w:t>
      </w:r>
      <w:proofErr w:type="spellStart"/>
      <w:r w:rsidRPr="00820240">
        <w:rPr>
          <w:sz w:val="24"/>
          <w:szCs w:val="24"/>
        </w:rPr>
        <w:t>алактики</w:t>
      </w:r>
      <w:proofErr w:type="spellEnd"/>
      <w:proofErr w:type="gramEnd"/>
      <w:r w:rsidRPr="00820240">
        <w:rPr>
          <w:sz w:val="24"/>
          <w:szCs w:val="24"/>
        </w:rPr>
        <w:t>. Строение и эволюция Вселенной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Открытие других галактик. Многообразие галактик и их основные характеристики. Сверхмассивные черные дыры и активность галактик. Представление о космологии. Красное смещение. Закон Хаббла.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Default="00820240" w:rsidP="00C94074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ЭВОЛЮЦИЯ ВСЕЛЕННОЙ. Большой Взрыв. Реликт</w:t>
      </w:r>
      <w:r w:rsidR="00C94074">
        <w:rPr>
          <w:sz w:val="24"/>
          <w:szCs w:val="24"/>
        </w:rPr>
        <w:t>овое излучение. ТЕМНАЯ ЭНЕРГИЯ.</w:t>
      </w:r>
    </w:p>
    <w:p w:rsidR="00C94074" w:rsidRDefault="00C94074" w:rsidP="00C94074">
      <w:pPr>
        <w:pStyle w:val="a8"/>
        <w:jc w:val="both"/>
        <w:rPr>
          <w:sz w:val="24"/>
          <w:szCs w:val="24"/>
        </w:rPr>
      </w:pPr>
    </w:p>
    <w:p w:rsidR="00820240" w:rsidRDefault="00820240" w:rsidP="00820240">
      <w:pPr>
        <w:pStyle w:val="a8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7A1900">
        <w:rPr>
          <w:i/>
          <w:sz w:val="24"/>
          <w:szCs w:val="24"/>
        </w:rPr>
        <w:t>ПОДГОТОВКИ ВЫПУСКНИКОВ</w:t>
      </w:r>
    </w:p>
    <w:p w:rsidR="00820240" w:rsidRPr="007A1900" w:rsidRDefault="00820240" w:rsidP="00820240">
      <w:pPr>
        <w:pStyle w:val="a8"/>
        <w:jc w:val="center"/>
        <w:rPr>
          <w:i/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В результате изучения астрономии на базовом уровне ученик должен: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знать/понимать: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proofErr w:type="gramStart"/>
      <w:r w:rsidRPr="00820240">
        <w:rPr>
          <w:sz w:val="24"/>
          <w:szCs w:val="24"/>
        </w:rPr>
        <w:t xml:space="preserve">смысл понятий: геоцентрическая и гелиоцентрическая система, видимая звездная величина, созвездие, противостояния и соединения планет, комета, астероид, метеор, метеорит, </w:t>
      </w:r>
      <w:proofErr w:type="spellStart"/>
      <w:r w:rsidRPr="00820240">
        <w:rPr>
          <w:sz w:val="24"/>
          <w:szCs w:val="24"/>
        </w:rPr>
        <w:t>метеороид</w:t>
      </w:r>
      <w:proofErr w:type="spellEnd"/>
      <w:r w:rsidRPr="00820240">
        <w:rPr>
          <w:sz w:val="24"/>
          <w:szCs w:val="24"/>
        </w:rPr>
        <w:t xml:space="preserve">, планета, спутник, звезда, Солнечная система, Галактика, Вселенная, всемирное и поясное время, </w:t>
      </w:r>
      <w:proofErr w:type="spellStart"/>
      <w:r w:rsidRPr="00820240">
        <w:rPr>
          <w:sz w:val="24"/>
          <w:szCs w:val="24"/>
        </w:rPr>
        <w:t>внесолнечная</w:t>
      </w:r>
      <w:proofErr w:type="spellEnd"/>
      <w:r w:rsidRPr="00820240">
        <w:rPr>
          <w:sz w:val="24"/>
          <w:szCs w:val="24"/>
        </w:rPr>
        <w:t xml:space="preserve"> планета (</w:t>
      </w:r>
      <w:proofErr w:type="spellStart"/>
      <w:r w:rsidRPr="00820240">
        <w:rPr>
          <w:sz w:val="24"/>
          <w:szCs w:val="24"/>
        </w:rPr>
        <w:t>экзопланета</w:t>
      </w:r>
      <w:proofErr w:type="spellEnd"/>
      <w:r w:rsidRPr="00820240">
        <w:rPr>
          <w:sz w:val="24"/>
          <w:szCs w:val="24"/>
        </w:rPr>
        <w:t>), спектральная классификация звезд, параллакс, реликтовое излучение, Большой Взрыв, черная дыра;</w:t>
      </w:r>
      <w:proofErr w:type="gramEnd"/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смысл физических величин: парсек, световой год, астрономическая единица, звездная величина;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смысл физического закона Хаббла;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lastRenderedPageBreak/>
        <w:t>основные этапы освоения космического пространства;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гипотезы происхождения Солнечной системы;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основные характеристики и строение Солнца, солнечной атмосферы; размеры Галактики, положение и период обращения Солнца относительно центра Галактики; уметь: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приводить примеры: роли астрономии в развитии цивилизации, использования методов исследований в астрономии, различных диапазонов электромагнитных излучений для получения информации об объектах Вселенной, получения астрономической информации с помощью космических аппаратов и спектрального анализа, влияния солнечной активности на Землю;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proofErr w:type="gramStart"/>
      <w:r w:rsidRPr="00820240">
        <w:rPr>
          <w:sz w:val="24"/>
          <w:szCs w:val="24"/>
        </w:rPr>
        <w:t>описывать и объяснять: различия календарей, условия наступления солнечных и лунных затмений, фазы Луны, суточные движения светил, причины возникновения приливов и отливов; принцип действия оптического телескопа, взаимосвязь физико-химических характеристик звезд с использованием диаграммы «цвет-светимость», физические причины, определяющие равновесие звезд, источник энергии звезд и происхождение химических элементов, красное смещение с помощью эффекта Доплера;</w:t>
      </w:r>
      <w:proofErr w:type="gramEnd"/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характеризовать особенности методов познания астрономии, основные элементы и свойства планет Солнечной системы, методы определения расстояний и линейных размеров небесных тел, возможные пути эволюции звезд различной массы;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находить на небе основные созвездия Северного полушария, в том числе: </w:t>
      </w:r>
      <w:proofErr w:type="gramStart"/>
      <w:r w:rsidRPr="00820240">
        <w:rPr>
          <w:sz w:val="24"/>
          <w:szCs w:val="24"/>
        </w:rPr>
        <w:t>Большая Медведица, Малая Медведица, Волопас, Лебедь, Кассиопея, Орион; самые яркие звезды, в том числе:</w:t>
      </w:r>
      <w:proofErr w:type="gramEnd"/>
      <w:r w:rsidRPr="00820240">
        <w:rPr>
          <w:sz w:val="24"/>
          <w:szCs w:val="24"/>
        </w:rPr>
        <w:t xml:space="preserve"> Полярная звезда, Арктур, Вега, Капелла, Сириус, Бетельгейзе;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использовать компьютерные приложения для определения положения Солнца, Луны и звезд на любую дату и время суток для данного населенного пункта;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820240">
        <w:rPr>
          <w:sz w:val="24"/>
          <w:szCs w:val="24"/>
        </w:rPr>
        <w:t>для</w:t>
      </w:r>
      <w:proofErr w:type="gramEnd"/>
      <w:r w:rsidRPr="00820240">
        <w:rPr>
          <w:sz w:val="24"/>
          <w:szCs w:val="24"/>
        </w:rPr>
        <w:t>: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понимания взаимосвязи астрономии с другими науками, в основе которых лежат знания по астрономии, отделение ее от лженаук;</w:t>
      </w:r>
    </w:p>
    <w:p w:rsidR="008D146F" w:rsidRPr="00C94074" w:rsidRDefault="00820240" w:rsidP="00C94074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оценивания информации, содержащейся в сообщениях СМИ, Интернет</w:t>
      </w:r>
      <w:r w:rsidR="00C94074">
        <w:rPr>
          <w:sz w:val="24"/>
          <w:szCs w:val="24"/>
        </w:rPr>
        <w:t>е, научно-популярных статьях</w:t>
      </w:r>
      <w:proofErr w:type="gramStart"/>
      <w:r w:rsidR="00C94074">
        <w:rPr>
          <w:sz w:val="24"/>
          <w:szCs w:val="24"/>
        </w:rPr>
        <w:t>.».</w:t>
      </w:r>
      <w:proofErr w:type="gramEnd"/>
    </w:p>
    <w:p w:rsidR="00387B70" w:rsidRDefault="00387B70" w:rsidP="007A1900">
      <w:pPr>
        <w:pStyle w:val="a8"/>
        <w:jc w:val="center"/>
        <w:rPr>
          <w:b/>
          <w:sz w:val="24"/>
          <w:szCs w:val="24"/>
        </w:rPr>
      </w:pPr>
      <w:r w:rsidRPr="008D608C">
        <w:rPr>
          <w:b/>
          <w:sz w:val="24"/>
          <w:szCs w:val="24"/>
        </w:rPr>
        <w:t>Химия</w:t>
      </w:r>
    </w:p>
    <w:p w:rsidR="0048288D" w:rsidRPr="007A1900" w:rsidRDefault="0048288D" w:rsidP="007A1900">
      <w:pPr>
        <w:pStyle w:val="a8"/>
        <w:jc w:val="center"/>
        <w:rPr>
          <w:sz w:val="24"/>
          <w:szCs w:val="24"/>
        </w:rPr>
      </w:pP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ОБЯЗАТЕЛЬНЫЙ МИНИМУМ СО</w:t>
      </w:r>
      <w:r>
        <w:rPr>
          <w:sz w:val="24"/>
          <w:szCs w:val="24"/>
        </w:rPr>
        <w:t xml:space="preserve">ДЕРЖАНИЯ </w:t>
      </w:r>
      <w:r w:rsidRPr="00627C6C">
        <w:rPr>
          <w:sz w:val="24"/>
          <w:szCs w:val="24"/>
        </w:rPr>
        <w:t>ОСНОВНЫХ ОБРАЗОВАТЕЛЬНЫХ ПРОГРАММ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МЕТОДЫ ПОЗНАНИЯ В ХИМИИ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Научные методы познания веществ и </w:t>
      </w:r>
      <w:proofErr w:type="gramStart"/>
      <w:r w:rsidRPr="00627C6C">
        <w:rPr>
          <w:sz w:val="24"/>
          <w:szCs w:val="24"/>
        </w:rPr>
        <w:t>химический</w:t>
      </w:r>
      <w:proofErr w:type="gramEnd"/>
      <w:r w:rsidRPr="00627C6C">
        <w:rPr>
          <w:sz w:val="24"/>
          <w:szCs w:val="24"/>
        </w:rPr>
        <w:t xml:space="preserve"> явлений. Роль эксперимента и теории в химии. </w:t>
      </w:r>
      <w:r w:rsidRPr="00627C6C">
        <w:rPr>
          <w:i/>
          <w:sz w:val="24"/>
          <w:szCs w:val="24"/>
        </w:rPr>
        <w:t>Моделирование химических процессов</w:t>
      </w:r>
      <w:r w:rsidRPr="00627C6C">
        <w:rPr>
          <w:rStyle w:val="af3"/>
          <w:i/>
          <w:sz w:val="24"/>
          <w:szCs w:val="24"/>
        </w:rPr>
        <w:footnoteReference w:id="12"/>
      </w:r>
      <w:r w:rsidRPr="00627C6C">
        <w:rPr>
          <w:i/>
          <w:sz w:val="24"/>
          <w:szCs w:val="24"/>
        </w:rPr>
        <w:t>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ТЕОРЕТИЧЕСКИЕ ОСНОВЫ ХИМИИ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sz w:val="24"/>
          <w:szCs w:val="24"/>
        </w:rPr>
        <w:t>Современные представления о строении атома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Атом. Изотопы. </w:t>
      </w:r>
      <w:r w:rsidRPr="00627C6C">
        <w:rPr>
          <w:i/>
          <w:sz w:val="24"/>
          <w:szCs w:val="24"/>
        </w:rPr>
        <w:t xml:space="preserve">Атомные </w:t>
      </w:r>
      <w:proofErr w:type="spellStart"/>
      <w:r w:rsidRPr="00627C6C">
        <w:rPr>
          <w:i/>
          <w:sz w:val="24"/>
          <w:szCs w:val="24"/>
        </w:rPr>
        <w:t>орбитали</w:t>
      </w:r>
      <w:proofErr w:type="spellEnd"/>
      <w:r w:rsidRPr="00627C6C">
        <w:rPr>
          <w:sz w:val="24"/>
          <w:szCs w:val="24"/>
        </w:rPr>
        <w:t xml:space="preserve">. </w:t>
      </w:r>
      <w:r w:rsidRPr="00627C6C">
        <w:rPr>
          <w:i/>
          <w:sz w:val="24"/>
          <w:szCs w:val="24"/>
          <w:lang w:val="en-US"/>
        </w:rPr>
        <w:t>s</w:t>
      </w:r>
      <w:r w:rsidRPr="00627C6C">
        <w:rPr>
          <w:sz w:val="24"/>
          <w:szCs w:val="24"/>
        </w:rPr>
        <w:t xml:space="preserve">-, </w:t>
      </w:r>
      <w:r w:rsidRPr="00627C6C">
        <w:rPr>
          <w:i/>
          <w:sz w:val="24"/>
          <w:szCs w:val="24"/>
          <w:lang w:val="en-US"/>
        </w:rPr>
        <w:t>p</w:t>
      </w:r>
      <w:r w:rsidRPr="00627C6C">
        <w:rPr>
          <w:sz w:val="24"/>
          <w:szCs w:val="24"/>
        </w:rPr>
        <w:t>-</w:t>
      </w:r>
      <w:r w:rsidRPr="00627C6C">
        <w:rPr>
          <w:i/>
          <w:sz w:val="24"/>
          <w:szCs w:val="24"/>
        </w:rPr>
        <w:t>элементы</w:t>
      </w:r>
      <w:r w:rsidRPr="00627C6C">
        <w:rPr>
          <w:sz w:val="24"/>
          <w:szCs w:val="24"/>
        </w:rPr>
        <w:t xml:space="preserve">. </w:t>
      </w:r>
      <w:r w:rsidRPr="00627C6C">
        <w:rPr>
          <w:i/>
          <w:sz w:val="24"/>
          <w:szCs w:val="24"/>
        </w:rPr>
        <w:t>Особенности строения электронных оболочек атомов переходных элементов</w:t>
      </w:r>
      <w:r w:rsidRPr="00627C6C">
        <w:rPr>
          <w:sz w:val="24"/>
          <w:szCs w:val="24"/>
        </w:rPr>
        <w:t>. Периодический закон и периодическая система химических элементов Д.И.Менделеева.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b/>
          <w:sz w:val="24"/>
          <w:szCs w:val="24"/>
        </w:rPr>
        <w:t>Химическая связь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Ковалентная связь, ее разновидности и механизмы образования. </w:t>
      </w:r>
      <w:proofErr w:type="spellStart"/>
      <w:r w:rsidRPr="00627C6C">
        <w:rPr>
          <w:sz w:val="24"/>
          <w:szCs w:val="24"/>
        </w:rPr>
        <w:t>Электроотрицательность</w:t>
      </w:r>
      <w:proofErr w:type="spellEnd"/>
      <w:r w:rsidRPr="00627C6C">
        <w:rPr>
          <w:sz w:val="24"/>
          <w:szCs w:val="24"/>
        </w:rPr>
        <w:t xml:space="preserve">. Степень окисления и валентность химических элементов. Ионная связь. Катионы и анионы. Металлическая связь. </w:t>
      </w:r>
      <w:r w:rsidRPr="00627C6C">
        <w:rPr>
          <w:i/>
          <w:sz w:val="24"/>
          <w:szCs w:val="24"/>
        </w:rPr>
        <w:t>Водородная связь</w:t>
      </w:r>
      <w:r w:rsidRPr="00627C6C">
        <w:rPr>
          <w:sz w:val="24"/>
          <w:szCs w:val="24"/>
        </w:rPr>
        <w:t>.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b/>
          <w:sz w:val="24"/>
          <w:szCs w:val="24"/>
        </w:rPr>
        <w:t>Вещество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lastRenderedPageBreak/>
        <w:t>Качественный и количественный состав вещества. Вещества</w:t>
      </w:r>
      <w:r w:rsidRPr="00627C6C">
        <w:rPr>
          <w:b/>
          <w:sz w:val="24"/>
          <w:szCs w:val="24"/>
        </w:rPr>
        <w:t xml:space="preserve"> </w:t>
      </w:r>
      <w:r w:rsidRPr="00627C6C">
        <w:rPr>
          <w:sz w:val="24"/>
          <w:szCs w:val="24"/>
        </w:rPr>
        <w:t>молекулярного и немолекулярного строения.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sz w:val="24"/>
          <w:szCs w:val="24"/>
        </w:rPr>
        <w:t>Причины многообразия веществ: изомерия, гомология, аллотропия.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Явления, происходящие при растворении веществ – </w:t>
      </w:r>
      <w:r w:rsidRPr="00627C6C">
        <w:rPr>
          <w:i/>
          <w:sz w:val="24"/>
          <w:szCs w:val="24"/>
        </w:rPr>
        <w:t>разрушение кристаллической решетки, диффузия</w:t>
      </w:r>
      <w:r w:rsidRPr="00627C6C">
        <w:rPr>
          <w:sz w:val="24"/>
          <w:szCs w:val="24"/>
        </w:rPr>
        <w:t>, диссоциация, гидратация.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Чистые вещества и смеси. Истинные растворы. </w:t>
      </w:r>
      <w:r w:rsidRPr="00627C6C">
        <w:rPr>
          <w:i/>
          <w:sz w:val="24"/>
          <w:szCs w:val="24"/>
        </w:rPr>
        <w:t>Растворение как физико-химический процесс.</w:t>
      </w:r>
      <w:r w:rsidRPr="00627C6C">
        <w:rPr>
          <w:sz w:val="24"/>
          <w:szCs w:val="24"/>
        </w:rPr>
        <w:t xml:space="preserve"> Способы выражения концентрации растворов: массовая доля растворенного вещества</w:t>
      </w:r>
      <w:proofErr w:type="gramStart"/>
      <w:r w:rsidRPr="00627C6C">
        <w:rPr>
          <w:sz w:val="24"/>
          <w:szCs w:val="24"/>
        </w:rPr>
        <w:t xml:space="preserve">.. </w:t>
      </w:r>
      <w:proofErr w:type="gramEnd"/>
      <w:r w:rsidRPr="00627C6C">
        <w:rPr>
          <w:sz w:val="24"/>
          <w:szCs w:val="24"/>
        </w:rPr>
        <w:t>Диссоциация электролитов в водных растворах.</w:t>
      </w:r>
      <w:r w:rsidRPr="00627C6C">
        <w:rPr>
          <w:i/>
          <w:sz w:val="24"/>
          <w:szCs w:val="24"/>
        </w:rPr>
        <w:t xml:space="preserve"> Сильные и слабые электролиты</w:t>
      </w:r>
      <w:r w:rsidRPr="00627C6C">
        <w:rPr>
          <w:sz w:val="24"/>
          <w:szCs w:val="24"/>
        </w:rPr>
        <w:t>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i/>
          <w:sz w:val="24"/>
          <w:szCs w:val="24"/>
        </w:rPr>
        <w:t>Золи, гели, понятие о коллоидах.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b/>
          <w:sz w:val="24"/>
          <w:szCs w:val="24"/>
        </w:rPr>
        <w:t>Химические реакции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Классификация химических реакций в неорганической и органической химии.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Реакц</w:t>
      </w:r>
      <w:proofErr w:type="gramStart"/>
      <w:r w:rsidRPr="00627C6C">
        <w:rPr>
          <w:sz w:val="24"/>
          <w:szCs w:val="24"/>
        </w:rPr>
        <w:t>ии ио</w:t>
      </w:r>
      <w:proofErr w:type="gramEnd"/>
      <w:r w:rsidRPr="00627C6C">
        <w:rPr>
          <w:sz w:val="24"/>
          <w:szCs w:val="24"/>
        </w:rPr>
        <w:t xml:space="preserve">нного обмена в водных растворах. Среда водных растворов: кислая, нейтральная, щелочная. </w:t>
      </w:r>
      <w:r w:rsidRPr="00627C6C">
        <w:rPr>
          <w:i/>
          <w:sz w:val="24"/>
          <w:szCs w:val="24"/>
        </w:rPr>
        <w:t>Водородный показатель (</w:t>
      </w:r>
      <w:proofErr w:type="spellStart"/>
      <w:r w:rsidRPr="00627C6C">
        <w:rPr>
          <w:i/>
          <w:sz w:val="24"/>
          <w:szCs w:val="24"/>
        </w:rPr>
        <w:t>рН</w:t>
      </w:r>
      <w:proofErr w:type="spellEnd"/>
      <w:r w:rsidRPr="00627C6C">
        <w:rPr>
          <w:i/>
          <w:sz w:val="24"/>
          <w:szCs w:val="24"/>
        </w:rPr>
        <w:t>) раствора</w:t>
      </w:r>
      <w:r w:rsidRPr="00627C6C">
        <w:rPr>
          <w:sz w:val="24"/>
          <w:szCs w:val="24"/>
        </w:rPr>
        <w:t>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Окислительно-восстановительные реакции. </w:t>
      </w:r>
      <w:r w:rsidRPr="00627C6C">
        <w:rPr>
          <w:i/>
          <w:sz w:val="24"/>
          <w:szCs w:val="24"/>
        </w:rPr>
        <w:t>Электролиз растворов и расплавов.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Скорость реакции, ее зависимость от различных факторов. Катализ.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Обратимость реакций. Химическое равновесие и способы его смещения.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НЕОРГАНИЧЕСКАЯ ХИМИЯ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Классификация неорганических соединений. Химические свойства основных классов неорганических соединений.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b/>
          <w:sz w:val="24"/>
          <w:szCs w:val="24"/>
        </w:rPr>
        <w:t xml:space="preserve">Металлы. Электрохимический ряд напряжений металлов. Общие способы получения металлов. </w:t>
      </w:r>
      <w:r w:rsidRPr="00627C6C">
        <w:rPr>
          <w:b/>
          <w:i/>
          <w:sz w:val="24"/>
          <w:szCs w:val="24"/>
        </w:rPr>
        <w:t>Понятие о коррозии металлов. Способы защиты от коррозии.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sz w:val="24"/>
          <w:szCs w:val="24"/>
        </w:rPr>
        <w:t>Неметаллы. Окислительно-восстановительные свойства типичных неметаллов. Общая характеристика подгруппы галогенов.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ОРГАНИЧЕСКАЯ ХИМИЯ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Классификация и номенклатура органических соединений. Химические свойства основных классов органических соединений.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sz w:val="24"/>
          <w:szCs w:val="24"/>
        </w:rPr>
        <w:t>Теория строения органических соединений. Углеродный скелет. Радикалы. Функциональные группы. Гомологический ряд, гомологи. Структурная изомерия. Типы химических связей в молекулах органических соединений</w:t>
      </w:r>
      <w:r w:rsidRPr="00627C6C">
        <w:rPr>
          <w:i/>
          <w:sz w:val="24"/>
          <w:szCs w:val="24"/>
        </w:rPr>
        <w:t>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Углеводороды: </w:t>
      </w:r>
      <w:proofErr w:type="spellStart"/>
      <w:r w:rsidRPr="00627C6C">
        <w:rPr>
          <w:sz w:val="24"/>
          <w:szCs w:val="24"/>
        </w:rPr>
        <w:t>алканы</w:t>
      </w:r>
      <w:proofErr w:type="spellEnd"/>
      <w:r w:rsidRPr="00627C6C">
        <w:rPr>
          <w:sz w:val="24"/>
          <w:szCs w:val="24"/>
        </w:rPr>
        <w:t xml:space="preserve">, </w:t>
      </w:r>
      <w:proofErr w:type="spellStart"/>
      <w:r w:rsidRPr="00627C6C">
        <w:rPr>
          <w:sz w:val="24"/>
          <w:szCs w:val="24"/>
        </w:rPr>
        <w:t>алкены</w:t>
      </w:r>
      <w:proofErr w:type="spellEnd"/>
      <w:r w:rsidRPr="00627C6C">
        <w:rPr>
          <w:sz w:val="24"/>
          <w:szCs w:val="24"/>
        </w:rPr>
        <w:t xml:space="preserve"> и диены, </w:t>
      </w:r>
      <w:proofErr w:type="spellStart"/>
      <w:r w:rsidRPr="00627C6C">
        <w:rPr>
          <w:sz w:val="24"/>
          <w:szCs w:val="24"/>
        </w:rPr>
        <w:t>алкины</w:t>
      </w:r>
      <w:proofErr w:type="spellEnd"/>
      <w:r w:rsidRPr="00627C6C">
        <w:rPr>
          <w:sz w:val="24"/>
          <w:szCs w:val="24"/>
        </w:rPr>
        <w:t>, арены. Природные источники углеводородов: нефть и природный газ.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proofErr w:type="gramStart"/>
      <w:r w:rsidRPr="00627C6C">
        <w:rPr>
          <w:sz w:val="24"/>
          <w:szCs w:val="24"/>
        </w:rPr>
        <w:t>Кислородсодержащие соединения: одно- и многоатомные спирты, фенол, альдегиды, одноосновные карбоновые кислоты, сложные эфиры, жиры, углеводы.</w:t>
      </w:r>
      <w:proofErr w:type="gramEnd"/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Азотсодержащие соединения: амины, аминокислоты, белки.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Полимеры: пластмассы, каучуки, волокна.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ЭКСПЕРИМЕНТАЛЬНЫЕ ОСНОВЫ ХИМИИ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Правила безопасности при работе с едкими, горючими и токсичными веществами.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Проведение химических реакций в растворах.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Проведение химических реакций при нагревании.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Качественный и количественный анализ веществ. Определение характера среды. Индикаторы. Качественные реакции на неорганические вещества и ионы, отдельные классы органических соединений.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ХИМИЯ И ЖИЗНЬ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Химия и здоровье. </w:t>
      </w:r>
      <w:r w:rsidRPr="00627C6C">
        <w:rPr>
          <w:i/>
          <w:sz w:val="24"/>
          <w:szCs w:val="24"/>
        </w:rPr>
        <w:t>Лекарства, ферменты, витамины, гормоны</w:t>
      </w:r>
      <w:r w:rsidRPr="00627C6C">
        <w:rPr>
          <w:sz w:val="24"/>
          <w:szCs w:val="24"/>
        </w:rPr>
        <w:t>,</w:t>
      </w:r>
      <w:r w:rsidRPr="00627C6C">
        <w:rPr>
          <w:i/>
          <w:sz w:val="24"/>
          <w:szCs w:val="24"/>
        </w:rPr>
        <w:t xml:space="preserve"> минеральные воды.</w:t>
      </w:r>
      <w:r w:rsidRPr="00627C6C">
        <w:rPr>
          <w:sz w:val="24"/>
          <w:szCs w:val="24"/>
        </w:rPr>
        <w:t xml:space="preserve"> </w:t>
      </w:r>
      <w:r w:rsidRPr="00627C6C">
        <w:rPr>
          <w:i/>
          <w:sz w:val="24"/>
          <w:szCs w:val="24"/>
        </w:rPr>
        <w:t>Проблемы, связанные с применением лекарственных препаратов.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i/>
          <w:sz w:val="24"/>
          <w:szCs w:val="24"/>
        </w:rPr>
        <w:t>Химия и пища. Калорийность жиров, белков и углеводов.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i/>
          <w:sz w:val="24"/>
          <w:szCs w:val="24"/>
        </w:rPr>
        <w:t>Химия в повседневной жизни. Моющие и чистящие средства. Правила безопасной работы со средствами бытовой химии.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i/>
          <w:sz w:val="24"/>
          <w:szCs w:val="24"/>
        </w:rPr>
        <w:lastRenderedPageBreak/>
        <w:t>Химические вещества как строительные и поделочные материалы. Вещества, используемые в полиграфии, живописи, скульптуре, архитектуре.</w:t>
      </w:r>
      <w:r w:rsidRPr="00627C6C">
        <w:rPr>
          <w:sz w:val="24"/>
          <w:szCs w:val="24"/>
        </w:rPr>
        <w:t xml:space="preserve"> 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sz w:val="24"/>
          <w:szCs w:val="24"/>
        </w:rPr>
        <w:t>Общие представления о промышленных способах получения химических веществ (на примере производства серной кислоты).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Химическое загрязнение окружающей среды и его последствия.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i/>
          <w:sz w:val="24"/>
          <w:szCs w:val="24"/>
        </w:rPr>
        <w:t>Бытовая химическая грамотность.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627C6C">
        <w:rPr>
          <w:i/>
          <w:sz w:val="24"/>
          <w:szCs w:val="24"/>
        </w:rPr>
        <w:t>ПОДГОТОВКИ ВЫПУСКНИКОВ</w:t>
      </w:r>
    </w:p>
    <w:p w:rsidR="00627C6C" w:rsidRPr="00627C6C" w:rsidRDefault="00627C6C" w:rsidP="00627C6C">
      <w:pPr>
        <w:pStyle w:val="a8"/>
        <w:jc w:val="both"/>
        <w:rPr>
          <w:b/>
          <w:i/>
          <w:sz w:val="24"/>
          <w:szCs w:val="24"/>
        </w:rPr>
      </w:pPr>
      <w:r w:rsidRPr="00627C6C">
        <w:rPr>
          <w:b/>
          <w:i/>
          <w:sz w:val="24"/>
          <w:szCs w:val="24"/>
        </w:rPr>
        <w:t>В результате изучения химии на базовом уровне ученик должен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b/>
          <w:sz w:val="24"/>
          <w:szCs w:val="24"/>
        </w:rPr>
        <w:t>знать</w:t>
      </w:r>
      <w:r w:rsidRPr="005F314D">
        <w:rPr>
          <w:b/>
          <w:sz w:val="24"/>
          <w:szCs w:val="24"/>
        </w:rPr>
        <w:t>/</w:t>
      </w:r>
      <w:r w:rsidRPr="00627C6C">
        <w:rPr>
          <w:b/>
          <w:sz w:val="24"/>
          <w:szCs w:val="24"/>
        </w:rPr>
        <w:t>понимать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proofErr w:type="gramStart"/>
      <w:r w:rsidRPr="00627C6C">
        <w:rPr>
          <w:b/>
          <w:i/>
          <w:sz w:val="24"/>
          <w:szCs w:val="24"/>
        </w:rPr>
        <w:t>важнейшие химические понятия</w:t>
      </w:r>
      <w:r w:rsidRPr="00627C6C">
        <w:rPr>
          <w:b/>
          <w:sz w:val="24"/>
          <w:szCs w:val="24"/>
        </w:rPr>
        <w:t>:</w:t>
      </w:r>
      <w:r w:rsidRPr="00627C6C">
        <w:rPr>
          <w:sz w:val="24"/>
          <w:szCs w:val="24"/>
        </w:rPr>
        <w:t xml:space="preserve"> вещество, химический элемент, атом, молекула, относительные атомная и молекулярная массы, ион, аллотропия, изотопы, химическая связь, </w:t>
      </w:r>
      <w:proofErr w:type="spellStart"/>
      <w:r w:rsidRPr="00627C6C">
        <w:rPr>
          <w:sz w:val="24"/>
          <w:szCs w:val="24"/>
        </w:rPr>
        <w:t>электроотрицательность</w:t>
      </w:r>
      <w:proofErr w:type="spellEnd"/>
      <w:r w:rsidRPr="00627C6C">
        <w:rPr>
          <w:sz w:val="24"/>
          <w:szCs w:val="24"/>
        </w:rPr>
        <w:t xml:space="preserve">, валентность, степень окисления, моль, молярная масса, молярный объем, вещества молекулярного и немолекулярного строения, растворы, электролит и </w:t>
      </w:r>
      <w:proofErr w:type="spellStart"/>
      <w:r w:rsidRPr="00627C6C">
        <w:rPr>
          <w:sz w:val="24"/>
          <w:szCs w:val="24"/>
        </w:rPr>
        <w:t>неэлектролит</w:t>
      </w:r>
      <w:proofErr w:type="spellEnd"/>
      <w:r w:rsidRPr="00627C6C">
        <w:rPr>
          <w:sz w:val="24"/>
          <w:szCs w:val="24"/>
        </w:rPr>
        <w:t>, электролитическая диссоциация, окислитель и восстановитель, окисление и восстановление, тепловой эффект реакции, скорость химической реакции, катализ, химическое равновесие, углеродный скелет, функциональная группа, изомерия, гомология;</w:t>
      </w:r>
      <w:proofErr w:type="gramEnd"/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основные законы химии</w:t>
      </w:r>
      <w:r w:rsidRPr="00627C6C">
        <w:rPr>
          <w:b/>
          <w:sz w:val="24"/>
          <w:szCs w:val="24"/>
        </w:rPr>
        <w:t xml:space="preserve">: </w:t>
      </w:r>
      <w:r w:rsidRPr="00627C6C">
        <w:rPr>
          <w:sz w:val="24"/>
          <w:szCs w:val="24"/>
        </w:rPr>
        <w:t>сохранения массы веществ, постоянства состава, периодический закон;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основные теории химии</w:t>
      </w:r>
      <w:r w:rsidRPr="00627C6C">
        <w:rPr>
          <w:b/>
          <w:sz w:val="24"/>
          <w:szCs w:val="24"/>
        </w:rPr>
        <w:t>:</w:t>
      </w:r>
      <w:r w:rsidRPr="00627C6C">
        <w:rPr>
          <w:sz w:val="24"/>
          <w:szCs w:val="24"/>
        </w:rPr>
        <w:t xml:space="preserve"> химической связи, электролитической диссоциации, строения органических соединений;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proofErr w:type="gramStart"/>
      <w:r w:rsidRPr="00627C6C">
        <w:rPr>
          <w:b/>
          <w:i/>
          <w:sz w:val="24"/>
          <w:szCs w:val="24"/>
        </w:rPr>
        <w:t>важнейшие вещества и материалы</w:t>
      </w:r>
      <w:r w:rsidRPr="00627C6C">
        <w:rPr>
          <w:b/>
          <w:sz w:val="24"/>
          <w:szCs w:val="24"/>
        </w:rPr>
        <w:t>:</w:t>
      </w:r>
      <w:r w:rsidRPr="00627C6C">
        <w:rPr>
          <w:sz w:val="24"/>
          <w:szCs w:val="24"/>
        </w:rPr>
        <w:t xml:space="preserve"> основные металлы и сплавы; серная, соляная, азотная и уксусная кислоты; щелочи, аммиак, минеральные удобрения, метан, этилен, ацетилен, бензол, этанол, жиры, мыла, глюкоза, сахароза, крахмал, клетчатка, белки, искусственные и синтетические волокна, каучуки, пластмассы;</w:t>
      </w:r>
      <w:proofErr w:type="gramEnd"/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sz w:val="24"/>
          <w:szCs w:val="24"/>
        </w:rPr>
        <w:t>уметь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b/>
          <w:i/>
          <w:sz w:val="24"/>
          <w:szCs w:val="24"/>
        </w:rPr>
        <w:t>называть</w:t>
      </w:r>
      <w:r w:rsidRPr="00627C6C">
        <w:rPr>
          <w:sz w:val="24"/>
          <w:szCs w:val="24"/>
        </w:rPr>
        <w:t xml:space="preserve"> изученные вещества по «тривиальной» или международной номенклатуре;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определять</w:t>
      </w:r>
      <w:r w:rsidRPr="00627C6C">
        <w:rPr>
          <w:b/>
          <w:sz w:val="24"/>
          <w:szCs w:val="24"/>
        </w:rPr>
        <w:t xml:space="preserve">: </w:t>
      </w:r>
      <w:r w:rsidRPr="00627C6C">
        <w:rPr>
          <w:sz w:val="24"/>
          <w:szCs w:val="24"/>
        </w:rPr>
        <w:t xml:space="preserve">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характеризовать</w:t>
      </w:r>
      <w:r w:rsidRPr="00627C6C">
        <w:rPr>
          <w:b/>
          <w:sz w:val="24"/>
          <w:szCs w:val="24"/>
        </w:rPr>
        <w:t xml:space="preserve">: </w:t>
      </w:r>
      <w:r w:rsidRPr="00627C6C">
        <w:rPr>
          <w:sz w:val="24"/>
          <w:szCs w:val="24"/>
        </w:rPr>
        <w:t>элементы малых периодов по их положению в периодической системе Д.И.Менделеева;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объяснять</w:t>
      </w:r>
      <w:r w:rsidRPr="00627C6C">
        <w:rPr>
          <w:b/>
          <w:sz w:val="24"/>
          <w:szCs w:val="24"/>
        </w:rPr>
        <w:t xml:space="preserve">: </w:t>
      </w:r>
      <w:r w:rsidRPr="00627C6C">
        <w:rPr>
          <w:sz w:val="24"/>
          <w:szCs w:val="24"/>
        </w:rPr>
        <w:t>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выполнять химический эксперимент</w:t>
      </w:r>
      <w:r w:rsidRPr="00627C6C">
        <w:rPr>
          <w:sz w:val="24"/>
          <w:szCs w:val="24"/>
        </w:rPr>
        <w:t xml:space="preserve"> по распознаванию важнейших неорганических и органических веществ;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проводить</w:t>
      </w:r>
      <w:r w:rsidRPr="00627C6C">
        <w:rPr>
          <w:sz w:val="24"/>
          <w:szCs w:val="24"/>
        </w:rPr>
        <w:t xml:space="preserve"> 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</w:t>
      </w:r>
      <w:proofErr w:type="gramStart"/>
      <w:r w:rsidRPr="00627C6C">
        <w:rPr>
          <w:sz w:val="24"/>
          <w:szCs w:val="24"/>
        </w:rPr>
        <w:t>ии и ее</w:t>
      </w:r>
      <w:proofErr w:type="gramEnd"/>
      <w:r w:rsidRPr="00627C6C">
        <w:rPr>
          <w:sz w:val="24"/>
          <w:szCs w:val="24"/>
        </w:rPr>
        <w:t xml:space="preserve"> представления в различных формах;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627C6C">
        <w:rPr>
          <w:sz w:val="24"/>
          <w:szCs w:val="24"/>
        </w:rPr>
        <w:t>для</w:t>
      </w:r>
      <w:proofErr w:type="gramEnd"/>
      <w:r w:rsidRPr="00627C6C">
        <w:rPr>
          <w:sz w:val="24"/>
          <w:szCs w:val="24"/>
        </w:rPr>
        <w:t>: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sz w:val="24"/>
          <w:szCs w:val="24"/>
        </w:rPr>
        <w:t>объяснения химических явлений, происходящих в природе, быту и на производстве;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sz w:val="24"/>
          <w:szCs w:val="24"/>
        </w:rPr>
        <w:t>определения возможности протекания химических превращений в различных условиях и оценки их последствий;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sz w:val="24"/>
          <w:szCs w:val="24"/>
        </w:rPr>
        <w:t>экологически грамотного поведения в окружающей среде;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sz w:val="24"/>
          <w:szCs w:val="24"/>
        </w:rPr>
        <w:lastRenderedPageBreak/>
        <w:t>оценки влияния химического загрязнения окружающей среды на организм человека и другие живые организмы;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sz w:val="24"/>
          <w:szCs w:val="24"/>
        </w:rPr>
        <w:t>безопасного обращения с горючими и токсичными веществами, лабораторным оборудованием;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sz w:val="24"/>
          <w:szCs w:val="24"/>
        </w:rPr>
        <w:t>приготовления растворов заданной концентрации в быту и на производстве;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критической оценки достоверности химической информации, поступающей из разных источников. </w:t>
      </w:r>
    </w:p>
    <w:p w:rsidR="00E12E11" w:rsidRPr="00E12E11" w:rsidRDefault="00E12E11" w:rsidP="00E12E11">
      <w:pPr>
        <w:pStyle w:val="a8"/>
        <w:jc w:val="center"/>
        <w:rPr>
          <w:rFonts w:eastAsiaTheme="minorEastAsia"/>
          <w:b/>
          <w:sz w:val="24"/>
          <w:szCs w:val="24"/>
        </w:rPr>
      </w:pPr>
      <w:r w:rsidRPr="00E12E11">
        <w:rPr>
          <w:rFonts w:eastAsiaTheme="minorEastAsia"/>
          <w:b/>
          <w:sz w:val="24"/>
          <w:szCs w:val="24"/>
        </w:rPr>
        <w:t>Мировая художественная культура</w:t>
      </w:r>
    </w:p>
    <w:p w:rsidR="00E12E11" w:rsidRPr="00E12E11" w:rsidRDefault="00E12E11" w:rsidP="00E12E11">
      <w:pPr>
        <w:pStyle w:val="a8"/>
        <w:jc w:val="both"/>
        <w:rPr>
          <w:rFonts w:eastAsiaTheme="minorEastAsia"/>
        </w:rPr>
      </w:pP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ОБЯЗАТЕЛЬНЫЙ МИНИМУМ СОДЕРЖАНИЯ ОСНОВНЫХ ОБРАЗОВАТЕЛЬНЫХ ПРОГРАММ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Художественная культура первобытного мира. Роль мифа в культуре. Древние образы и символы. </w:t>
      </w:r>
      <w:proofErr w:type="gramStart"/>
      <w:r w:rsidRPr="00E12E11">
        <w:rPr>
          <w:i/>
          <w:sz w:val="24"/>
          <w:szCs w:val="24"/>
        </w:rPr>
        <w:t>Первобытная магия</w:t>
      </w:r>
      <w:r w:rsidRPr="00E12E11">
        <w:rPr>
          <w:rStyle w:val="af3"/>
          <w:i/>
          <w:sz w:val="24"/>
          <w:szCs w:val="24"/>
        </w:rPr>
        <w:footnoteReference w:id="13"/>
      </w:r>
      <w:r w:rsidRPr="00E12E11">
        <w:rPr>
          <w:sz w:val="24"/>
          <w:szCs w:val="24"/>
        </w:rPr>
        <w:t>. Ритуал – единство слова, музыки, танца, изображения, пантомимы, костюма (татуировки), архитектурного окружения и предметной среды.</w:t>
      </w:r>
      <w:proofErr w:type="gramEnd"/>
      <w:r w:rsidRPr="00E12E11">
        <w:rPr>
          <w:sz w:val="24"/>
          <w:szCs w:val="24"/>
        </w:rPr>
        <w:t xml:space="preserve"> Художественные комплексы </w:t>
      </w:r>
      <w:proofErr w:type="spellStart"/>
      <w:r w:rsidRPr="00E12E11">
        <w:rPr>
          <w:sz w:val="24"/>
          <w:szCs w:val="24"/>
        </w:rPr>
        <w:t>Альтамиры</w:t>
      </w:r>
      <w:proofErr w:type="spellEnd"/>
      <w:r w:rsidRPr="00E12E11">
        <w:rPr>
          <w:sz w:val="24"/>
          <w:szCs w:val="24"/>
        </w:rPr>
        <w:t xml:space="preserve"> и Стоунхенджа. Символика геометрического орнамента. </w:t>
      </w:r>
      <w:r w:rsidRPr="00E12E11">
        <w:rPr>
          <w:i/>
          <w:sz w:val="24"/>
          <w:szCs w:val="24"/>
        </w:rPr>
        <w:t>Архаические основы фольклора</w:t>
      </w:r>
      <w:r w:rsidRPr="00E12E11">
        <w:rPr>
          <w:sz w:val="24"/>
          <w:szCs w:val="24"/>
        </w:rPr>
        <w:t xml:space="preserve">. </w:t>
      </w:r>
      <w:r w:rsidRPr="00E12E11">
        <w:rPr>
          <w:i/>
          <w:sz w:val="24"/>
          <w:szCs w:val="24"/>
        </w:rPr>
        <w:t>Миф и современность.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Художественная культура Древнего мира. Особенности художественной культуры Месопотамии: аскетизм и красочность ансамблей Вавилона. Гигантизм и неизменность канона – примета Вечной жизни в искусстве Древнего Египта: пирамиды Гизы, храмы </w:t>
      </w:r>
      <w:proofErr w:type="spellStart"/>
      <w:r w:rsidRPr="00E12E11">
        <w:rPr>
          <w:sz w:val="24"/>
          <w:szCs w:val="24"/>
        </w:rPr>
        <w:t>Карнака</w:t>
      </w:r>
      <w:proofErr w:type="spellEnd"/>
      <w:r w:rsidRPr="00E12E11">
        <w:rPr>
          <w:sz w:val="24"/>
          <w:szCs w:val="24"/>
        </w:rPr>
        <w:t xml:space="preserve"> и </w:t>
      </w:r>
      <w:r w:rsidRPr="00E12E11">
        <w:rPr>
          <w:i/>
          <w:sz w:val="24"/>
          <w:szCs w:val="24"/>
        </w:rPr>
        <w:t>Луксора</w:t>
      </w:r>
      <w:r w:rsidRPr="00E12E11">
        <w:rPr>
          <w:sz w:val="24"/>
          <w:szCs w:val="24"/>
        </w:rPr>
        <w:t xml:space="preserve">. </w:t>
      </w:r>
      <w:r w:rsidRPr="00E12E11">
        <w:rPr>
          <w:i/>
          <w:sz w:val="24"/>
          <w:szCs w:val="24"/>
        </w:rPr>
        <w:t xml:space="preserve">Ступа в </w:t>
      </w:r>
      <w:proofErr w:type="spellStart"/>
      <w:r w:rsidRPr="00E12E11">
        <w:rPr>
          <w:i/>
          <w:sz w:val="24"/>
          <w:szCs w:val="24"/>
        </w:rPr>
        <w:t>Санчи</w:t>
      </w:r>
      <w:proofErr w:type="spellEnd"/>
      <w:r w:rsidRPr="00E12E11">
        <w:rPr>
          <w:i/>
          <w:sz w:val="24"/>
          <w:szCs w:val="24"/>
        </w:rPr>
        <w:t xml:space="preserve">, храм </w:t>
      </w:r>
      <w:proofErr w:type="spellStart"/>
      <w:r w:rsidRPr="00E12E11">
        <w:rPr>
          <w:i/>
          <w:sz w:val="24"/>
          <w:szCs w:val="24"/>
        </w:rPr>
        <w:t>Кандарья</w:t>
      </w:r>
      <w:proofErr w:type="spellEnd"/>
      <w:r w:rsidRPr="00E12E11">
        <w:rPr>
          <w:i/>
          <w:sz w:val="24"/>
          <w:szCs w:val="24"/>
        </w:rPr>
        <w:t xml:space="preserve"> </w:t>
      </w:r>
      <w:proofErr w:type="spellStart"/>
      <w:r w:rsidRPr="00E12E11">
        <w:rPr>
          <w:i/>
          <w:sz w:val="24"/>
          <w:szCs w:val="24"/>
        </w:rPr>
        <w:t>Махадева</w:t>
      </w:r>
      <w:proofErr w:type="spellEnd"/>
      <w:r w:rsidRPr="00E12E11">
        <w:rPr>
          <w:i/>
          <w:sz w:val="24"/>
          <w:szCs w:val="24"/>
        </w:rPr>
        <w:t xml:space="preserve"> в </w:t>
      </w:r>
      <w:proofErr w:type="spellStart"/>
      <w:r w:rsidRPr="00E12E11">
        <w:rPr>
          <w:i/>
          <w:sz w:val="24"/>
          <w:szCs w:val="24"/>
        </w:rPr>
        <w:t>Кхаджурахо</w:t>
      </w:r>
      <w:proofErr w:type="spellEnd"/>
      <w:r w:rsidRPr="00E12E11">
        <w:rPr>
          <w:i/>
          <w:sz w:val="24"/>
          <w:szCs w:val="24"/>
        </w:rPr>
        <w:t xml:space="preserve"> – модель Вселенной Древней Индии. Отражение мифологических представлений майя и ацтеков в архитектуре и рельефе (</w:t>
      </w:r>
      <w:proofErr w:type="spellStart"/>
      <w:r w:rsidRPr="00E12E11">
        <w:rPr>
          <w:i/>
          <w:sz w:val="24"/>
          <w:szCs w:val="24"/>
        </w:rPr>
        <w:t>Паленке</w:t>
      </w:r>
      <w:proofErr w:type="spellEnd"/>
      <w:r w:rsidRPr="00E12E11">
        <w:rPr>
          <w:i/>
          <w:sz w:val="24"/>
          <w:szCs w:val="24"/>
        </w:rPr>
        <w:t xml:space="preserve">, </w:t>
      </w:r>
      <w:proofErr w:type="spellStart"/>
      <w:r w:rsidRPr="00E12E11">
        <w:rPr>
          <w:i/>
          <w:sz w:val="24"/>
          <w:szCs w:val="24"/>
        </w:rPr>
        <w:t>Теночтитлан</w:t>
      </w:r>
      <w:proofErr w:type="spellEnd"/>
      <w:r w:rsidRPr="00E12E11">
        <w:rPr>
          <w:i/>
          <w:sz w:val="24"/>
          <w:szCs w:val="24"/>
        </w:rPr>
        <w:t>).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Идеалы красоты Древней Греции в ансамбле афинского Акрополя. Театрализованное действо. Слияние восточных и античных традиций в эллинизме (</w:t>
      </w:r>
      <w:proofErr w:type="spellStart"/>
      <w:r w:rsidRPr="00E12E11">
        <w:rPr>
          <w:sz w:val="24"/>
          <w:szCs w:val="24"/>
        </w:rPr>
        <w:t>Пергамский</w:t>
      </w:r>
      <w:proofErr w:type="spellEnd"/>
      <w:r w:rsidRPr="00E12E11">
        <w:rPr>
          <w:sz w:val="24"/>
          <w:szCs w:val="24"/>
        </w:rPr>
        <w:t xml:space="preserve"> алтарь). Символы римского величия: </w:t>
      </w:r>
      <w:r w:rsidRPr="00E12E11">
        <w:rPr>
          <w:i/>
          <w:sz w:val="24"/>
          <w:szCs w:val="24"/>
        </w:rPr>
        <w:t>Римский форум, Колизей</w:t>
      </w:r>
      <w:r w:rsidRPr="00E12E11">
        <w:rPr>
          <w:sz w:val="24"/>
          <w:szCs w:val="24"/>
        </w:rPr>
        <w:t>, Пантеон.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Художественная культура Средних веков. София Константинопольская – воплощение идеала божественного мироздания в восточном христианстве. Древнерусский крестово-купольный храм (киевская, владимиро-суздальская, новгородская, московская школа). </w:t>
      </w:r>
      <w:r w:rsidRPr="00E12E11">
        <w:rPr>
          <w:i/>
          <w:sz w:val="24"/>
          <w:szCs w:val="24"/>
        </w:rPr>
        <w:t>Космическая, топографическая, временная символика храма</w:t>
      </w:r>
      <w:r w:rsidRPr="00E12E11">
        <w:rPr>
          <w:sz w:val="24"/>
          <w:szCs w:val="24"/>
        </w:rPr>
        <w:t>. Икона и иконостас (</w:t>
      </w:r>
      <w:r w:rsidRPr="00E12E11">
        <w:rPr>
          <w:i/>
          <w:sz w:val="24"/>
          <w:szCs w:val="24"/>
        </w:rPr>
        <w:t>Ф Грек</w:t>
      </w:r>
      <w:r w:rsidRPr="00E12E11">
        <w:rPr>
          <w:sz w:val="24"/>
          <w:szCs w:val="24"/>
        </w:rPr>
        <w:t>, А.Рублев). Ансамбль московского Кремля.</w:t>
      </w:r>
    </w:p>
    <w:p w:rsidR="00E12E11" w:rsidRPr="00E12E11" w:rsidRDefault="00E12E11" w:rsidP="00E12E11">
      <w:pPr>
        <w:pStyle w:val="a8"/>
        <w:jc w:val="both"/>
        <w:rPr>
          <w:i/>
          <w:sz w:val="24"/>
          <w:szCs w:val="24"/>
        </w:rPr>
      </w:pPr>
      <w:r w:rsidRPr="00E12E11">
        <w:rPr>
          <w:sz w:val="24"/>
          <w:szCs w:val="24"/>
        </w:rPr>
        <w:t xml:space="preserve">Монастырская базилика как средоточие культурной жизни романской эпохи. Готический собор – как образ мира. </w:t>
      </w:r>
      <w:r w:rsidRPr="00E12E11">
        <w:rPr>
          <w:i/>
          <w:sz w:val="24"/>
          <w:szCs w:val="24"/>
        </w:rPr>
        <w:t xml:space="preserve">Региональные школы Западной Европы. Мусульманский образ рая в комплексе </w:t>
      </w:r>
      <w:proofErr w:type="spellStart"/>
      <w:r w:rsidRPr="00E12E11">
        <w:rPr>
          <w:i/>
          <w:sz w:val="24"/>
          <w:szCs w:val="24"/>
        </w:rPr>
        <w:t>Регистана</w:t>
      </w:r>
      <w:proofErr w:type="spellEnd"/>
      <w:r w:rsidRPr="00E12E11">
        <w:rPr>
          <w:i/>
          <w:sz w:val="24"/>
          <w:szCs w:val="24"/>
        </w:rPr>
        <w:t xml:space="preserve"> (Древний Самарканд). Воплощение мифологических и религиозно-нравственных представлений Китая в храме Неба в Пекине. Философия и мифология в садовом искусстве Японии.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proofErr w:type="spellStart"/>
      <w:r w:rsidRPr="00E12E11">
        <w:rPr>
          <w:i/>
          <w:sz w:val="24"/>
          <w:szCs w:val="24"/>
        </w:rPr>
        <w:t>Монодический</w:t>
      </w:r>
      <w:proofErr w:type="spellEnd"/>
      <w:r w:rsidRPr="00E12E11">
        <w:rPr>
          <w:i/>
          <w:sz w:val="24"/>
          <w:szCs w:val="24"/>
        </w:rPr>
        <w:t xml:space="preserve"> склад средневековой музыкальной культуры.</w:t>
      </w:r>
      <w:r w:rsidRPr="00E12E11">
        <w:rPr>
          <w:sz w:val="24"/>
          <w:szCs w:val="24"/>
        </w:rPr>
        <w:t xml:space="preserve"> </w:t>
      </w:r>
      <w:r w:rsidRPr="00E12E11">
        <w:rPr>
          <w:i/>
          <w:sz w:val="24"/>
          <w:szCs w:val="24"/>
        </w:rPr>
        <w:t>Художественные образы Древнего мира, античности и средневековья в культуре последующих эпох.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Художественная культура Ренессанса. Возрождение в Италии. Воплощение идеалов Ренессанса в архитектуре Флоренции. Титаны Возрождения (Леонардо да Винчи, Рафаэль, Микеланджело, </w:t>
      </w:r>
      <w:r w:rsidRPr="00E12E11">
        <w:rPr>
          <w:i/>
          <w:sz w:val="24"/>
          <w:szCs w:val="24"/>
        </w:rPr>
        <w:t>Тициан</w:t>
      </w:r>
      <w:r w:rsidRPr="00E12E11">
        <w:rPr>
          <w:sz w:val="24"/>
          <w:szCs w:val="24"/>
        </w:rPr>
        <w:t xml:space="preserve">). </w:t>
      </w:r>
      <w:r w:rsidRPr="00E12E11">
        <w:rPr>
          <w:i/>
          <w:sz w:val="24"/>
          <w:szCs w:val="24"/>
        </w:rPr>
        <w:t xml:space="preserve">Северное Возрождение: </w:t>
      </w:r>
      <w:proofErr w:type="spellStart"/>
      <w:r w:rsidRPr="00E12E11">
        <w:rPr>
          <w:i/>
          <w:sz w:val="24"/>
          <w:szCs w:val="24"/>
        </w:rPr>
        <w:t>Гентский</w:t>
      </w:r>
      <w:proofErr w:type="spellEnd"/>
      <w:r w:rsidRPr="00E12E11">
        <w:rPr>
          <w:i/>
          <w:sz w:val="24"/>
          <w:szCs w:val="24"/>
        </w:rPr>
        <w:t xml:space="preserve"> алтарь Я. </w:t>
      </w:r>
      <w:proofErr w:type="spellStart"/>
      <w:r w:rsidRPr="00E12E11">
        <w:rPr>
          <w:i/>
          <w:sz w:val="24"/>
          <w:szCs w:val="24"/>
        </w:rPr>
        <w:t>ван</w:t>
      </w:r>
      <w:proofErr w:type="spellEnd"/>
      <w:r w:rsidRPr="00E12E11">
        <w:rPr>
          <w:i/>
          <w:sz w:val="24"/>
          <w:szCs w:val="24"/>
        </w:rPr>
        <w:t xml:space="preserve"> </w:t>
      </w:r>
      <w:proofErr w:type="spellStart"/>
      <w:r w:rsidRPr="00E12E11">
        <w:rPr>
          <w:i/>
          <w:sz w:val="24"/>
          <w:szCs w:val="24"/>
        </w:rPr>
        <w:t>Эйка</w:t>
      </w:r>
      <w:proofErr w:type="spellEnd"/>
      <w:r w:rsidRPr="00E12E11">
        <w:rPr>
          <w:i/>
          <w:sz w:val="24"/>
          <w:szCs w:val="24"/>
        </w:rPr>
        <w:t xml:space="preserve">; мастерские гравюры А.Дюрера, комплекс Фонтенбло. Роль полифонии в развитии светских и культовых музыкальных жанров. </w:t>
      </w:r>
      <w:r w:rsidRPr="00E12E11">
        <w:rPr>
          <w:sz w:val="24"/>
          <w:szCs w:val="24"/>
        </w:rPr>
        <w:t>Театр У.Шекспира. Историческое значение и вневременная художественная ценность идей Возрождения.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Художественная культура Нового времени. Стили и направления в искусстве Нового времени. Изменение мировосприятия в эпоху барокко. Архитектурные ансамбли Рима (Л.Бернини), Петербурга и его окрестностей (Ф.-Б.Растрелли); живопись (П.-П.Рубенс). </w:t>
      </w:r>
      <w:r w:rsidRPr="00E12E11">
        <w:rPr>
          <w:sz w:val="24"/>
          <w:szCs w:val="24"/>
        </w:rPr>
        <w:lastRenderedPageBreak/>
        <w:t xml:space="preserve">Реализм XVII </w:t>
      </w:r>
      <w:proofErr w:type="gramStart"/>
      <w:r w:rsidRPr="00E12E11">
        <w:rPr>
          <w:sz w:val="24"/>
          <w:szCs w:val="24"/>
        </w:rPr>
        <w:t>в</w:t>
      </w:r>
      <w:proofErr w:type="gramEnd"/>
      <w:r w:rsidRPr="00E12E11">
        <w:rPr>
          <w:sz w:val="24"/>
          <w:szCs w:val="24"/>
        </w:rPr>
        <w:t xml:space="preserve">. </w:t>
      </w:r>
      <w:proofErr w:type="gramStart"/>
      <w:r w:rsidRPr="00E12E11">
        <w:rPr>
          <w:sz w:val="24"/>
          <w:szCs w:val="24"/>
        </w:rPr>
        <w:t>в</w:t>
      </w:r>
      <w:proofErr w:type="gramEnd"/>
      <w:r w:rsidRPr="00E12E11">
        <w:rPr>
          <w:sz w:val="24"/>
          <w:szCs w:val="24"/>
        </w:rPr>
        <w:t xml:space="preserve"> живописи (Рембрандт </w:t>
      </w:r>
      <w:proofErr w:type="spellStart"/>
      <w:r w:rsidRPr="00E12E11">
        <w:rPr>
          <w:sz w:val="24"/>
          <w:szCs w:val="24"/>
        </w:rPr>
        <w:t>ван</w:t>
      </w:r>
      <w:proofErr w:type="spellEnd"/>
      <w:r w:rsidRPr="00E12E11">
        <w:rPr>
          <w:sz w:val="24"/>
          <w:szCs w:val="24"/>
        </w:rPr>
        <w:t xml:space="preserve"> Рейн). Расцвет </w:t>
      </w:r>
      <w:proofErr w:type="spellStart"/>
      <w:r w:rsidRPr="00E12E11">
        <w:rPr>
          <w:sz w:val="24"/>
          <w:szCs w:val="24"/>
        </w:rPr>
        <w:t>гомофонно-гармоничес-кого</w:t>
      </w:r>
      <w:proofErr w:type="spellEnd"/>
      <w:r w:rsidRPr="00E12E11">
        <w:rPr>
          <w:sz w:val="24"/>
          <w:szCs w:val="24"/>
        </w:rPr>
        <w:t xml:space="preserve"> стиля в опере барокко. Высший расцвет свободной полифонии (И.-С.Бах).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Классицизм и ампир в архитектуре (ансамбли </w:t>
      </w:r>
      <w:r w:rsidRPr="00E12E11">
        <w:rPr>
          <w:i/>
          <w:sz w:val="24"/>
          <w:szCs w:val="24"/>
        </w:rPr>
        <w:t>Парижа</w:t>
      </w:r>
      <w:r w:rsidRPr="00E12E11">
        <w:rPr>
          <w:sz w:val="24"/>
          <w:szCs w:val="24"/>
        </w:rPr>
        <w:t xml:space="preserve">, Версаля, Петербурга). От классицизма к академизму в живописи (Н.Пуссен, </w:t>
      </w:r>
      <w:r w:rsidRPr="00E12E11">
        <w:rPr>
          <w:i/>
          <w:sz w:val="24"/>
          <w:szCs w:val="24"/>
        </w:rPr>
        <w:t>Ж.-Л.Давид</w:t>
      </w:r>
      <w:r w:rsidRPr="00E12E11">
        <w:rPr>
          <w:sz w:val="24"/>
          <w:szCs w:val="24"/>
        </w:rPr>
        <w:t xml:space="preserve">, К.П.Брюллов, </w:t>
      </w:r>
      <w:r w:rsidRPr="00E12E11">
        <w:rPr>
          <w:i/>
          <w:sz w:val="24"/>
          <w:szCs w:val="24"/>
        </w:rPr>
        <w:t>А.А.Иванов</w:t>
      </w:r>
      <w:r w:rsidRPr="00E12E11">
        <w:rPr>
          <w:sz w:val="24"/>
          <w:szCs w:val="24"/>
        </w:rPr>
        <w:t xml:space="preserve">). Формирование классических жанров и принципов симфонизма в произведениях мастеров Венской классической школы (В.-А.Моцарт, </w:t>
      </w:r>
      <w:proofErr w:type="spellStart"/>
      <w:r w:rsidRPr="00E12E11">
        <w:rPr>
          <w:sz w:val="24"/>
          <w:szCs w:val="24"/>
        </w:rPr>
        <w:t>Л.ван</w:t>
      </w:r>
      <w:proofErr w:type="spellEnd"/>
      <w:r w:rsidRPr="00E12E11">
        <w:rPr>
          <w:sz w:val="24"/>
          <w:szCs w:val="24"/>
        </w:rPr>
        <w:t xml:space="preserve"> Бетховен).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Романтический идеал и его отображение в музыке (</w:t>
      </w:r>
      <w:r w:rsidRPr="00E12E11">
        <w:rPr>
          <w:i/>
          <w:sz w:val="24"/>
          <w:szCs w:val="24"/>
        </w:rPr>
        <w:t>Ф.Шуберт</w:t>
      </w:r>
      <w:r w:rsidRPr="00E12E11">
        <w:rPr>
          <w:sz w:val="24"/>
          <w:szCs w:val="24"/>
        </w:rPr>
        <w:t>, Р. Вагнер) Романтизм в живописи (</w:t>
      </w:r>
      <w:r w:rsidRPr="00E12E11">
        <w:rPr>
          <w:i/>
          <w:sz w:val="24"/>
          <w:szCs w:val="24"/>
        </w:rPr>
        <w:t>прерафаэлиты</w:t>
      </w:r>
      <w:r w:rsidRPr="00E12E11">
        <w:rPr>
          <w:sz w:val="24"/>
          <w:szCs w:val="24"/>
        </w:rPr>
        <w:t xml:space="preserve">, Ф.Гойя, </w:t>
      </w:r>
      <w:r w:rsidRPr="00E12E11">
        <w:rPr>
          <w:i/>
          <w:sz w:val="24"/>
          <w:szCs w:val="24"/>
        </w:rPr>
        <w:t>Э.Делакруа</w:t>
      </w:r>
      <w:r w:rsidRPr="00E12E11">
        <w:rPr>
          <w:sz w:val="24"/>
          <w:szCs w:val="24"/>
        </w:rPr>
        <w:t>, О. Кипренский). Зарождение русской классической музыкальной школы (М.И.Глинка).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Социальная тематика в живописи реализма (</w:t>
      </w:r>
      <w:r w:rsidRPr="00E12E11">
        <w:rPr>
          <w:i/>
          <w:sz w:val="24"/>
          <w:szCs w:val="24"/>
        </w:rPr>
        <w:t>Г.Курбе</w:t>
      </w:r>
      <w:r w:rsidRPr="00E12E11">
        <w:rPr>
          <w:sz w:val="24"/>
          <w:szCs w:val="24"/>
        </w:rPr>
        <w:t>, О.Домье, художники-передвижники – И.Е.Репин, В.И.Суриков). Развитие русской музыки во второй половине XIX в. (П.И.Чайковский).</w:t>
      </w:r>
    </w:p>
    <w:p w:rsidR="00E12E11" w:rsidRPr="00E12E11" w:rsidRDefault="00E12E11" w:rsidP="00E12E11">
      <w:pPr>
        <w:pStyle w:val="a8"/>
        <w:jc w:val="both"/>
        <w:rPr>
          <w:i/>
          <w:sz w:val="24"/>
          <w:szCs w:val="24"/>
        </w:rPr>
      </w:pPr>
      <w:r w:rsidRPr="00E12E11">
        <w:rPr>
          <w:sz w:val="24"/>
          <w:szCs w:val="24"/>
        </w:rPr>
        <w:t xml:space="preserve">Художественная культура конца  XIX – XX вв. Основные направления в живописи конца XIX в: импрессионизм (К.Моне), постимпрессионизм (Ван </w:t>
      </w:r>
      <w:proofErr w:type="spellStart"/>
      <w:r w:rsidRPr="00E12E11">
        <w:rPr>
          <w:sz w:val="24"/>
          <w:szCs w:val="24"/>
        </w:rPr>
        <w:t>Гог</w:t>
      </w:r>
      <w:proofErr w:type="spellEnd"/>
      <w:r w:rsidRPr="00E12E11">
        <w:rPr>
          <w:sz w:val="24"/>
          <w:szCs w:val="24"/>
        </w:rPr>
        <w:t>,</w:t>
      </w:r>
      <w:r w:rsidRPr="00E12E11">
        <w:rPr>
          <w:i/>
          <w:sz w:val="24"/>
          <w:szCs w:val="24"/>
        </w:rPr>
        <w:t xml:space="preserve"> П.Сезанн</w:t>
      </w:r>
      <w:r w:rsidRPr="00E12E11">
        <w:rPr>
          <w:sz w:val="24"/>
          <w:szCs w:val="24"/>
        </w:rPr>
        <w:t xml:space="preserve">, </w:t>
      </w:r>
      <w:r w:rsidRPr="00E12E11">
        <w:rPr>
          <w:i/>
          <w:sz w:val="24"/>
          <w:szCs w:val="24"/>
        </w:rPr>
        <w:t>П.Гоген</w:t>
      </w:r>
      <w:r w:rsidRPr="00E12E11">
        <w:rPr>
          <w:sz w:val="24"/>
          <w:szCs w:val="24"/>
        </w:rPr>
        <w:t>). Модерн в архитектуре (</w:t>
      </w:r>
      <w:r w:rsidRPr="00E12E11">
        <w:rPr>
          <w:i/>
          <w:sz w:val="24"/>
          <w:szCs w:val="24"/>
        </w:rPr>
        <w:t>В. Орта</w:t>
      </w:r>
      <w:r w:rsidRPr="00E12E11">
        <w:rPr>
          <w:sz w:val="24"/>
          <w:szCs w:val="24"/>
        </w:rPr>
        <w:t xml:space="preserve">, </w:t>
      </w:r>
      <w:proofErr w:type="spellStart"/>
      <w:r w:rsidRPr="00E12E11">
        <w:rPr>
          <w:sz w:val="24"/>
          <w:szCs w:val="24"/>
        </w:rPr>
        <w:t>А.Гауди</w:t>
      </w:r>
      <w:proofErr w:type="spellEnd"/>
      <w:r w:rsidRPr="00E12E11">
        <w:rPr>
          <w:sz w:val="24"/>
          <w:szCs w:val="24"/>
        </w:rPr>
        <w:t>,</w:t>
      </w:r>
      <w:r w:rsidRPr="00E12E11">
        <w:rPr>
          <w:i/>
          <w:sz w:val="24"/>
          <w:szCs w:val="24"/>
        </w:rPr>
        <w:t xml:space="preserve"> </w:t>
      </w:r>
      <w:proofErr w:type="spellStart"/>
      <w:r w:rsidRPr="00E12E11">
        <w:rPr>
          <w:i/>
          <w:sz w:val="24"/>
          <w:szCs w:val="24"/>
        </w:rPr>
        <w:t>В.И.Шехтель</w:t>
      </w:r>
      <w:proofErr w:type="spellEnd"/>
      <w:r w:rsidRPr="00E12E11">
        <w:rPr>
          <w:sz w:val="24"/>
          <w:szCs w:val="24"/>
        </w:rPr>
        <w:t>). Символ и миф в живописи (</w:t>
      </w:r>
      <w:proofErr w:type="spellStart"/>
      <w:r w:rsidRPr="00E12E11">
        <w:rPr>
          <w:sz w:val="24"/>
          <w:szCs w:val="24"/>
        </w:rPr>
        <w:t>М.А.</w:t>
      </w:r>
      <w:proofErr w:type="gramStart"/>
      <w:r w:rsidRPr="00E12E11">
        <w:rPr>
          <w:sz w:val="24"/>
          <w:szCs w:val="24"/>
        </w:rPr>
        <w:t>Вру-бель</w:t>
      </w:r>
      <w:proofErr w:type="spellEnd"/>
      <w:proofErr w:type="gramEnd"/>
      <w:r w:rsidRPr="00E12E11">
        <w:rPr>
          <w:sz w:val="24"/>
          <w:szCs w:val="24"/>
        </w:rPr>
        <w:t xml:space="preserve">) и музыке (А.Н.Скрябин). Художественные течения модернизма в живописи XX в.: кубизм (П.Пикассо), </w:t>
      </w:r>
      <w:proofErr w:type="spellStart"/>
      <w:r w:rsidRPr="00E12E11">
        <w:rPr>
          <w:sz w:val="24"/>
          <w:szCs w:val="24"/>
        </w:rPr>
        <w:t>абстрактивизм</w:t>
      </w:r>
      <w:proofErr w:type="spellEnd"/>
      <w:r w:rsidRPr="00E12E11">
        <w:rPr>
          <w:sz w:val="24"/>
          <w:szCs w:val="24"/>
        </w:rPr>
        <w:t xml:space="preserve"> (В.Кандинский), сюрреализм (С.Дали). Архитектура XX в. (В.Е.Татлин, </w:t>
      </w:r>
      <w:r w:rsidRPr="00E12E11">
        <w:rPr>
          <w:i/>
          <w:sz w:val="24"/>
          <w:szCs w:val="24"/>
        </w:rPr>
        <w:t xml:space="preserve">Ш.-Э. </w:t>
      </w:r>
      <w:proofErr w:type="spellStart"/>
      <w:r w:rsidRPr="00E12E11">
        <w:rPr>
          <w:i/>
          <w:sz w:val="24"/>
          <w:szCs w:val="24"/>
        </w:rPr>
        <w:t>ле</w:t>
      </w:r>
      <w:proofErr w:type="spellEnd"/>
      <w:r w:rsidRPr="00E12E11">
        <w:rPr>
          <w:i/>
          <w:sz w:val="24"/>
          <w:szCs w:val="24"/>
        </w:rPr>
        <w:t xml:space="preserve"> Корбюзье</w:t>
      </w:r>
      <w:r w:rsidRPr="00E12E11">
        <w:rPr>
          <w:sz w:val="24"/>
          <w:szCs w:val="24"/>
        </w:rPr>
        <w:t>, Ф.-Л.Райт,</w:t>
      </w:r>
      <w:r w:rsidRPr="00E12E11">
        <w:rPr>
          <w:i/>
          <w:sz w:val="24"/>
          <w:szCs w:val="24"/>
        </w:rPr>
        <w:t xml:space="preserve"> О.Нимейер</w:t>
      </w:r>
      <w:r w:rsidRPr="00E12E11">
        <w:rPr>
          <w:sz w:val="24"/>
          <w:szCs w:val="24"/>
        </w:rPr>
        <w:t xml:space="preserve">). Театральная культура XX в.: режиссерский театр (К.С.Станиславский и </w:t>
      </w:r>
      <w:proofErr w:type="spellStart"/>
      <w:r w:rsidRPr="00E12E11">
        <w:rPr>
          <w:sz w:val="24"/>
          <w:szCs w:val="24"/>
        </w:rPr>
        <w:t>В.И.Немирович-Данченко</w:t>
      </w:r>
      <w:proofErr w:type="spellEnd"/>
      <w:r w:rsidRPr="00E12E11">
        <w:rPr>
          <w:sz w:val="24"/>
          <w:szCs w:val="24"/>
        </w:rPr>
        <w:t>); эпический театр Б.Брехта. Стилистическая разнородность в музыке XX в. (</w:t>
      </w:r>
      <w:proofErr w:type="spellStart"/>
      <w:r w:rsidRPr="00E12E11">
        <w:rPr>
          <w:sz w:val="24"/>
          <w:szCs w:val="24"/>
        </w:rPr>
        <w:t>С.С.</w:t>
      </w:r>
      <w:proofErr w:type="gramStart"/>
      <w:r w:rsidRPr="00E12E11">
        <w:rPr>
          <w:sz w:val="24"/>
          <w:szCs w:val="24"/>
        </w:rPr>
        <w:t>Про-кофьев</w:t>
      </w:r>
      <w:proofErr w:type="spellEnd"/>
      <w:proofErr w:type="gramEnd"/>
      <w:r w:rsidRPr="00E12E11">
        <w:rPr>
          <w:sz w:val="24"/>
          <w:szCs w:val="24"/>
        </w:rPr>
        <w:t xml:space="preserve">, Д.Д.Шостакович, </w:t>
      </w:r>
      <w:proofErr w:type="spellStart"/>
      <w:r w:rsidRPr="00E12E11">
        <w:rPr>
          <w:sz w:val="24"/>
          <w:szCs w:val="24"/>
        </w:rPr>
        <w:t>А.Г.Шнитке</w:t>
      </w:r>
      <w:proofErr w:type="spellEnd"/>
      <w:r w:rsidRPr="00E12E11">
        <w:rPr>
          <w:sz w:val="24"/>
          <w:szCs w:val="24"/>
        </w:rPr>
        <w:t xml:space="preserve">). </w:t>
      </w:r>
      <w:r w:rsidRPr="00E12E11">
        <w:rPr>
          <w:i/>
          <w:sz w:val="24"/>
          <w:szCs w:val="24"/>
        </w:rPr>
        <w:t>Синтез искусств</w:t>
      </w:r>
      <w:proofErr w:type="gramStart"/>
      <w:r w:rsidRPr="00E12E11">
        <w:rPr>
          <w:i/>
          <w:sz w:val="24"/>
          <w:szCs w:val="24"/>
        </w:rPr>
        <w:t xml:space="preserve"> -- </w:t>
      </w:r>
      <w:proofErr w:type="gramEnd"/>
      <w:r w:rsidRPr="00E12E11">
        <w:rPr>
          <w:i/>
          <w:sz w:val="24"/>
          <w:szCs w:val="24"/>
        </w:rPr>
        <w:t xml:space="preserve">особенная черта культуры XX в.: кинематограф (С.М.Эйзенштейн, Ф.Феллини), виды и жанры телевидения, дизайн компьютерная графика и анимация, мюзикл (Э.-Л. </w:t>
      </w:r>
      <w:proofErr w:type="spellStart"/>
      <w:r w:rsidRPr="00E12E11">
        <w:rPr>
          <w:i/>
          <w:sz w:val="24"/>
          <w:szCs w:val="24"/>
        </w:rPr>
        <w:t>Уэббер</w:t>
      </w:r>
      <w:proofErr w:type="spellEnd"/>
      <w:r w:rsidRPr="00E12E11">
        <w:rPr>
          <w:i/>
          <w:sz w:val="24"/>
          <w:szCs w:val="24"/>
        </w:rPr>
        <w:t>). Рок-музыка (</w:t>
      </w:r>
      <w:proofErr w:type="spellStart"/>
      <w:r w:rsidRPr="00E12E11">
        <w:rPr>
          <w:i/>
          <w:sz w:val="24"/>
          <w:szCs w:val="24"/>
        </w:rPr>
        <w:t>Биттлз</w:t>
      </w:r>
      <w:proofErr w:type="spellEnd"/>
      <w:r w:rsidRPr="00E12E11">
        <w:rPr>
          <w:i/>
          <w:sz w:val="24"/>
          <w:szCs w:val="24"/>
        </w:rPr>
        <w:t xml:space="preserve">, </w:t>
      </w:r>
      <w:proofErr w:type="spellStart"/>
      <w:r w:rsidRPr="00E12E11">
        <w:rPr>
          <w:i/>
          <w:sz w:val="24"/>
          <w:szCs w:val="24"/>
        </w:rPr>
        <w:t>Пинк</w:t>
      </w:r>
      <w:proofErr w:type="spellEnd"/>
      <w:r w:rsidRPr="00E12E11">
        <w:rPr>
          <w:i/>
          <w:sz w:val="24"/>
          <w:szCs w:val="24"/>
        </w:rPr>
        <w:t xml:space="preserve"> </w:t>
      </w:r>
      <w:proofErr w:type="spellStart"/>
      <w:r w:rsidRPr="00E12E11">
        <w:rPr>
          <w:i/>
          <w:sz w:val="24"/>
          <w:szCs w:val="24"/>
        </w:rPr>
        <w:t>Флойд</w:t>
      </w:r>
      <w:proofErr w:type="spellEnd"/>
      <w:r w:rsidRPr="00E12E11">
        <w:rPr>
          <w:i/>
          <w:sz w:val="24"/>
          <w:szCs w:val="24"/>
        </w:rPr>
        <w:t xml:space="preserve">); электронная музыка (Ж.-М. </w:t>
      </w:r>
      <w:proofErr w:type="spellStart"/>
      <w:r w:rsidRPr="00E12E11">
        <w:rPr>
          <w:i/>
          <w:sz w:val="24"/>
          <w:szCs w:val="24"/>
        </w:rPr>
        <w:t>Жарр</w:t>
      </w:r>
      <w:proofErr w:type="spellEnd"/>
      <w:r w:rsidRPr="00E12E11">
        <w:rPr>
          <w:i/>
          <w:sz w:val="24"/>
          <w:szCs w:val="24"/>
        </w:rPr>
        <w:t>). Массовое искусство.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Культурные традиции родного края.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ТРЕБОВАНИЯ К У</w:t>
      </w:r>
      <w:r>
        <w:rPr>
          <w:sz w:val="24"/>
          <w:szCs w:val="24"/>
        </w:rPr>
        <w:t xml:space="preserve">РОВНЮ </w:t>
      </w:r>
      <w:r w:rsidRPr="00E12E11">
        <w:rPr>
          <w:sz w:val="24"/>
          <w:szCs w:val="24"/>
        </w:rPr>
        <w:t>ПОДГОТОВКИ ВЫПУСКНИКОВ</w:t>
      </w:r>
    </w:p>
    <w:p w:rsidR="00E12E11" w:rsidRPr="00E12E11" w:rsidRDefault="00E12E11" w:rsidP="00E12E11">
      <w:pPr>
        <w:pStyle w:val="a8"/>
        <w:jc w:val="both"/>
        <w:rPr>
          <w:i/>
          <w:sz w:val="24"/>
          <w:szCs w:val="24"/>
        </w:rPr>
      </w:pPr>
      <w:r w:rsidRPr="00E12E11">
        <w:rPr>
          <w:i/>
          <w:sz w:val="24"/>
          <w:szCs w:val="24"/>
        </w:rPr>
        <w:t>В результате изучения мировой художественной культуры на базовом уровне ученик должен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знать/понимать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основные виды и жанры искусства;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изученные направления и стили мировой художественной культуры;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шедевры мировой художественной культуры;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особенности языка различных видов искусства;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уметь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узнавать изученные произведения и соотносить их с определенной эпохой, стилем, направлением.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устанавливать стилевые и сюжетные связи между произведениями разных видов искусства;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пользоваться различными источниками информации о мировой художественной культуре;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выполнять учебные и творческие задания (доклады, сообщения);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12E11">
        <w:rPr>
          <w:sz w:val="24"/>
          <w:szCs w:val="24"/>
        </w:rPr>
        <w:t>для</w:t>
      </w:r>
      <w:proofErr w:type="gramEnd"/>
      <w:r w:rsidRPr="00E12E11">
        <w:rPr>
          <w:sz w:val="24"/>
          <w:szCs w:val="24"/>
        </w:rPr>
        <w:t xml:space="preserve">: 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выбора путей своего культурного развития;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организации личного и коллективного досуга;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выражения собственного суждения о произведениях классики и современного искусства;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самостоятельного художественного творчества.</w:t>
      </w:r>
    </w:p>
    <w:p w:rsidR="00CE713D" w:rsidRPr="00C57474" w:rsidRDefault="00CE713D" w:rsidP="00C57474">
      <w:pPr>
        <w:pStyle w:val="a8"/>
        <w:jc w:val="both"/>
        <w:rPr>
          <w:rFonts w:eastAsiaTheme="minorEastAsia"/>
          <w:sz w:val="24"/>
          <w:szCs w:val="24"/>
        </w:rPr>
      </w:pPr>
    </w:p>
    <w:p w:rsidR="00C57474" w:rsidRPr="00C57474" w:rsidRDefault="00C57474" w:rsidP="00C57474">
      <w:pPr>
        <w:pStyle w:val="a8"/>
        <w:jc w:val="center"/>
        <w:rPr>
          <w:b/>
          <w:sz w:val="24"/>
          <w:szCs w:val="24"/>
        </w:rPr>
      </w:pPr>
      <w:r w:rsidRPr="00C57474">
        <w:rPr>
          <w:b/>
          <w:sz w:val="24"/>
          <w:szCs w:val="24"/>
        </w:rPr>
        <w:t>Технология</w:t>
      </w:r>
    </w:p>
    <w:p w:rsidR="00C57474" w:rsidRPr="00C57474" w:rsidRDefault="00C57474" w:rsidP="00C57474">
      <w:pPr>
        <w:pStyle w:val="a8"/>
        <w:jc w:val="both"/>
        <w:rPr>
          <w:b/>
          <w:sz w:val="24"/>
          <w:szCs w:val="24"/>
        </w:rPr>
      </w:pP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ОБЯЗАТЕЛЬНЫЙ МИНИМУМ СО</w:t>
      </w:r>
      <w:r>
        <w:rPr>
          <w:sz w:val="24"/>
          <w:szCs w:val="24"/>
        </w:rPr>
        <w:t xml:space="preserve">ДЕРЖАНИЯ </w:t>
      </w:r>
      <w:r w:rsidRPr="00C57474">
        <w:rPr>
          <w:sz w:val="24"/>
          <w:szCs w:val="24"/>
        </w:rPr>
        <w:t>ОСНОВНЫХ ОБРАЗОВАТЕЛЬНЫХ ПРОГРАММ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lastRenderedPageBreak/>
        <w:t>Учебный процесс на занятиях по технологии строится на основе изучения организации производства товаров или услуг в процессе технологической подготовки в выбранной школьником сфере деятельности и ориентирован на профессиональное самоопределение учащихся.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ПРОИЗВОДСТВО, ТРУД И ТЕХНОЛОГИИ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b/>
          <w:i/>
          <w:color w:val="000000"/>
          <w:sz w:val="24"/>
          <w:szCs w:val="24"/>
        </w:rPr>
        <w:t xml:space="preserve">Технология как часть общечеловеческой культуры. Влияние технологий на общественное развитие. </w:t>
      </w:r>
      <w:r w:rsidRPr="00C57474">
        <w:rPr>
          <w:b/>
          <w:color w:val="000000"/>
          <w:sz w:val="24"/>
          <w:szCs w:val="24"/>
        </w:rPr>
        <w:t>Взаимосвязь и взаимообусловленность технологий, организации производства и характера труда</w:t>
      </w:r>
      <w:r w:rsidRPr="00C57474">
        <w:rPr>
          <w:rStyle w:val="af3"/>
          <w:b/>
          <w:sz w:val="24"/>
          <w:szCs w:val="24"/>
        </w:rPr>
        <w:footnoteReference w:id="14"/>
      </w:r>
      <w:r w:rsidRPr="00C57474">
        <w:rPr>
          <w:b/>
          <w:color w:val="000000"/>
          <w:sz w:val="24"/>
          <w:szCs w:val="24"/>
        </w:rPr>
        <w:t>.</w:t>
      </w:r>
    </w:p>
    <w:p w:rsidR="00C57474" w:rsidRPr="00C57474" w:rsidRDefault="00C57474" w:rsidP="00C57474">
      <w:pPr>
        <w:pStyle w:val="a8"/>
        <w:jc w:val="both"/>
        <w:rPr>
          <w:i/>
          <w:sz w:val="24"/>
          <w:szCs w:val="24"/>
        </w:rPr>
      </w:pPr>
      <w:r w:rsidRPr="00C57474">
        <w:rPr>
          <w:sz w:val="24"/>
          <w:szCs w:val="24"/>
        </w:rPr>
        <w:t xml:space="preserve">Представление об организации производства: сферы производства, отрасли, объединения, комплексы и предприятия. Составляющие современного производства. Разделение и кооперация труда. Нормирование труда; нормы производства и тарификация; нормативы, системы и формы оплаты труда. Требования к квалификации специалистов различных профессий. </w:t>
      </w:r>
      <w:r w:rsidR="0048288D">
        <w:rPr>
          <w:i/>
          <w:sz w:val="24"/>
          <w:szCs w:val="24"/>
        </w:rPr>
        <w:t>Единый тарифно-квали</w:t>
      </w:r>
      <w:r w:rsidRPr="00C57474">
        <w:rPr>
          <w:i/>
          <w:sz w:val="24"/>
          <w:szCs w:val="24"/>
        </w:rPr>
        <w:t>фикационный справочник работ и профессий (ЕТКС).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 xml:space="preserve">Выявление способов снижения негативного влияния производства на окружающую среду: применение экологически чистых и безотходных технологий; </w:t>
      </w:r>
      <w:r w:rsidRPr="00C57474">
        <w:rPr>
          <w:i/>
          <w:sz w:val="24"/>
          <w:szCs w:val="24"/>
        </w:rPr>
        <w:t>утилизация отходов;</w:t>
      </w:r>
      <w:r w:rsidRPr="00C57474">
        <w:rPr>
          <w:sz w:val="24"/>
          <w:szCs w:val="24"/>
        </w:rPr>
        <w:t xml:space="preserve"> </w:t>
      </w:r>
      <w:r w:rsidRPr="00C57474">
        <w:rPr>
          <w:i/>
          <w:sz w:val="24"/>
          <w:szCs w:val="24"/>
        </w:rPr>
        <w:t>рациональное размещение производства</w:t>
      </w:r>
      <w:r w:rsidRPr="00C57474">
        <w:rPr>
          <w:sz w:val="24"/>
          <w:szCs w:val="24"/>
        </w:rPr>
        <w:t>.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 xml:space="preserve">Овладение основами культуры труда: </w:t>
      </w:r>
      <w:r w:rsidRPr="00C57474">
        <w:rPr>
          <w:i/>
          <w:sz w:val="24"/>
          <w:szCs w:val="24"/>
        </w:rPr>
        <w:t>научная организация труда;</w:t>
      </w:r>
      <w:r w:rsidRPr="00C57474">
        <w:rPr>
          <w:sz w:val="24"/>
          <w:szCs w:val="24"/>
        </w:rPr>
        <w:t xml:space="preserve"> трудовая и технологическая дисциплина; безопасность труда и средства ее обеспечения; эстетика труда; этика взаимоотношений в трудовом коллективе; формы творчества в труде.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 xml:space="preserve">Взаимозависимость рынка товаров и услуг, технологий производства, уровня развития науки и техники: </w:t>
      </w:r>
      <w:r w:rsidRPr="00C57474">
        <w:rPr>
          <w:i/>
          <w:sz w:val="24"/>
          <w:szCs w:val="24"/>
        </w:rPr>
        <w:t>научные открытия и новые направления в технологиях созидательной деятельности</w:t>
      </w:r>
      <w:r w:rsidRPr="00C57474">
        <w:rPr>
          <w:sz w:val="24"/>
          <w:szCs w:val="24"/>
        </w:rPr>
        <w:t>; введение в производство новых продуктов, современных технологий.</w:t>
      </w:r>
    </w:p>
    <w:p w:rsidR="00C57474" w:rsidRPr="00C57474" w:rsidRDefault="00C57474" w:rsidP="00C57474">
      <w:pPr>
        <w:pStyle w:val="a8"/>
        <w:jc w:val="both"/>
        <w:rPr>
          <w:caps/>
          <w:sz w:val="24"/>
          <w:szCs w:val="24"/>
        </w:rPr>
      </w:pPr>
      <w:r w:rsidRPr="00C57474">
        <w:rPr>
          <w:caps/>
          <w:sz w:val="24"/>
          <w:szCs w:val="24"/>
        </w:rPr>
        <w:t>Техно</w:t>
      </w:r>
      <w:r>
        <w:rPr>
          <w:caps/>
          <w:sz w:val="24"/>
          <w:szCs w:val="24"/>
        </w:rPr>
        <w:t xml:space="preserve">логия проектирования и создания </w:t>
      </w:r>
      <w:r w:rsidRPr="00C57474">
        <w:rPr>
          <w:caps/>
          <w:sz w:val="24"/>
          <w:szCs w:val="24"/>
        </w:rPr>
        <w:t>материальных объектов или услуг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 xml:space="preserve">Выдвижение идеи продукта труда товаропроизводителем и анализ </w:t>
      </w:r>
      <w:proofErr w:type="spellStart"/>
      <w:r w:rsidRPr="00C57474">
        <w:rPr>
          <w:color w:val="000000"/>
          <w:sz w:val="24"/>
          <w:szCs w:val="24"/>
        </w:rPr>
        <w:t>востребованности</w:t>
      </w:r>
      <w:proofErr w:type="spellEnd"/>
      <w:r w:rsidRPr="00C57474">
        <w:rPr>
          <w:color w:val="000000"/>
          <w:sz w:val="24"/>
          <w:szCs w:val="24"/>
        </w:rPr>
        <w:t xml:space="preserve"> объекта потенциальными потребителями на основе потребительских качеств. </w:t>
      </w:r>
      <w:r w:rsidRPr="00C57474">
        <w:rPr>
          <w:i/>
          <w:color w:val="000000"/>
          <w:sz w:val="24"/>
          <w:szCs w:val="24"/>
        </w:rPr>
        <w:t>Моделирование функциональных, эргономических и эстетических качеств объекта труда.</w:t>
      </w:r>
      <w:r w:rsidRPr="00C57474">
        <w:rPr>
          <w:color w:val="000000"/>
          <w:sz w:val="24"/>
          <w:szCs w:val="24"/>
        </w:rPr>
        <w:t xml:space="preserve"> Выбор технологий, средств и способов реализации проекта. 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Планирование проектной деятельности. Выбор путей и способов реализации проектируемого материального объекта или услуги.</w:t>
      </w:r>
    </w:p>
    <w:p w:rsidR="00C57474" w:rsidRPr="00C57474" w:rsidRDefault="00C57474" w:rsidP="00C57474">
      <w:pPr>
        <w:pStyle w:val="a8"/>
        <w:jc w:val="both"/>
        <w:rPr>
          <w:i/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 xml:space="preserve">Поиск источников информации для выполнения проекта </w:t>
      </w:r>
      <w:r w:rsidRPr="00C57474">
        <w:rPr>
          <w:i/>
          <w:color w:val="000000"/>
          <w:sz w:val="24"/>
          <w:szCs w:val="24"/>
        </w:rPr>
        <w:t>с использованием ЭВМ. Применение основных методов творческого решения практических задач для создания продуктов труда.</w:t>
      </w:r>
      <w:r w:rsidRPr="00C57474">
        <w:rPr>
          <w:color w:val="000000"/>
          <w:sz w:val="24"/>
          <w:szCs w:val="24"/>
        </w:rPr>
        <w:t xml:space="preserve"> Документальное представление проектируемого продукта труда </w:t>
      </w:r>
      <w:r w:rsidRPr="00C57474">
        <w:rPr>
          <w:i/>
          <w:color w:val="000000"/>
          <w:sz w:val="24"/>
          <w:szCs w:val="24"/>
        </w:rPr>
        <w:t xml:space="preserve">с использованием ЭВМ. Выбор способов защиты интеллектуальной собственности. 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 xml:space="preserve">Организация рабочих мест и технологического процесса создания продукта труда. Выполнение операций по созданию продукта труда. Контроль промежуточных этапов деятельности. 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Оценка качества материального объекта или услуги, технологического процесса и результатов проектной деятельности. Оформление и презентация проекта и результатов труда.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Учебный проект по технологии проектирования и создания материальных объектов и услуг.</w:t>
      </w:r>
    </w:p>
    <w:p w:rsidR="00C57474" w:rsidRPr="00C57474" w:rsidRDefault="00C57474" w:rsidP="00C57474">
      <w:pPr>
        <w:pStyle w:val="a8"/>
        <w:jc w:val="both"/>
        <w:rPr>
          <w:caps/>
          <w:sz w:val="24"/>
          <w:szCs w:val="24"/>
        </w:rPr>
      </w:pPr>
      <w:r w:rsidRPr="00C57474">
        <w:rPr>
          <w:caps/>
          <w:sz w:val="24"/>
          <w:szCs w:val="24"/>
        </w:rPr>
        <w:t>ПРОФЕССИОНАЛЬНОЕ САМООПРЕДЕЛЕНИЕ И КАРЬЕРА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 xml:space="preserve">Изучение рынка труда и профессий: </w:t>
      </w:r>
      <w:r w:rsidRPr="00C57474">
        <w:rPr>
          <w:i/>
          <w:sz w:val="24"/>
          <w:szCs w:val="24"/>
        </w:rPr>
        <w:t>конъюнктура рынка труда и профессий,</w:t>
      </w:r>
      <w:r w:rsidRPr="00C57474">
        <w:rPr>
          <w:sz w:val="24"/>
          <w:szCs w:val="24"/>
        </w:rPr>
        <w:t xml:space="preserve"> спрос и предложения работодателей на различные виды профессионального труда, средства получения информации о рынке труда и путях профессионального образования.</w:t>
      </w:r>
    </w:p>
    <w:p w:rsidR="00C57474" w:rsidRPr="00C57474" w:rsidRDefault="00C57474" w:rsidP="00C57474">
      <w:pPr>
        <w:pStyle w:val="a8"/>
        <w:jc w:val="both"/>
        <w:rPr>
          <w:i/>
          <w:sz w:val="24"/>
          <w:szCs w:val="24"/>
        </w:rPr>
      </w:pPr>
      <w:r w:rsidRPr="00C57474">
        <w:rPr>
          <w:sz w:val="24"/>
          <w:szCs w:val="24"/>
        </w:rPr>
        <w:t xml:space="preserve">Виды и формы получения профессионального образования. Региональный рынок образовательных услуг. Центры </w:t>
      </w:r>
      <w:proofErr w:type="spellStart"/>
      <w:r w:rsidRPr="00C57474">
        <w:rPr>
          <w:sz w:val="24"/>
          <w:szCs w:val="24"/>
        </w:rPr>
        <w:t>профконсультационной</w:t>
      </w:r>
      <w:proofErr w:type="spellEnd"/>
      <w:r w:rsidRPr="00C57474">
        <w:rPr>
          <w:sz w:val="24"/>
          <w:szCs w:val="24"/>
        </w:rPr>
        <w:t xml:space="preserve"> помощи. Поиск источников </w:t>
      </w:r>
      <w:r w:rsidRPr="00C57474">
        <w:rPr>
          <w:sz w:val="24"/>
          <w:szCs w:val="24"/>
        </w:rPr>
        <w:lastRenderedPageBreak/>
        <w:t xml:space="preserve">информации о рынке образовательных услуг. Планирование путей получения образования, </w:t>
      </w:r>
      <w:r w:rsidRPr="00C57474">
        <w:rPr>
          <w:i/>
          <w:sz w:val="24"/>
          <w:szCs w:val="24"/>
        </w:rPr>
        <w:t>профессионального и служебного роста. Возможности квалификационного и служебного роста.</w:t>
      </w:r>
      <w:r w:rsidRPr="00C57474">
        <w:rPr>
          <w:sz w:val="24"/>
          <w:szCs w:val="24"/>
        </w:rPr>
        <w:t xml:space="preserve"> Характер профессионального образования </w:t>
      </w:r>
      <w:r w:rsidRPr="00C57474">
        <w:rPr>
          <w:i/>
          <w:sz w:val="24"/>
          <w:szCs w:val="24"/>
        </w:rPr>
        <w:t>и профессиональная мобильность.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 xml:space="preserve">Сопоставление профессиональных планов с состоянием здоровья, образовательным потенциалом, личностными особенностями. </w:t>
      </w:r>
      <w:r w:rsidRPr="00C57474">
        <w:rPr>
          <w:color w:val="000000"/>
          <w:sz w:val="24"/>
          <w:szCs w:val="24"/>
        </w:rPr>
        <w:t xml:space="preserve">Подготовка резюме и формы </w:t>
      </w:r>
      <w:proofErr w:type="spellStart"/>
      <w:r w:rsidRPr="00C57474">
        <w:rPr>
          <w:color w:val="000000"/>
          <w:sz w:val="24"/>
          <w:szCs w:val="24"/>
        </w:rPr>
        <w:t>самопрезентации</w:t>
      </w:r>
      <w:proofErr w:type="spellEnd"/>
      <w:r w:rsidRPr="00C57474">
        <w:rPr>
          <w:color w:val="000000"/>
          <w:sz w:val="24"/>
          <w:szCs w:val="24"/>
        </w:rPr>
        <w:t xml:space="preserve"> для получения профессионального образования или трудоустройства.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Выполнение проекта по уточнению профессиональных намерений.</w:t>
      </w:r>
    </w:p>
    <w:p w:rsidR="00C57474" w:rsidRPr="00C57474" w:rsidRDefault="00C57474" w:rsidP="00C57474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C57474">
        <w:rPr>
          <w:i/>
          <w:sz w:val="24"/>
          <w:szCs w:val="24"/>
        </w:rPr>
        <w:t>ПОДГОТОВКИ ВЫПУСКНИКОВ</w:t>
      </w:r>
    </w:p>
    <w:p w:rsidR="00C57474" w:rsidRPr="00C57474" w:rsidRDefault="00C57474" w:rsidP="00C57474">
      <w:pPr>
        <w:pStyle w:val="a8"/>
        <w:jc w:val="both"/>
        <w:rPr>
          <w:b/>
          <w:i/>
          <w:sz w:val="24"/>
          <w:szCs w:val="24"/>
        </w:rPr>
      </w:pPr>
      <w:r w:rsidRPr="00C57474">
        <w:rPr>
          <w:b/>
          <w:i/>
          <w:sz w:val="24"/>
          <w:szCs w:val="24"/>
        </w:rPr>
        <w:t>В результате изучения технологии на базовом уровне ученик должен</w:t>
      </w:r>
    </w:p>
    <w:p w:rsidR="00C57474" w:rsidRPr="00C57474" w:rsidRDefault="00C57474" w:rsidP="00C57474">
      <w:pPr>
        <w:pStyle w:val="a8"/>
        <w:jc w:val="both"/>
        <w:rPr>
          <w:b/>
          <w:sz w:val="24"/>
          <w:szCs w:val="24"/>
        </w:rPr>
      </w:pPr>
      <w:r w:rsidRPr="00C57474">
        <w:rPr>
          <w:b/>
          <w:sz w:val="24"/>
          <w:szCs w:val="24"/>
        </w:rPr>
        <w:t>знать/понимать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color w:val="000000"/>
          <w:sz w:val="24"/>
          <w:szCs w:val="24"/>
        </w:rPr>
        <w:t>влияние технологий на общественное развитие;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составляющие современного производства товаров или услуг;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способы снижения негативного влияния производства на окружающую среду: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способы организации труда, индивидуальной и коллективной работы;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основные этапы проектной деятельности;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источники получения информации о путях получения профессионального образования и трудоустройства;</w:t>
      </w:r>
    </w:p>
    <w:p w:rsidR="00C57474" w:rsidRPr="00C57474" w:rsidRDefault="00C57474" w:rsidP="00C57474">
      <w:pPr>
        <w:pStyle w:val="a8"/>
        <w:jc w:val="both"/>
        <w:rPr>
          <w:b/>
          <w:sz w:val="24"/>
          <w:szCs w:val="24"/>
        </w:rPr>
      </w:pPr>
      <w:r w:rsidRPr="00C57474">
        <w:rPr>
          <w:b/>
          <w:sz w:val="24"/>
          <w:szCs w:val="24"/>
        </w:rPr>
        <w:t>уметь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оценивать потребительские качества товаров и услуг;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изучать потребности потенциальных покупателей на рынке товаров и услуг;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составлять планы деятельности по изготовлению и реализации продукта труда;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использовать методы решения творческих задач в технологической деятельности;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проектировать материальный объект или услугу; оформлять процесс и результаты проектной деятельности;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организовывать рабочие места; выбирать средства и методы реализации проекта;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выполнять изученные технологические операции;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планировать возможное продвижение материального объекта или услуги на рынке товаров и услуг;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уточнять и корректировать профессиональные намерения;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C57474">
        <w:rPr>
          <w:sz w:val="24"/>
          <w:szCs w:val="24"/>
        </w:rPr>
        <w:t>для</w:t>
      </w:r>
      <w:proofErr w:type="gramEnd"/>
      <w:r w:rsidRPr="00C57474">
        <w:rPr>
          <w:sz w:val="24"/>
          <w:szCs w:val="24"/>
        </w:rPr>
        <w:t>: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проектирования материальных объектов или услуг; повышения эффективности своей практической деятельности; организации трудовой деятельности при коллективной форме труда;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решения практических задач в выбранном направлении технологической подготовки;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самостоятельного анализа рынка образовательных услуг и профессиональной деятельности.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рационального поведения на рынке труда, товаров и услуг;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 xml:space="preserve">составления резюме и проведения </w:t>
      </w:r>
      <w:proofErr w:type="spellStart"/>
      <w:r w:rsidRPr="00C57474">
        <w:rPr>
          <w:color w:val="000000"/>
          <w:sz w:val="24"/>
          <w:szCs w:val="24"/>
        </w:rPr>
        <w:t>самопрезентации</w:t>
      </w:r>
      <w:proofErr w:type="spellEnd"/>
      <w:r w:rsidRPr="00C57474">
        <w:rPr>
          <w:color w:val="000000"/>
          <w:sz w:val="24"/>
          <w:szCs w:val="24"/>
        </w:rPr>
        <w:t>.</w:t>
      </w:r>
    </w:p>
    <w:p w:rsidR="00205052" w:rsidRDefault="00205052" w:rsidP="00205052">
      <w:pPr>
        <w:pStyle w:val="a8"/>
        <w:rPr>
          <w:rFonts w:asciiTheme="minorHAnsi" w:eastAsiaTheme="minorEastAsia" w:hAnsiTheme="minorHAnsi" w:cstheme="minorBidi"/>
          <w:color w:val="000000"/>
          <w:spacing w:val="-21"/>
          <w:sz w:val="22"/>
          <w:szCs w:val="22"/>
        </w:rPr>
      </w:pPr>
    </w:p>
    <w:p w:rsidR="00387B70" w:rsidRPr="00205052" w:rsidRDefault="00387B70" w:rsidP="00205052">
      <w:pPr>
        <w:pStyle w:val="a8"/>
        <w:jc w:val="center"/>
        <w:rPr>
          <w:b/>
          <w:sz w:val="24"/>
          <w:szCs w:val="24"/>
        </w:rPr>
      </w:pPr>
      <w:r w:rsidRPr="00205052">
        <w:rPr>
          <w:b/>
          <w:sz w:val="24"/>
          <w:szCs w:val="24"/>
        </w:rPr>
        <w:t>Физическая культура</w:t>
      </w:r>
    </w:p>
    <w:p w:rsidR="00387B70" w:rsidRPr="00205052" w:rsidRDefault="00387B70" w:rsidP="00205052">
      <w:pPr>
        <w:pStyle w:val="a8"/>
        <w:jc w:val="center"/>
        <w:rPr>
          <w:b/>
          <w:sz w:val="24"/>
          <w:szCs w:val="24"/>
        </w:rPr>
      </w:pP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ОБЯЗАТЕЛЬНЫЙ МИНИМУМ СО</w:t>
      </w:r>
      <w:r>
        <w:rPr>
          <w:sz w:val="24"/>
          <w:szCs w:val="24"/>
        </w:rPr>
        <w:t xml:space="preserve">ДЕРЖАНИЯ </w:t>
      </w:r>
      <w:r w:rsidRPr="00205052">
        <w:rPr>
          <w:sz w:val="24"/>
          <w:szCs w:val="24"/>
        </w:rPr>
        <w:t>ОСНОВНЫХ ОБРАЗОВАТЕЛЬНЫХ ПРОГРАММ</w:t>
      </w:r>
    </w:p>
    <w:p w:rsidR="00205052" w:rsidRPr="00205052" w:rsidRDefault="00205052" w:rsidP="00205052">
      <w:pPr>
        <w:pStyle w:val="a8"/>
        <w:jc w:val="both"/>
        <w:rPr>
          <w:caps/>
          <w:sz w:val="24"/>
          <w:szCs w:val="24"/>
        </w:rPr>
      </w:pPr>
      <w:r>
        <w:rPr>
          <w:caps/>
          <w:sz w:val="24"/>
          <w:szCs w:val="24"/>
        </w:rPr>
        <w:t xml:space="preserve">физическая культура и основы </w:t>
      </w:r>
      <w:r w:rsidRPr="00205052">
        <w:rPr>
          <w:caps/>
          <w:sz w:val="24"/>
          <w:szCs w:val="24"/>
        </w:rPr>
        <w:t>здорового образа жизни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</w:t>
      </w:r>
    </w:p>
    <w:p w:rsidR="00205052" w:rsidRPr="00205052" w:rsidRDefault="00205052" w:rsidP="00205052">
      <w:pPr>
        <w:pStyle w:val="a8"/>
        <w:jc w:val="both"/>
        <w:rPr>
          <w:i/>
          <w:sz w:val="24"/>
          <w:szCs w:val="24"/>
        </w:rPr>
      </w:pPr>
      <w:r w:rsidRPr="00205052">
        <w:rPr>
          <w:i/>
          <w:sz w:val="24"/>
          <w:szCs w:val="24"/>
        </w:rPr>
        <w:lastRenderedPageBreak/>
        <w:t>Основы законодательства Российской Федерации в области физической культуры, спорта, туризма, охраны здоровья.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Оздоровительные мероприятия по восстановлению организма и повышению работоспособности: гимнастика при занятиях умственной и физической деятельностью; сеансы аутотренинга, релаксации и </w:t>
      </w:r>
      <w:proofErr w:type="spellStart"/>
      <w:r w:rsidRPr="00205052">
        <w:rPr>
          <w:sz w:val="24"/>
          <w:szCs w:val="24"/>
        </w:rPr>
        <w:t>самомассажа</w:t>
      </w:r>
      <w:proofErr w:type="spellEnd"/>
      <w:r w:rsidRPr="00205052">
        <w:rPr>
          <w:sz w:val="24"/>
          <w:szCs w:val="24"/>
        </w:rPr>
        <w:t xml:space="preserve">, банные процедуры. 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Особенности соревновательной деятельности в массовых видах спорта; индивидуальная подготовка и требования безопасности. </w:t>
      </w:r>
    </w:p>
    <w:p w:rsidR="00A35A18" w:rsidRDefault="00205052" w:rsidP="00205052">
      <w:pPr>
        <w:pStyle w:val="a8"/>
        <w:jc w:val="both"/>
        <w:rPr>
          <w:caps/>
          <w:sz w:val="24"/>
          <w:szCs w:val="24"/>
        </w:rPr>
      </w:pPr>
      <w:r>
        <w:rPr>
          <w:caps/>
          <w:sz w:val="24"/>
          <w:szCs w:val="24"/>
        </w:rPr>
        <w:t xml:space="preserve">Физкультурно-оздоровительная </w:t>
      </w:r>
      <w:r w:rsidR="00A35A18">
        <w:rPr>
          <w:caps/>
          <w:sz w:val="24"/>
          <w:szCs w:val="24"/>
        </w:rPr>
        <w:t>деятельность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Оздоровительные системы физического воспитания.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Ритмическая гимнастика: индивидуально подобранные композиции из упражнений, выполняемых с разной амплитудой, траекторией, ритмом, темпом, пространственной точностью.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Аэробика: индивидуально подобранные композиции из дыхательных, силовых и скоростно-силовых упражнений, комплексы упражнений на растяжение и напряжение мышц.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Атлетическая гимнастика: индивидуально подобранные комплексы упражнений с дополнительным отягощением локального и избирательного воздействия на основные мышечные группы.</w:t>
      </w:r>
    </w:p>
    <w:p w:rsidR="00205052" w:rsidRPr="00205052" w:rsidRDefault="00205052" w:rsidP="00205052">
      <w:pPr>
        <w:pStyle w:val="a8"/>
        <w:jc w:val="both"/>
        <w:rPr>
          <w:i/>
          <w:sz w:val="24"/>
          <w:szCs w:val="24"/>
        </w:rPr>
      </w:pPr>
      <w:r w:rsidRPr="00205052">
        <w:rPr>
          <w:i/>
          <w:sz w:val="24"/>
          <w:szCs w:val="24"/>
        </w:rPr>
        <w:t xml:space="preserve">Индивидуально-ориентированные </w:t>
      </w:r>
      <w:proofErr w:type="spellStart"/>
      <w:r w:rsidRPr="00205052">
        <w:rPr>
          <w:i/>
          <w:sz w:val="24"/>
          <w:szCs w:val="24"/>
        </w:rPr>
        <w:t>здоровьесберегающие</w:t>
      </w:r>
      <w:proofErr w:type="spellEnd"/>
      <w:r w:rsidRPr="00205052">
        <w:rPr>
          <w:i/>
          <w:sz w:val="24"/>
          <w:szCs w:val="24"/>
        </w:rPr>
        <w:t xml:space="preserve"> технологии: гимнастика при умственной и физической деятельности; комплексы упражнений адаптивной физической культуры; оздоровительные ходьба и бег.</w:t>
      </w:r>
    </w:p>
    <w:p w:rsidR="00205052" w:rsidRPr="00205052" w:rsidRDefault="00205052" w:rsidP="00205052">
      <w:pPr>
        <w:pStyle w:val="a8"/>
        <w:jc w:val="both"/>
        <w:rPr>
          <w:caps/>
          <w:sz w:val="24"/>
          <w:szCs w:val="24"/>
        </w:rPr>
      </w:pPr>
      <w:r w:rsidRPr="00205052">
        <w:rPr>
          <w:caps/>
          <w:sz w:val="24"/>
          <w:szCs w:val="24"/>
        </w:rPr>
        <w:t>Спортивно-оздоровительная деятельность</w:t>
      </w:r>
    </w:p>
    <w:p w:rsidR="00205052" w:rsidRPr="00205052" w:rsidRDefault="00205052" w:rsidP="00205052">
      <w:pPr>
        <w:pStyle w:val="a8"/>
        <w:jc w:val="both"/>
        <w:rPr>
          <w:i/>
          <w:sz w:val="24"/>
          <w:szCs w:val="24"/>
        </w:rPr>
      </w:pPr>
      <w:proofErr w:type="gramStart"/>
      <w:r w:rsidRPr="00205052">
        <w:rPr>
          <w:sz w:val="24"/>
          <w:szCs w:val="24"/>
        </w:rPr>
        <w:t xml:space="preserve">Подготовка к соревновательной деятельности; совершенствование техники упражнений в индивидуально подобранных акробатических и гимнастических комбинациях (на спортивных снарядах); в беге на короткие, средние и длинные дистанции; прыжках в длину и высоту с разбега; передвижениях на лыжах; плавании; совершенствование технических приемов и командно-тактических действий в спортивных играх (баскетболе, волейболе, футболе, мини-футболе); </w:t>
      </w:r>
      <w:r w:rsidRPr="00205052">
        <w:rPr>
          <w:i/>
          <w:sz w:val="24"/>
          <w:szCs w:val="24"/>
        </w:rPr>
        <w:t>технической и тактической подготовки в национальных видах спорта.</w:t>
      </w:r>
      <w:proofErr w:type="gramEnd"/>
    </w:p>
    <w:p w:rsidR="00205052" w:rsidRPr="00205052" w:rsidRDefault="00205052" w:rsidP="00205052">
      <w:pPr>
        <w:pStyle w:val="a8"/>
        <w:jc w:val="both"/>
        <w:rPr>
          <w:caps/>
          <w:sz w:val="24"/>
          <w:szCs w:val="24"/>
        </w:rPr>
      </w:pPr>
      <w:r w:rsidRPr="00205052">
        <w:rPr>
          <w:caps/>
          <w:sz w:val="24"/>
          <w:szCs w:val="24"/>
        </w:rPr>
        <w:t>Прикладная физическая подготовка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Приемы защиты и самообороны из атлетических единоборств. Страховка. Полосы препятствий. Кросс по пересеченной местности с элементами спортивного ориентирования; передвижение различными способами с грузом на плечах по возвышающейся над землей опоре; </w:t>
      </w:r>
      <w:r w:rsidRPr="00205052">
        <w:rPr>
          <w:i/>
          <w:sz w:val="24"/>
          <w:szCs w:val="24"/>
        </w:rPr>
        <w:t>плавание на груди, спине, боку с грузом в руке.</w:t>
      </w:r>
      <w:r w:rsidRPr="00205052">
        <w:rPr>
          <w:sz w:val="24"/>
          <w:szCs w:val="24"/>
        </w:rPr>
        <w:t xml:space="preserve"> </w:t>
      </w:r>
    </w:p>
    <w:p w:rsidR="00205052" w:rsidRPr="00205052" w:rsidRDefault="00205052" w:rsidP="00205052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205052">
        <w:rPr>
          <w:i/>
          <w:sz w:val="24"/>
          <w:szCs w:val="24"/>
        </w:rPr>
        <w:t>ПОДГОТОВКИ ВЫПУСКНИКОВ</w:t>
      </w:r>
    </w:p>
    <w:p w:rsidR="00205052" w:rsidRPr="00205052" w:rsidRDefault="00205052" w:rsidP="00205052">
      <w:pPr>
        <w:pStyle w:val="a8"/>
        <w:jc w:val="both"/>
        <w:rPr>
          <w:i/>
          <w:sz w:val="24"/>
          <w:szCs w:val="24"/>
        </w:rPr>
      </w:pPr>
      <w:r w:rsidRPr="00205052">
        <w:rPr>
          <w:i/>
          <w:sz w:val="24"/>
          <w:szCs w:val="24"/>
        </w:rPr>
        <w:t>В результате изучения физической культуры на базовом уровне ученик должен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знать/понимать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влияние оздоровительных систем физического воспитания на укрепление здоровья, профилактику профессиональных заболеваний и вредных привычек;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способы контроля и оценки физического развития и физической подготовленности;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правила и способы планирования системы индивидуальных занятий физическими упражнениями различной направленности;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уметь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выполнять простейшие приемы </w:t>
      </w:r>
      <w:proofErr w:type="spellStart"/>
      <w:r w:rsidRPr="00205052">
        <w:rPr>
          <w:sz w:val="24"/>
          <w:szCs w:val="24"/>
        </w:rPr>
        <w:t>самомассажа</w:t>
      </w:r>
      <w:proofErr w:type="spellEnd"/>
      <w:r w:rsidRPr="00205052">
        <w:rPr>
          <w:sz w:val="24"/>
          <w:szCs w:val="24"/>
        </w:rPr>
        <w:t xml:space="preserve"> и релаксации;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преодолевать искусственные и естественные препятствия с использованием разнообразных способов передвижения; 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выполнять приемы защиты и самообороны, страховки и </w:t>
      </w:r>
      <w:proofErr w:type="spellStart"/>
      <w:r w:rsidRPr="00205052">
        <w:rPr>
          <w:sz w:val="24"/>
          <w:szCs w:val="24"/>
        </w:rPr>
        <w:t>самостраховки</w:t>
      </w:r>
      <w:proofErr w:type="spellEnd"/>
      <w:r w:rsidRPr="00205052">
        <w:rPr>
          <w:sz w:val="24"/>
          <w:szCs w:val="24"/>
        </w:rPr>
        <w:t>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lastRenderedPageBreak/>
        <w:t>осуществлять творческое сотрудничество в коллективных формах занятий физической культурой;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205052">
        <w:rPr>
          <w:sz w:val="24"/>
          <w:szCs w:val="24"/>
        </w:rPr>
        <w:t>для</w:t>
      </w:r>
      <w:proofErr w:type="gramEnd"/>
      <w:r w:rsidRPr="00205052">
        <w:rPr>
          <w:sz w:val="24"/>
          <w:szCs w:val="24"/>
        </w:rPr>
        <w:t>: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повышения работоспособности, укрепления и сохранения здоровья;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подготовки к профессиональной деятельности и службе в Вооруженных Силах Российской Федерации; 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организации и проведения индивидуального, коллективного и семейного отдыха, участия в массовых спортивных соревнованиях; 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активной творческой жизнедеятельности, выбора и формирования здорового образа жизни.</w:t>
      </w:r>
    </w:p>
    <w:p w:rsidR="00205052" w:rsidRPr="0088394C" w:rsidRDefault="00205052" w:rsidP="0088394C">
      <w:pPr>
        <w:pStyle w:val="a8"/>
        <w:jc w:val="both"/>
        <w:rPr>
          <w:sz w:val="24"/>
          <w:szCs w:val="24"/>
        </w:rPr>
      </w:pPr>
    </w:p>
    <w:p w:rsidR="00387B70" w:rsidRPr="0088394C" w:rsidRDefault="00387B70" w:rsidP="0088394C">
      <w:pPr>
        <w:pStyle w:val="a8"/>
        <w:jc w:val="center"/>
        <w:rPr>
          <w:sz w:val="24"/>
          <w:szCs w:val="24"/>
        </w:rPr>
      </w:pPr>
      <w:r w:rsidRPr="0088394C">
        <w:rPr>
          <w:b/>
          <w:sz w:val="24"/>
          <w:szCs w:val="24"/>
        </w:rPr>
        <w:t>Основы безопасности жизнедеятельности</w:t>
      </w:r>
    </w:p>
    <w:p w:rsidR="00387B70" w:rsidRPr="0088394C" w:rsidRDefault="00387B70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 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ОБЯЗАТЕЛЬНЫЙ МИНИМУМ СО</w:t>
      </w:r>
      <w:r>
        <w:rPr>
          <w:sz w:val="24"/>
          <w:szCs w:val="24"/>
        </w:rPr>
        <w:t xml:space="preserve">ДЕРЖАНИЯ </w:t>
      </w:r>
      <w:r w:rsidRPr="0088394C">
        <w:rPr>
          <w:sz w:val="24"/>
          <w:szCs w:val="24"/>
        </w:rPr>
        <w:t>ОСНОВНЫХ ОБРАЗОВАТЕЛЬНЫХ ПРОГРАММ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СОХРАНЕНИЕ ЗДОРОВЬЯ И ОБЕСПЕЧЕНИЕ ЛИЧНОЙ БЕЗОПАСНОСТИ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Здоровый образ жизни как основа личного здоровья и безопасной жизнедеятельности. Факторы, влияющие на укрепление здоровья. Факторы, разрушающие здоровье.</w:t>
      </w:r>
    </w:p>
    <w:p w:rsidR="0088394C" w:rsidRPr="0088394C" w:rsidRDefault="0088394C" w:rsidP="0088394C">
      <w:pPr>
        <w:pStyle w:val="a8"/>
        <w:jc w:val="both"/>
        <w:rPr>
          <w:i/>
          <w:sz w:val="24"/>
          <w:szCs w:val="24"/>
        </w:rPr>
      </w:pPr>
      <w:r w:rsidRPr="0088394C">
        <w:rPr>
          <w:sz w:val="24"/>
          <w:szCs w:val="24"/>
        </w:rPr>
        <w:t xml:space="preserve">Репродуктивное здоровье. Правила личной гигиены. </w:t>
      </w:r>
      <w:r w:rsidRPr="0088394C">
        <w:rPr>
          <w:i/>
          <w:sz w:val="24"/>
          <w:szCs w:val="24"/>
        </w:rPr>
        <w:t>Беременность и гигиена беременности. Уход за младенцем</w:t>
      </w:r>
      <w:r w:rsidRPr="0088394C">
        <w:rPr>
          <w:rStyle w:val="af3"/>
          <w:i/>
          <w:sz w:val="24"/>
          <w:szCs w:val="24"/>
        </w:rPr>
        <w:footnoteReference w:id="15"/>
      </w:r>
      <w:r w:rsidRPr="0088394C">
        <w:rPr>
          <w:i/>
          <w:sz w:val="24"/>
          <w:szCs w:val="24"/>
        </w:rPr>
        <w:t>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Первая медицинская помощь при тепловых и солнечных ударах, поражениях электрическим током, переломах, кровотечениях; навыки проведения искусственного дыхания и непрямого массажа сердца.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ГОСУДАРСТВЕННАЯ СИСТЕМА ОБЕСПЕЧЕ</w:t>
      </w:r>
      <w:r>
        <w:rPr>
          <w:sz w:val="24"/>
          <w:szCs w:val="24"/>
        </w:rPr>
        <w:t xml:space="preserve">НИЯ </w:t>
      </w:r>
      <w:r w:rsidRPr="0088394C">
        <w:rPr>
          <w:sz w:val="24"/>
          <w:szCs w:val="24"/>
        </w:rPr>
        <w:t>БЕЗОПАСНОСТИ НАСЕЛЕНИЯ</w:t>
      </w:r>
    </w:p>
    <w:p w:rsidR="0088394C" w:rsidRPr="0088394C" w:rsidRDefault="0088394C" w:rsidP="0088394C">
      <w:pPr>
        <w:pStyle w:val="a8"/>
        <w:jc w:val="both"/>
        <w:rPr>
          <w:i/>
          <w:sz w:val="24"/>
          <w:szCs w:val="24"/>
        </w:rPr>
      </w:pPr>
      <w:r w:rsidRPr="0088394C">
        <w:rPr>
          <w:i/>
          <w:sz w:val="24"/>
          <w:szCs w:val="24"/>
        </w:rPr>
        <w:t>Основные положения Концепции национальной безопасности Российской Федерации.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proofErr w:type="gramStart"/>
      <w:r w:rsidRPr="0088394C">
        <w:rPr>
          <w:sz w:val="24"/>
          <w:szCs w:val="24"/>
        </w:rPr>
        <w:t>Чрезвычайные ситуации природного (метеорологические, геологические, гидрологические, биологические), техногенного (аварии на транспорте и объектах экономики, радиационное и химическое загрязнение местности) и социального (терроризм, вооруженные конфликты) характера.</w:t>
      </w:r>
      <w:proofErr w:type="gramEnd"/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ситуаций: прогноз, мониторинг, оповещение, защита, эвакуация, аварийно-спасательные работы, обучение населения.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Единая государственная система предупреждения и ликвидации чрезвычайных ситуаций природного и техногенного характера (РСЧС).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Гражданская оборона, ее предназначение и задачи по обеспечению защиты населения от опасностей, возникающих при ведении военных действий или вследствие этих действий.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 xml:space="preserve">Правила безопасного поведения человека при угрозе террористического акта и захвате в качестве заложника. Меры безопасности населения, оказавшегося на территории военных действий. 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Государственные службы по охране здоровья и обеспечения безопасности населения.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ОСНОВЫ ОБОРОНЫ ГОСУДАРСТВА И ВОИНСКАЯ ОБЯЗАННОСТЬ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Защита Отечества – долг и обязанность граждан России. Основы законодательства Российской Федерации об обороне государства и воинской обязанности граждан.</w:t>
      </w:r>
    </w:p>
    <w:p w:rsidR="0088394C" w:rsidRPr="0088394C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88394C">
        <w:rPr>
          <w:b/>
          <w:i/>
          <w:sz w:val="24"/>
          <w:szCs w:val="24"/>
        </w:rPr>
        <w:t xml:space="preserve">Вооруженные Силы Российской Федерации – основа обороны государства. </w:t>
      </w:r>
      <w:r w:rsidRPr="0088394C">
        <w:rPr>
          <w:b/>
          <w:sz w:val="24"/>
          <w:szCs w:val="24"/>
        </w:rPr>
        <w:t xml:space="preserve">История создания Вооруженных Сил. </w:t>
      </w:r>
      <w:r w:rsidRPr="0088394C">
        <w:rPr>
          <w:b/>
          <w:i/>
          <w:sz w:val="24"/>
          <w:szCs w:val="24"/>
        </w:rPr>
        <w:t>Виды Вооруженных Сил. Рода войск.</w:t>
      </w:r>
    </w:p>
    <w:p w:rsidR="0088394C" w:rsidRPr="0088394C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88394C">
        <w:rPr>
          <w:b/>
          <w:i/>
          <w:sz w:val="24"/>
          <w:szCs w:val="24"/>
        </w:rPr>
        <w:lastRenderedPageBreak/>
        <w:t>Обязательная подготовка к военной службе. Требования к уровню образования призывников, их здоровью и физической подготовленности. Первоначальная постановка на воинский учет, медицинское освидетельствование. Призыв на военную службу.</w:t>
      </w:r>
    </w:p>
    <w:p w:rsidR="0088394C" w:rsidRPr="0088394C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88394C">
        <w:rPr>
          <w:b/>
          <w:i/>
          <w:sz w:val="24"/>
          <w:szCs w:val="24"/>
        </w:rPr>
        <w:t xml:space="preserve">Общие обязанности и права военнослужащих. </w:t>
      </w:r>
    </w:p>
    <w:p w:rsidR="0088394C" w:rsidRPr="0088394C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88394C">
        <w:rPr>
          <w:b/>
          <w:i/>
          <w:sz w:val="24"/>
          <w:szCs w:val="24"/>
        </w:rPr>
        <w:t>Порядок и особенности прохождения военной службы по призыву и контракту. Альтернативная гражданская служба.</w:t>
      </w:r>
    </w:p>
    <w:p w:rsidR="0088394C" w:rsidRPr="0088394C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88394C">
        <w:rPr>
          <w:b/>
          <w:i/>
          <w:sz w:val="24"/>
          <w:szCs w:val="24"/>
        </w:rPr>
        <w:t>Государственная и военная символика Российской Федерации, традиции и ритуалы Вооруженных Сил Российской Федерации.</w:t>
      </w:r>
    </w:p>
    <w:p w:rsidR="0088394C" w:rsidRPr="0088394C" w:rsidRDefault="0088394C" w:rsidP="0088394C">
      <w:pPr>
        <w:pStyle w:val="a8"/>
        <w:jc w:val="both"/>
        <w:rPr>
          <w:b/>
          <w:sz w:val="24"/>
          <w:szCs w:val="24"/>
        </w:rPr>
      </w:pPr>
      <w:r w:rsidRPr="0088394C">
        <w:rPr>
          <w:b/>
          <w:sz w:val="24"/>
          <w:szCs w:val="24"/>
        </w:rPr>
        <w:t>Военно-профессиональная ориентация, основные направления подготовки специалистов для службы в Вооруженных Силах Российской Федерации.</w:t>
      </w:r>
    </w:p>
    <w:p w:rsidR="0088394C" w:rsidRPr="0088394C" w:rsidRDefault="0088394C" w:rsidP="0088394C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88394C">
        <w:rPr>
          <w:i/>
          <w:sz w:val="24"/>
          <w:szCs w:val="24"/>
        </w:rPr>
        <w:t>ПОДГОТОВКИ ВЫПУСКНИКОВ</w:t>
      </w:r>
    </w:p>
    <w:p w:rsidR="0088394C" w:rsidRPr="0088394C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88394C">
        <w:rPr>
          <w:b/>
          <w:i/>
          <w:sz w:val="24"/>
          <w:szCs w:val="24"/>
        </w:rPr>
        <w:t>В результате изучения основ безопасности жизнедеятельности на базовом уровне ученик должен</w:t>
      </w:r>
    </w:p>
    <w:p w:rsidR="0088394C" w:rsidRPr="0088394C" w:rsidRDefault="0088394C" w:rsidP="0088394C">
      <w:pPr>
        <w:pStyle w:val="a8"/>
        <w:jc w:val="both"/>
        <w:rPr>
          <w:b/>
          <w:sz w:val="24"/>
          <w:szCs w:val="24"/>
        </w:rPr>
      </w:pPr>
      <w:r w:rsidRPr="0088394C">
        <w:rPr>
          <w:b/>
          <w:sz w:val="24"/>
          <w:szCs w:val="24"/>
        </w:rPr>
        <w:t>знать/понимать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потенциальные опасности природного, техногенного и социального происхождения, характерные для региона проживания;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основные задачи государственных служб по защите населения и территорий от чрезвычайных ситуаций;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основы российского законодательства об обороне государства и воинской обязанности граждан;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состав и предназначение Вооруженных Сил Российской Федерации;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 xml:space="preserve">порядок первоначальной постановки на воинский учет, медицинского освидетельствования, призыва на военную службу; 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основные права и обязанности граждан до призыва на военную службу, во время прохождения военной службы и пребывания в запасе;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основные виды военно-профессиональной деятельности; особенности прохождения военной службы по призыву и контракту, альтернативной гражданской службы;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требования, предъявляемые военной службой к уровню подготовки призывника;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предназначение, структуру и задачи РСЧС;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предназначение, структуру и задачи гражданской обороны;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b/>
          <w:sz w:val="24"/>
          <w:szCs w:val="24"/>
        </w:rPr>
        <w:t>уметь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владеть способами защиты населения от чрезвычайных ситуаций природного и техногенного характера;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владеть навыками в области гражданской обороны;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пользоваться средствами индивидуальной и коллективной защиты;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оценивать уровень своей подготовки и осуществлять осознанное самоопределение по отношению к военной службе;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88394C">
        <w:rPr>
          <w:sz w:val="24"/>
          <w:szCs w:val="24"/>
        </w:rPr>
        <w:t>для</w:t>
      </w:r>
      <w:proofErr w:type="gramEnd"/>
      <w:r w:rsidRPr="0088394C">
        <w:rPr>
          <w:sz w:val="24"/>
          <w:szCs w:val="24"/>
        </w:rPr>
        <w:t>: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ведения здорового образа жизни;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оказания первой медицинской помощи;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развития в себе духовных и физических качеств, необходимых для военной службы;</w:t>
      </w:r>
    </w:p>
    <w:p w:rsid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обращения в случае необходимости в службы экстренной помощи.</w:t>
      </w:r>
    </w:p>
    <w:p w:rsidR="00A35A18" w:rsidRDefault="00A35A18" w:rsidP="0088394C">
      <w:pPr>
        <w:pStyle w:val="a8"/>
        <w:jc w:val="both"/>
        <w:rPr>
          <w:sz w:val="24"/>
          <w:szCs w:val="24"/>
        </w:rPr>
      </w:pPr>
    </w:p>
    <w:p w:rsidR="00A35A18" w:rsidRPr="0088394C" w:rsidRDefault="00A35A18" w:rsidP="0088394C">
      <w:pPr>
        <w:pStyle w:val="a8"/>
        <w:jc w:val="both"/>
        <w:rPr>
          <w:sz w:val="24"/>
          <w:szCs w:val="24"/>
        </w:rPr>
      </w:pPr>
    </w:p>
    <w:p w:rsidR="009200F1" w:rsidRDefault="009200F1" w:rsidP="0036791A">
      <w:pPr>
        <w:pStyle w:val="a8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36791A" w:rsidRPr="001F5494" w:rsidRDefault="0036791A" w:rsidP="0036791A">
      <w:pPr>
        <w:pStyle w:val="a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2.2</w:t>
      </w:r>
      <w:r w:rsidRPr="009A02DA">
        <w:rPr>
          <w:b/>
          <w:sz w:val="24"/>
          <w:szCs w:val="24"/>
        </w:rPr>
        <w:t xml:space="preserve">. Программа воспитания и </w:t>
      </w:r>
      <w:proofErr w:type="gramStart"/>
      <w:r w:rsidRPr="009A02DA">
        <w:rPr>
          <w:b/>
          <w:sz w:val="24"/>
          <w:szCs w:val="24"/>
        </w:rPr>
        <w:t>социализации</w:t>
      </w:r>
      <w:proofErr w:type="gramEnd"/>
      <w:r w:rsidRPr="009A02DA">
        <w:rPr>
          <w:b/>
          <w:sz w:val="24"/>
          <w:szCs w:val="24"/>
        </w:rPr>
        <w:t xml:space="preserve"> обучающихся </w:t>
      </w:r>
      <w:r>
        <w:rPr>
          <w:b/>
          <w:sz w:val="24"/>
          <w:szCs w:val="24"/>
        </w:rPr>
        <w:t xml:space="preserve">среднего общего </w:t>
      </w:r>
      <w:r w:rsidRPr="009A02DA">
        <w:rPr>
          <w:b/>
          <w:sz w:val="24"/>
          <w:szCs w:val="24"/>
        </w:rPr>
        <w:t>образования</w:t>
      </w:r>
      <w:r w:rsidRPr="009A02DA">
        <w:rPr>
          <w:sz w:val="24"/>
          <w:szCs w:val="24"/>
        </w:rPr>
        <w:t xml:space="preserve">    </w:t>
      </w:r>
    </w:p>
    <w:p w:rsidR="001F5494" w:rsidRPr="00795B96" w:rsidRDefault="0036791A" w:rsidP="001F5494">
      <w:pPr>
        <w:pStyle w:val="a8"/>
        <w:outlineLvl w:val="0"/>
        <w:rPr>
          <w:b/>
        </w:rPr>
      </w:pPr>
      <w:r>
        <w:rPr>
          <w:sz w:val="24"/>
          <w:szCs w:val="24"/>
        </w:rPr>
        <w:lastRenderedPageBreak/>
        <w:t xml:space="preserve">    </w:t>
      </w:r>
      <w:r w:rsidRPr="009A02DA">
        <w:rPr>
          <w:sz w:val="24"/>
          <w:szCs w:val="24"/>
        </w:rPr>
        <w:t xml:space="preserve"> </w:t>
      </w:r>
    </w:p>
    <w:p w:rsidR="001F5494" w:rsidRPr="001F5494" w:rsidRDefault="00E82A48" w:rsidP="001F5494">
      <w:pPr>
        <w:pStyle w:val="2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bookmarkStart w:id="17" w:name="_Toc384826888"/>
      <w:r>
        <w:rPr>
          <w:rFonts w:ascii="Times New Roman" w:hAnsi="Times New Roman"/>
          <w:color w:val="auto"/>
          <w:sz w:val="24"/>
          <w:szCs w:val="24"/>
        </w:rPr>
        <w:t xml:space="preserve">2.2.1.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>Пояснительная записка</w:t>
      </w:r>
      <w:bookmarkEnd w:id="17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</w:t>
      </w:r>
      <w:proofErr w:type="gramStart"/>
      <w:r w:rsidRPr="00487C8E">
        <w:rPr>
          <w:rFonts w:ascii="Times New Roman" w:hAnsi="Times New Roman"/>
          <w:sz w:val="24"/>
          <w:szCs w:val="24"/>
        </w:rPr>
        <w:t>Воспитание и социализация обучающихся предусматривает формирование нравственного уклада школьной жизни, обеспечивающего создание соответствующей социальной среды развития обучающихся и включающего воспитательную, учебную,  социально значимую деятельность обучающихся, основанного на системе духовных идеалов многонационального народа России, базовых национальных ценностей, традиционных моральных норм, реализуемого в совместной социально-педагогической деятельности школы, семьи и других субъектов общественной жизни.</w:t>
      </w:r>
      <w:proofErr w:type="gramEnd"/>
    </w:p>
    <w:p w:rsidR="001F5494" w:rsidRPr="00795B96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</w:rPr>
      </w:pPr>
      <w:bookmarkStart w:id="18" w:name="_Toc231265551"/>
    </w:p>
    <w:p w:rsidR="001F5494" w:rsidRPr="001F5494" w:rsidRDefault="00E82A48" w:rsidP="001F5494">
      <w:pPr>
        <w:pStyle w:val="2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bookmarkStart w:id="19" w:name="_Toc384826889"/>
      <w:r>
        <w:rPr>
          <w:rFonts w:ascii="Times New Roman" w:hAnsi="Times New Roman"/>
          <w:color w:val="auto"/>
          <w:sz w:val="24"/>
          <w:szCs w:val="24"/>
        </w:rPr>
        <w:t xml:space="preserve">2.2.2.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 xml:space="preserve">Цель и задачи воспитания и социализации </w:t>
      </w:r>
      <w:bookmarkEnd w:id="18"/>
      <w:proofErr w:type="gramStart"/>
      <w:r w:rsidR="001F5494" w:rsidRPr="001F5494">
        <w:rPr>
          <w:rFonts w:ascii="Times New Roman" w:hAnsi="Times New Roman"/>
          <w:color w:val="auto"/>
          <w:sz w:val="24"/>
          <w:szCs w:val="24"/>
        </w:rPr>
        <w:t>обучающихся</w:t>
      </w:r>
      <w:bookmarkEnd w:id="19"/>
      <w:proofErr w:type="gramEnd"/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Целью воспит</w:t>
      </w:r>
      <w:r w:rsidR="00C94074">
        <w:rPr>
          <w:rFonts w:ascii="Times New Roman" w:hAnsi="Times New Roman"/>
          <w:sz w:val="24"/>
          <w:szCs w:val="24"/>
        </w:rPr>
        <w:t xml:space="preserve">ания и </w:t>
      </w:r>
      <w:proofErr w:type="gramStart"/>
      <w:r w:rsidR="00C94074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="00C94074">
        <w:rPr>
          <w:rFonts w:ascii="Times New Roman" w:hAnsi="Times New Roman"/>
          <w:sz w:val="24"/>
          <w:szCs w:val="24"/>
        </w:rPr>
        <w:t xml:space="preserve"> обучающихся</w:t>
      </w:r>
      <w:r>
        <w:rPr>
          <w:rFonts w:ascii="Times New Roman" w:hAnsi="Times New Roman"/>
          <w:sz w:val="24"/>
          <w:szCs w:val="24"/>
        </w:rPr>
        <w:t xml:space="preserve"> среднего общего </w:t>
      </w:r>
      <w:r w:rsidRPr="00487C8E">
        <w:rPr>
          <w:rFonts w:ascii="Times New Roman" w:hAnsi="Times New Roman"/>
          <w:sz w:val="24"/>
          <w:szCs w:val="24"/>
        </w:rPr>
        <w:t>образования является социально-педагогическая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Российской Федерации.</w:t>
      </w:r>
    </w:p>
    <w:p w:rsidR="001F5494" w:rsidRPr="00487C8E" w:rsidRDefault="00C9407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AA74B5">
        <w:rPr>
          <w:rFonts w:ascii="Times New Roman" w:hAnsi="Times New Roman"/>
          <w:sz w:val="24"/>
          <w:szCs w:val="24"/>
        </w:rPr>
        <w:t>реднее общее</w:t>
      </w:r>
      <w:r w:rsidR="001F5494">
        <w:rPr>
          <w:rFonts w:ascii="Times New Roman" w:hAnsi="Times New Roman"/>
          <w:sz w:val="24"/>
          <w:szCs w:val="24"/>
        </w:rPr>
        <w:t xml:space="preserve"> </w:t>
      </w:r>
      <w:r w:rsidR="00AA74B5">
        <w:rPr>
          <w:rFonts w:ascii="Times New Roman" w:hAnsi="Times New Roman"/>
          <w:sz w:val="24"/>
          <w:szCs w:val="24"/>
        </w:rPr>
        <w:t>образование</w:t>
      </w:r>
      <w:r w:rsidR="001F5494" w:rsidRPr="00487C8E">
        <w:rPr>
          <w:rFonts w:ascii="Times New Roman" w:hAnsi="Times New Roman"/>
          <w:sz w:val="24"/>
          <w:szCs w:val="24"/>
        </w:rPr>
        <w:t xml:space="preserve"> для достижения поставленной цели воспитания и с</w:t>
      </w:r>
      <w:r w:rsidR="00AA74B5">
        <w:rPr>
          <w:rFonts w:ascii="Times New Roman" w:hAnsi="Times New Roman"/>
          <w:sz w:val="24"/>
          <w:szCs w:val="24"/>
        </w:rPr>
        <w:t xml:space="preserve">оциализации </w:t>
      </w:r>
      <w:proofErr w:type="gramStart"/>
      <w:r w:rsidR="00AA74B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AA74B5">
        <w:rPr>
          <w:rFonts w:ascii="Times New Roman" w:hAnsi="Times New Roman"/>
          <w:sz w:val="24"/>
          <w:szCs w:val="24"/>
        </w:rPr>
        <w:t xml:space="preserve"> решает</w:t>
      </w:r>
      <w:r w:rsidR="001F5494" w:rsidRPr="00487C8E">
        <w:rPr>
          <w:rFonts w:ascii="Times New Roman" w:hAnsi="Times New Roman"/>
          <w:sz w:val="24"/>
          <w:szCs w:val="24"/>
        </w:rPr>
        <w:t xml:space="preserve"> следующие задачи.</w:t>
      </w:r>
    </w:p>
    <w:p w:rsidR="00AA74B5" w:rsidRDefault="00AA74B5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 области формирования личностной культуры: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способности к духовному развитию, реализации творческого потенциала в учебно-игровой, предметно-продуктивной, социально ориентированной, общественно полезной деятельности на основе традиционных нравственных установок и моральных норм, непрерывного образования, самовоспитания и универсальной духовно-нравственной компетенции — «становиться лучше»;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основ нравственного самосознания личности (совести) — способности подростка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нравственного смысла учения, социально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7C8E">
        <w:rPr>
          <w:rFonts w:ascii="Times New Roman" w:hAnsi="Times New Roman"/>
          <w:sz w:val="24"/>
          <w:szCs w:val="24"/>
        </w:rPr>
        <w:t>ориент</w:t>
      </w:r>
      <w:r>
        <w:rPr>
          <w:rFonts w:ascii="Times New Roman" w:hAnsi="Times New Roman"/>
          <w:sz w:val="24"/>
          <w:szCs w:val="24"/>
        </w:rPr>
        <w:t>ирован</w:t>
      </w:r>
      <w:r w:rsidRPr="00487C8E">
        <w:rPr>
          <w:rFonts w:ascii="Times New Roman" w:hAnsi="Times New Roman"/>
          <w:sz w:val="24"/>
          <w:szCs w:val="24"/>
        </w:rPr>
        <w:t>ной и общественно полезной деятельности;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формирование морали — осознанной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необходимости поведения, ориентированного на благо других людей и определяемого традиционными представлениями о добре и зле, справедливом и несправедливом, добродетели и пороке, должном и недопустимом;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усвоение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базовых национальных ценностей, духовных традиций народов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укрепление у подростка позитивной нравственной самооценки, самоуважения и жизненного оптимизма;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эстетических потребностей, ценностей и чувств;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развитие способности открыто выражать и </w:t>
      </w:r>
      <w:proofErr w:type="spellStart"/>
      <w:r w:rsidRPr="00487C8E">
        <w:rPr>
          <w:rFonts w:ascii="Times New Roman" w:hAnsi="Times New Roman"/>
          <w:sz w:val="24"/>
          <w:szCs w:val="24"/>
        </w:rPr>
        <w:t>аргументированно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отстаивать свою нравственно оправданную позицию, проявлять критичность к собственным намерениям, мыслям и поступкам;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трудолюбия, способности к преодолению трудностей, целеустремлённости и настойчивости в достижении результата;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>• формирование творческого отношения к учёбе, труду, социальной деятельности на основе нравственных ценностей и моральных норм;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у подростка первоначальных профессиональных намерений и интересов, осознание нравственного значения будущего профессионального выбора;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подростком ценности человеческой жизни, формирование умения противостоять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экологической культуры, культуры здорового и безопасного образа жизни.</w:t>
      </w:r>
    </w:p>
    <w:p w:rsidR="001F5494" w:rsidRPr="00795B96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 области формирования социальной культуры: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российской гражданской идентичности, включающей в себя идентичность члена семьи, школьного коллектива, территориально-культурной общности, этнического сообщества, российской гражданской нации;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укрепление веры в Россию, чувства личной ответственности за Отечество, заботы о процветании своей страны;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патриотизма и гражданской солидарности;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навыков и умений организации и осуществления сотрудничества с педагогами, сверстниками, родителями, старшими и младшими в решении личностно и социально значимых проблем на основе знаний, полученных в процессе образования;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у подростков первичных навыков успешной социализации, представлений об общественных приоритетах и ценностях,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у подростков социальных компетенций, необходимых для конструктивного, успешного и ответственного поведения в обществе;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укрепление доверия к другим людям, институтам гражданского общества, государству;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доброжелательности и эмоциональной отзывчивости, понимания и сопереживания другим людям, приобретение опыта оказания помощи другим людям;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усвоение гуманистических и демократических ценностных ориентаций;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осознанного и уважительного отношения к традиционным религиям и религиозным организациям России, к вере и религиозным убеждениям других людей, понимание значения религиозных идеалов в жизни человека, семьи и общества, роли традиционных религий в историческом и культурном развитии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культуры межэтнического общения, уважения к культурным, религиозным традициям, образу жизни представителей народов России.</w:t>
      </w:r>
    </w:p>
    <w:p w:rsidR="00C94074" w:rsidRDefault="00C9407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 области формирования семейной культуры: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укрепление отношения к семье как основе российского общества;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представлений о значении семьи для устойчивого и успешного развития человека;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укрепление у обучающегося уважительного отношения к родителям, осознанного, заботливого отношения к старшим и младшим;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усвоение таких нравственных ценностей семейной жизни как любовь, забота о любимом человеке, продолжение рода, духовная и эмоциональная близость членов семьи, взаимопомощь и др.;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начального опыта заботы о социально-психологическом благополучии своей семьи;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>• знание традиций своей семьи, культурно-исторических и этнических традиций семей своего народа, других народов России.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Образовательное учреждение может конкретизировать общие задачи духовно-нравственного развития, воспитания и </w:t>
      </w:r>
      <w:proofErr w:type="gramStart"/>
      <w:r w:rsidRPr="00487C8E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обучающихся для более полного достижения цели духовно-нравственного развития, воспитания и социализации обучающихся (национального воспитательного идеала) с учётом национальных и региональных условий и особенностей организации образовательного процесса, потребностей обучающихся и их родителей (законных представителей).</w:t>
      </w:r>
    </w:p>
    <w:p w:rsidR="001F5494" w:rsidRDefault="001F5494" w:rsidP="001F5494">
      <w:pPr>
        <w:pStyle w:val="2"/>
        <w:spacing w:before="0" w:line="240" w:lineRule="auto"/>
        <w:rPr>
          <w:rFonts w:ascii="Times New Roman" w:hAnsi="Times New Roman"/>
          <w:color w:val="auto"/>
          <w:sz w:val="22"/>
          <w:szCs w:val="22"/>
        </w:rPr>
      </w:pPr>
    </w:p>
    <w:p w:rsidR="001F5494" w:rsidRPr="001F5494" w:rsidRDefault="00E82A48" w:rsidP="001F5494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0" w:name="_Toc384826890"/>
      <w:r>
        <w:rPr>
          <w:rFonts w:ascii="Times New Roman" w:hAnsi="Times New Roman"/>
          <w:color w:val="auto"/>
          <w:sz w:val="24"/>
          <w:szCs w:val="24"/>
        </w:rPr>
        <w:t xml:space="preserve">2.2.3.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 xml:space="preserve">Основные направления и ценностные основы воспитания и социализации </w:t>
      </w:r>
      <w:proofErr w:type="gramStart"/>
      <w:r w:rsidR="001F5494" w:rsidRPr="001F5494">
        <w:rPr>
          <w:rFonts w:ascii="Times New Roman" w:hAnsi="Times New Roman"/>
          <w:color w:val="auto"/>
          <w:sz w:val="24"/>
          <w:szCs w:val="24"/>
        </w:rPr>
        <w:t>обучающихся</w:t>
      </w:r>
      <w:bookmarkEnd w:id="20"/>
      <w:proofErr w:type="gramEnd"/>
    </w:p>
    <w:p w:rsidR="001F5494" w:rsidRPr="00910EB0" w:rsidRDefault="001F5494" w:rsidP="001F549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Задачи воспитания и </w:t>
      </w:r>
      <w:proofErr w:type="gramStart"/>
      <w:r w:rsidRPr="00487C8E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обучающихся </w:t>
      </w:r>
      <w:r>
        <w:rPr>
          <w:rFonts w:ascii="Times New Roman" w:hAnsi="Times New Roman"/>
          <w:sz w:val="24"/>
          <w:szCs w:val="24"/>
        </w:rPr>
        <w:t xml:space="preserve">среднего общего </w:t>
      </w:r>
      <w:r w:rsidRPr="00487C8E">
        <w:rPr>
          <w:rFonts w:ascii="Times New Roman" w:hAnsi="Times New Roman"/>
          <w:sz w:val="24"/>
          <w:szCs w:val="24"/>
        </w:rPr>
        <w:t>образования классифицированы по направлениям, каждое из которых, будучи тесно связанным с другими, раскрывает одну из существенных сторон духовно-нравственного развития личности гражданина России.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Каждое из этих направлений основано на определённой системе базовых национальных ценностей и должно обеспечивать их усвоение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487C8E">
        <w:rPr>
          <w:rFonts w:ascii="Times New Roman" w:hAnsi="Times New Roman"/>
          <w:sz w:val="24"/>
          <w:szCs w:val="24"/>
        </w:rPr>
        <w:t>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Организация духовно-нравственного развития и воспитания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осуществляется по следующим направлениям: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>• </w:t>
      </w:r>
      <w:r w:rsidRPr="00487C8E">
        <w:rPr>
          <w:rFonts w:ascii="Times New Roman" w:hAnsi="Times New Roman"/>
          <w:b/>
          <w:sz w:val="24"/>
          <w:szCs w:val="24"/>
        </w:rPr>
        <w:t>воспитание гражданственности, патриотизма, уважения к правам, свободам и обязанностям человека</w:t>
      </w:r>
      <w:r w:rsidRPr="00487C8E">
        <w:rPr>
          <w:rFonts w:ascii="Times New Roman" w:hAnsi="Times New Roman"/>
          <w:sz w:val="24"/>
          <w:szCs w:val="24"/>
        </w:rPr>
        <w:t xml:space="preserve"> (ценности</w:t>
      </w:r>
      <w:r w:rsidRPr="00487C8E">
        <w:rPr>
          <w:rFonts w:ascii="Times New Roman" w:hAnsi="Times New Roman"/>
          <w:i/>
          <w:sz w:val="24"/>
          <w:szCs w:val="24"/>
        </w:rPr>
        <w:t>: любовь к России, своему народу, своему краю, гражданское общество, поликультурный мир, свобода личная и национальная, доверие к людям, институтам государства и гражданского общества, социальная солидарность,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87C8E">
        <w:rPr>
          <w:rFonts w:ascii="Times New Roman" w:hAnsi="Times New Roman"/>
          <w:i/>
          <w:sz w:val="24"/>
          <w:szCs w:val="24"/>
        </w:rPr>
        <w:t>мир во всём мире, многообразие и уважение культур и народов);</w:t>
      </w:r>
      <w:proofErr w:type="gramEnd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</w:t>
      </w:r>
      <w:r w:rsidRPr="00487C8E">
        <w:rPr>
          <w:rFonts w:ascii="Times New Roman" w:hAnsi="Times New Roman"/>
          <w:b/>
          <w:sz w:val="24"/>
          <w:szCs w:val="24"/>
        </w:rPr>
        <w:t>воспитание социальной ответственности и компетентности (</w:t>
      </w:r>
      <w:r w:rsidRPr="00487C8E">
        <w:rPr>
          <w:rFonts w:ascii="Times New Roman" w:hAnsi="Times New Roman"/>
          <w:sz w:val="24"/>
          <w:szCs w:val="24"/>
        </w:rPr>
        <w:t xml:space="preserve">ценности: </w:t>
      </w:r>
      <w:r w:rsidRPr="00487C8E">
        <w:rPr>
          <w:rFonts w:ascii="Times New Roman" w:hAnsi="Times New Roman"/>
          <w:i/>
          <w:sz w:val="24"/>
          <w:szCs w:val="24"/>
        </w:rPr>
        <w:t>правовое государство, демократическое государство, социальное государство, закон и правопорядок, социальная компетентность, социальная ответственность, служение Отечеству, ответственность за настоящее и будущее своей страны);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>• </w:t>
      </w:r>
      <w:r w:rsidRPr="00487C8E">
        <w:rPr>
          <w:rFonts w:ascii="Times New Roman" w:hAnsi="Times New Roman"/>
          <w:b/>
          <w:sz w:val="24"/>
          <w:szCs w:val="24"/>
        </w:rPr>
        <w:t>воспитание нравственных чувств, убеждений, этического сознания</w:t>
      </w:r>
      <w:r w:rsidRPr="00487C8E">
        <w:rPr>
          <w:rFonts w:ascii="Times New Roman" w:hAnsi="Times New Roman"/>
          <w:sz w:val="24"/>
          <w:szCs w:val="24"/>
        </w:rPr>
        <w:t xml:space="preserve"> (ценности: </w:t>
      </w:r>
      <w:r w:rsidRPr="00487C8E">
        <w:rPr>
          <w:rFonts w:ascii="Times New Roman" w:hAnsi="Times New Roman"/>
          <w:i/>
          <w:sz w:val="24"/>
          <w:szCs w:val="24"/>
        </w:rPr>
        <w:t>нравственный выбор; жизнь и смысл жизни; справедливость; милосердие; честь; достоинство; уважение родителей; уважение достоинства другого человека, равноправие, ответственность, любовь и верность; забота о старших и младших; свобода совести и вероисповедания; толерантность, представление о светской этике, вере, духовности, религиозной жизни человека, ценностях религиозного мировоззрения, формируемое на основе межконфессионального диалога;</w:t>
      </w:r>
      <w:proofErr w:type="gramEnd"/>
      <w:r w:rsidRPr="00487C8E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487C8E">
        <w:rPr>
          <w:rFonts w:ascii="Times New Roman" w:hAnsi="Times New Roman"/>
          <w:i/>
          <w:sz w:val="24"/>
          <w:szCs w:val="24"/>
        </w:rPr>
        <w:t>духовно-нравственное развитие личности);</w:t>
      </w:r>
      <w:proofErr w:type="gramEnd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>• </w:t>
      </w:r>
      <w:r w:rsidRPr="00487C8E">
        <w:rPr>
          <w:rFonts w:ascii="Times New Roman" w:hAnsi="Times New Roman"/>
          <w:b/>
          <w:sz w:val="24"/>
          <w:szCs w:val="24"/>
        </w:rPr>
        <w:t xml:space="preserve">воспитание экологической культуры, культуры здорового и безопасного образа жизни </w:t>
      </w:r>
      <w:r w:rsidRPr="00487C8E">
        <w:rPr>
          <w:rFonts w:ascii="Times New Roman" w:hAnsi="Times New Roman"/>
          <w:sz w:val="24"/>
          <w:szCs w:val="24"/>
        </w:rPr>
        <w:t xml:space="preserve">(ценности: </w:t>
      </w:r>
      <w:r w:rsidRPr="00487C8E">
        <w:rPr>
          <w:rFonts w:ascii="Times New Roman" w:hAnsi="Times New Roman"/>
          <w:i/>
          <w:sz w:val="24"/>
          <w:szCs w:val="24"/>
        </w:rPr>
        <w:t xml:space="preserve">жизнь во всех её проявлениях; экологическая безопасность; экологическая грамотность; физическое, физиологическое, репродуктивное, психическое, социально-психологическое, духовное здоровье; экологическая культура; </w:t>
      </w:r>
      <w:r w:rsidRPr="00487C8E">
        <w:rPr>
          <w:rStyle w:val="dash041e005f0431005f044b005f0447005f043d005f044b005f0439005f005fchar1char1"/>
          <w:i/>
        </w:rPr>
        <w:t xml:space="preserve">экологически целесообразный здоровый и безопасный образ жизни; </w:t>
      </w:r>
      <w:r w:rsidRPr="00487C8E">
        <w:rPr>
          <w:rFonts w:ascii="Times New Roman" w:hAnsi="Times New Roman"/>
          <w:i/>
          <w:sz w:val="24"/>
          <w:szCs w:val="24"/>
        </w:rPr>
        <w:t>ресурсосбережение; экологическая этика; экологическая ответственность; социальное партнёрство</w:t>
      </w:r>
      <w:r w:rsidRPr="00487C8E">
        <w:rPr>
          <w:rStyle w:val="dash041e005f0431005f044b005f0447005f043d005f044b005f0439005f005fchar1char1"/>
          <w:i/>
        </w:rPr>
        <w:t xml:space="preserve"> для </w:t>
      </w:r>
      <w:r w:rsidRPr="00487C8E">
        <w:rPr>
          <w:rStyle w:val="dash041e005f0431005f044b005f0447005f043d005f044b005f0439char1"/>
          <w:i/>
        </w:rPr>
        <w:t>улучшения экологического качества окружающей среды;</w:t>
      </w:r>
      <w:r w:rsidRPr="00487C8E">
        <w:rPr>
          <w:rFonts w:ascii="Times New Roman" w:hAnsi="Times New Roman"/>
          <w:i/>
          <w:sz w:val="24"/>
          <w:szCs w:val="24"/>
        </w:rPr>
        <w:t xml:space="preserve"> устойчивое развитие общества в гармонии с природой);</w:t>
      </w:r>
      <w:proofErr w:type="gramEnd"/>
    </w:p>
    <w:p w:rsidR="001F5494" w:rsidRPr="00487C8E" w:rsidRDefault="001F5494" w:rsidP="001F5494">
      <w:pPr>
        <w:pStyle w:val="affff4"/>
        <w:spacing w:line="240" w:lineRule="auto"/>
        <w:rPr>
          <w:i/>
          <w:sz w:val="24"/>
          <w:szCs w:val="24"/>
          <w:lang w:val="ru-RU"/>
        </w:rPr>
      </w:pPr>
      <w:proofErr w:type="gramStart"/>
      <w:r w:rsidRPr="00487C8E">
        <w:rPr>
          <w:sz w:val="24"/>
          <w:szCs w:val="24"/>
          <w:lang w:val="ru-RU"/>
        </w:rPr>
        <w:t>•</w:t>
      </w:r>
      <w:r w:rsidRPr="00487C8E">
        <w:rPr>
          <w:sz w:val="24"/>
          <w:szCs w:val="24"/>
        </w:rPr>
        <w:t> </w:t>
      </w:r>
      <w:r w:rsidRPr="00487C8E">
        <w:rPr>
          <w:b/>
          <w:sz w:val="24"/>
          <w:szCs w:val="24"/>
          <w:lang w:val="ru-RU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</w:t>
      </w:r>
      <w:r w:rsidRPr="00487C8E">
        <w:rPr>
          <w:sz w:val="24"/>
          <w:szCs w:val="24"/>
          <w:lang w:val="ru-RU"/>
        </w:rPr>
        <w:t xml:space="preserve"> (ценности:</w:t>
      </w:r>
      <w:r w:rsidRPr="00487C8E">
        <w:rPr>
          <w:i/>
          <w:sz w:val="24"/>
          <w:szCs w:val="24"/>
          <w:lang w:val="ru-RU"/>
        </w:rPr>
        <w:t xml:space="preserve"> научное знание, стремление к познанию и истине, научная картина мира, нравственный смысл учения и самообразования, интеллектуальное развитие личности;</w:t>
      </w:r>
      <w:r>
        <w:rPr>
          <w:i/>
          <w:sz w:val="24"/>
          <w:szCs w:val="24"/>
          <w:lang w:val="ru-RU"/>
        </w:rPr>
        <w:t xml:space="preserve"> </w:t>
      </w:r>
      <w:r w:rsidRPr="00487C8E">
        <w:rPr>
          <w:i/>
          <w:sz w:val="24"/>
          <w:szCs w:val="24"/>
          <w:lang w:val="ru-RU"/>
        </w:rPr>
        <w:t>уважение к труду и людям труда; нравственный смысл труда, творчество и созидание; целеустремлённость и настойчивость, бережливость, выбор профессии)</w:t>
      </w:r>
      <w:r w:rsidRPr="00487C8E">
        <w:rPr>
          <w:sz w:val="24"/>
          <w:szCs w:val="24"/>
          <w:lang w:val="ru-RU"/>
        </w:rPr>
        <w:t>;</w:t>
      </w:r>
      <w:proofErr w:type="gramEnd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i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>• </w:t>
      </w:r>
      <w:r w:rsidRPr="00487C8E">
        <w:rPr>
          <w:rFonts w:ascii="Times New Roman" w:hAnsi="Times New Roman"/>
          <w:b/>
          <w:sz w:val="24"/>
          <w:szCs w:val="24"/>
        </w:rPr>
        <w:t xml:space="preserve">воспитание ценностного отношения к </w:t>
      </w:r>
      <w:proofErr w:type="gramStart"/>
      <w:r w:rsidRPr="00487C8E">
        <w:rPr>
          <w:rFonts w:ascii="Times New Roman" w:hAnsi="Times New Roman"/>
          <w:b/>
          <w:sz w:val="24"/>
          <w:szCs w:val="24"/>
        </w:rPr>
        <w:t>прекрасному</w:t>
      </w:r>
      <w:proofErr w:type="gramEnd"/>
      <w:r w:rsidRPr="00487C8E">
        <w:rPr>
          <w:rFonts w:ascii="Times New Roman" w:hAnsi="Times New Roman"/>
          <w:b/>
          <w:sz w:val="24"/>
          <w:szCs w:val="24"/>
        </w:rPr>
        <w:t xml:space="preserve">, формирование основ эстетической культуры — эстетическое воспитание </w:t>
      </w:r>
      <w:r w:rsidRPr="00487C8E">
        <w:rPr>
          <w:rFonts w:ascii="Times New Roman" w:hAnsi="Times New Roman"/>
          <w:sz w:val="24"/>
          <w:szCs w:val="24"/>
        </w:rPr>
        <w:t xml:space="preserve">(ценности: </w:t>
      </w:r>
      <w:r w:rsidRPr="00487C8E">
        <w:rPr>
          <w:rFonts w:ascii="Times New Roman" w:hAnsi="Times New Roman"/>
          <w:i/>
          <w:sz w:val="24"/>
          <w:szCs w:val="24"/>
        </w:rPr>
        <w:t>красота, гармония, духовный мир человека, самовыражение личности в творчестве и искусстве, эстетическое развитие личности</w:t>
      </w:r>
      <w:r w:rsidRPr="00487C8E">
        <w:rPr>
          <w:rFonts w:ascii="Times New Roman" w:hAnsi="Times New Roman"/>
          <w:sz w:val="24"/>
          <w:szCs w:val="24"/>
        </w:rPr>
        <w:t>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 Образовательное учреждение может отдавать приоритет тому или иному направлению духовно-нравственного развития, воспитания и социализации личности гражданина России, конкретизировать в соответствии с указанными основными направлениями и системой ценностей задачи, виды и формы деятельности.</w:t>
      </w:r>
    </w:p>
    <w:p w:rsidR="001F5494" w:rsidRPr="00487C8E" w:rsidRDefault="001F5494" w:rsidP="001F5494">
      <w:pPr>
        <w:spacing w:after="0" w:line="240" w:lineRule="auto"/>
        <w:ind w:firstLine="454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Pr="001F5494" w:rsidRDefault="00E82A48" w:rsidP="001F5494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1" w:name="_Toc384826891"/>
      <w:r>
        <w:rPr>
          <w:rFonts w:ascii="Times New Roman" w:hAnsi="Times New Roman"/>
          <w:color w:val="auto"/>
          <w:sz w:val="24"/>
          <w:szCs w:val="24"/>
        </w:rPr>
        <w:t xml:space="preserve">2.2.4.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 xml:space="preserve">Принципы и особенности организации содержания воспитания и социализации </w:t>
      </w:r>
      <w:proofErr w:type="gramStart"/>
      <w:r w:rsidR="001F5494" w:rsidRPr="001F5494">
        <w:rPr>
          <w:rFonts w:ascii="Times New Roman" w:hAnsi="Times New Roman"/>
          <w:color w:val="auto"/>
          <w:sz w:val="24"/>
          <w:szCs w:val="24"/>
        </w:rPr>
        <w:t>обучающихся</w:t>
      </w:r>
      <w:bookmarkEnd w:id="21"/>
      <w:proofErr w:type="gramEnd"/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Принцип ориентации на идеал.</w:t>
      </w:r>
      <w:r w:rsidRPr="00487C8E">
        <w:rPr>
          <w:rFonts w:ascii="Times New Roman" w:hAnsi="Times New Roman"/>
          <w:sz w:val="24"/>
          <w:szCs w:val="24"/>
        </w:rPr>
        <w:t xml:space="preserve"> Идеалы определяют смыслы воспитания, то, ради чего оно организуется. Идеалы сохраняются в традициях и служат основными ориентирами человеческой жизни, духовно-нравственного и социального развития личности. В содержании программы должны быть актуализированы определённые идеалы, хранящиеся в истории нашей страны, в культурах народов России, в том числе в религиозных культурах, в культурных традициях народов мира.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87C8E">
        <w:rPr>
          <w:rFonts w:ascii="Times New Roman" w:hAnsi="Times New Roman"/>
          <w:b/>
          <w:sz w:val="24"/>
          <w:szCs w:val="24"/>
        </w:rPr>
        <w:t>Аксиологический</w:t>
      </w:r>
      <w:proofErr w:type="spellEnd"/>
      <w:r w:rsidRPr="00487C8E">
        <w:rPr>
          <w:rFonts w:ascii="Times New Roman" w:hAnsi="Times New Roman"/>
          <w:b/>
          <w:sz w:val="24"/>
          <w:szCs w:val="24"/>
        </w:rPr>
        <w:t xml:space="preserve"> принцип.</w:t>
      </w:r>
      <w:r w:rsidRPr="00487C8E">
        <w:rPr>
          <w:rFonts w:ascii="Times New Roman" w:hAnsi="Times New Roman"/>
          <w:sz w:val="24"/>
          <w:szCs w:val="24"/>
        </w:rPr>
        <w:t xml:space="preserve"> Принцип ориентации на идеал интегрирует социально-педагогическое пространство образовательного учреждения. </w:t>
      </w:r>
      <w:proofErr w:type="spellStart"/>
      <w:r w:rsidRPr="00487C8E">
        <w:rPr>
          <w:rFonts w:ascii="Times New Roman" w:hAnsi="Times New Roman"/>
          <w:sz w:val="24"/>
          <w:szCs w:val="24"/>
        </w:rPr>
        <w:t>Аксиологический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принцип позволяет его дифференцировать, включить в него разные общественные субъекты. В пределах системы базовых национальных ценностей общественные субъекты могут оказывать школе содействие в формирован</w:t>
      </w:r>
      <w:proofErr w:type="gramStart"/>
      <w:r w:rsidRPr="00487C8E">
        <w:rPr>
          <w:rFonts w:ascii="Times New Roman" w:hAnsi="Times New Roman"/>
          <w:sz w:val="24"/>
          <w:szCs w:val="24"/>
        </w:rPr>
        <w:t>ии у о</w:t>
      </w:r>
      <w:proofErr w:type="gramEnd"/>
      <w:r w:rsidRPr="00487C8E">
        <w:rPr>
          <w:rFonts w:ascii="Times New Roman" w:hAnsi="Times New Roman"/>
          <w:sz w:val="24"/>
          <w:szCs w:val="24"/>
        </w:rPr>
        <w:t>бучающихся той или иной группы ценностей.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Принцип следования нравственному примеру.</w:t>
      </w:r>
      <w:r w:rsidRPr="00487C8E">
        <w:rPr>
          <w:rFonts w:ascii="Times New Roman" w:hAnsi="Times New Roman"/>
          <w:sz w:val="24"/>
          <w:szCs w:val="24"/>
        </w:rPr>
        <w:t xml:space="preserve"> Следование примеру — ведущий метод воспитания. Пример — это возможная модель выстраивания отношений подростка с другими людьми и с самим собой, образец ценностного выбора, совершённого значимым другим». Содержание учебного процесса, </w:t>
      </w:r>
      <w:proofErr w:type="spellStart"/>
      <w:r w:rsidRPr="00487C8E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и внешкольной деятельности должно быть наполнено примерами нравственного поведения. В примерах демонстрируется устремлённость людей к вершинам духа, персонифицируются, наполняются конкретным жизненным содержанием идеалы и ценности. Особое значение для духовно-нравственного развития обучающегося имеет пример учителя.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Принцип диалогического общения со значимыми другими.</w:t>
      </w:r>
      <w:r w:rsidRPr="00487C8E">
        <w:rPr>
          <w:rFonts w:ascii="Times New Roman" w:hAnsi="Times New Roman"/>
          <w:sz w:val="24"/>
          <w:szCs w:val="24"/>
        </w:rPr>
        <w:t xml:space="preserve"> В формировании ценностей большую роль играет диалогическое общение подростка со сверстниками, родителями, учителем и другими значимыми взрослыми. Наличие значимого другого в воспитательном процессе делает возможным его организацию на диалогической основе. Диалог исходит из признания и безусловного уважения права воспитанника свободно выбирать и сознательно присваивать ту ценность, которую он полагает как истинную. Диалог не допускает сведения нравственного воспитания к морализаторству и монологической проповеди, но предусматривает его организацию средствами равноправного </w:t>
      </w:r>
      <w:proofErr w:type="spellStart"/>
      <w:r w:rsidRPr="00487C8E">
        <w:rPr>
          <w:rFonts w:ascii="Times New Roman" w:hAnsi="Times New Roman"/>
          <w:sz w:val="24"/>
          <w:szCs w:val="24"/>
        </w:rPr>
        <w:t>межсубъектного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диалога. Выработка личностью собственной системы ценностей, поиски смысла жизни невозможны вне диалогического общения подростка </w:t>
      </w:r>
      <w:proofErr w:type="gramStart"/>
      <w:r w:rsidRPr="00487C8E">
        <w:rPr>
          <w:rFonts w:ascii="Times New Roman" w:hAnsi="Times New Roman"/>
          <w:sz w:val="24"/>
          <w:szCs w:val="24"/>
        </w:rPr>
        <w:t>со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значимым другим.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Принцип идентификации</w:t>
      </w:r>
      <w:r w:rsidRPr="00487C8E">
        <w:rPr>
          <w:rFonts w:ascii="Times New Roman" w:hAnsi="Times New Roman"/>
          <w:sz w:val="24"/>
          <w:szCs w:val="24"/>
        </w:rPr>
        <w:t xml:space="preserve">. Идентификация — устойчивое </w:t>
      </w:r>
      <w:proofErr w:type="spellStart"/>
      <w:r w:rsidRPr="00487C8E">
        <w:rPr>
          <w:rFonts w:ascii="Times New Roman" w:hAnsi="Times New Roman"/>
          <w:sz w:val="24"/>
          <w:szCs w:val="24"/>
        </w:rPr>
        <w:t>отождеств-ление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себя </w:t>
      </w:r>
      <w:proofErr w:type="gramStart"/>
      <w:r w:rsidRPr="00487C8E">
        <w:rPr>
          <w:rFonts w:ascii="Times New Roman" w:hAnsi="Times New Roman"/>
          <w:sz w:val="24"/>
          <w:szCs w:val="24"/>
        </w:rPr>
        <w:t>со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7C8E">
        <w:rPr>
          <w:rFonts w:ascii="Times New Roman" w:hAnsi="Times New Roman"/>
          <w:sz w:val="24"/>
          <w:szCs w:val="24"/>
        </w:rPr>
        <w:t>значимым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другим, стремление быть похожим на него. В подростковом возрасте идентификация является ведущим механизмом развития ценностно-смысловой сферы личности. Духовно-нравственное развитие личности подростка поддерживается примерами. </w:t>
      </w:r>
      <w:proofErr w:type="gramStart"/>
      <w:r w:rsidRPr="00487C8E">
        <w:rPr>
          <w:rFonts w:ascii="Times New Roman" w:hAnsi="Times New Roman"/>
          <w:sz w:val="24"/>
          <w:szCs w:val="24"/>
        </w:rPr>
        <w:t xml:space="preserve">В этом случае срабатывает идентификационный механизм — происходит проекция </w:t>
      </w:r>
      <w:r w:rsidRPr="00487C8E">
        <w:rPr>
          <w:rFonts w:ascii="Times New Roman" w:hAnsi="Times New Roman"/>
          <w:sz w:val="24"/>
          <w:szCs w:val="24"/>
        </w:rPr>
        <w:lastRenderedPageBreak/>
        <w:t>собственных возможностей на образ значимого другого, что позволяет подростку увидеть свои лучшие качества, пока ещё скрытые в нём самом, но уже осуществившиеся в образе другого.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Идентификация в сочетании со следованием нравственному примеру укрепляет совесть — нравственную рефлексию личности, мораль — способность подростка формулировать собственные нравственные обязательства, социальную ответственность — готовность личности поступать в соответствии с моралью и требовать этого от других.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 xml:space="preserve">Принцип </w:t>
      </w:r>
      <w:proofErr w:type="spellStart"/>
      <w:r w:rsidRPr="00487C8E">
        <w:rPr>
          <w:rFonts w:ascii="Times New Roman" w:hAnsi="Times New Roman"/>
          <w:b/>
          <w:sz w:val="24"/>
          <w:szCs w:val="24"/>
        </w:rPr>
        <w:t>полисубъектности</w:t>
      </w:r>
      <w:proofErr w:type="spellEnd"/>
      <w:r w:rsidRPr="00487C8E">
        <w:rPr>
          <w:rFonts w:ascii="Times New Roman" w:hAnsi="Times New Roman"/>
          <w:b/>
          <w:sz w:val="24"/>
          <w:szCs w:val="24"/>
        </w:rPr>
        <w:t xml:space="preserve"> воспитания и социализации.</w:t>
      </w:r>
      <w:r w:rsidRPr="00487C8E">
        <w:rPr>
          <w:rFonts w:ascii="Times New Roman" w:hAnsi="Times New Roman"/>
          <w:sz w:val="24"/>
          <w:szCs w:val="24"/>
        </w:rPr>
        <w:t xml:space="preserve"> В современных условиях процесс развития, воспитания и социализации личности имеет </w:t>
      </w:r>
      <w:proofErr w:type="spellStart"/>
      <w:r w:rsidRPr="00487C8E">
        <w:rPr>
          <w:rFonts w:ascii="Times New Roman" w:hAnsi="Times New Roman"/>
          <w:sz w:val="24"/>
          <w:szCs w:val="24"/>
        </w:rPr>
        <w:t>полисубъектный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87C8E">
        <w:rPr>
          <w:rFonts w:ascii="Times New Roman" w:hAnsi="Times New Roman"/>
          <w:sz w:val="24"/>
          <w:szCs w:val="24"/>
        </w:rPr>
        <w:t>многомерно-деятельностный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характер. Подросток включён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 </w:t>
      </w:r>
      <w:proofErr w:type="gramStart"/>
      <w:r w:rsidRPr="00487C8E">
        <w:rPr>
          <w:rFonts w:ascii="Times New Roman" w:hAnsi="Times New Roman"/>
          <w:sz w:val="24"/>
          <w:szCs w:val="24"/>
        </w:rPr>
        <w:t>Эффективная организация воспитания и социализации современных подростков возможна при условии согласования (прежде всего, на основе общих духовных и общественных идеалов, ценностей) социально-педагогической деятельности различных общественных субъектов: школы, семьи, учреждений дополнительного образования, культуры и спорта, традиционных религиозных и общественных организаций и др. При этом деятельность образовательного учреждения, педагогического коллектива школы в организации социально-педагогического партнёрства должна быть ведущей, определяющей ценности, содержание, формы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и методы воспитания и социализации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в учебной, </w:t>
      </w:r>
      <w:proofErr w:type="spellStart"/>
      <w:r w:rsidRPr="00487C8E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487C8E">
        <w:rPr>
          <w:rFonts w:ascii="Times New Roman" w:hAnsi="Times New Roman"/>
          <w:sz w:val="24"/>
          <w:szCs w:val="24"/>
        </w:rPr>
        <w:t>, внешкольной, общественно значимой деятельности. Социально-педагогическое взаимодействие школы и других общественных субъектов осуществляется в рамках Программы воспитания и социализации обучающихся.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Принцип совместного решения личностно и общественно значимых проблем.</w:t>
      </w:r>
      <w:r w:rsidRPr="00487C8E">
        <w:rPr>
          <w:rFonts w:ascii="Times New Roman" w:hAnsi="Times New Roman"/>
          <w:sz w:val="24"/>
          <w:szCs w:val="24"/>
        </w:rPr>
        <w:t xml:space="preserve"> Личностные и общественные проблемы являются основными стимулами развития человека. Их решение требует не только внешней активности, но и существенной перестройки внутреннего душевного, духовного мира личности, изменения отношений (а отношения и есть ценности) личности к явлениям жизни. Воспитание —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 xml:space="preserve">Принцип </w:t>
      </w:r>
      <w:proofErr w:type="spellStart"/>
      <w:r w:rsidRPr="00487C8E">
        <w:rPr>
          <w:rFonts w:ascii="Times New Roman" w:hAnsi="Times New Roman"/>
          <w:b/>
          <w:sz w:val="24"/>
          <w:szCs w:val="24"/>
        </w:rPr>
        <w:t>системно-деятельностной</w:t>
      </w:r>
      <w:proofErr w:type="spellEnd"/>
      <w:r w:rsidRPr="00487C8E">
        <w:rPr>
          <w:rFonts w:ascii="Times New Roman" w:hAnsi="Times New Roman"/>
          <w:b/>
          <w:sz w:val="24"/>
          <w:szCs w:val="24"/>
        </w:rPr>
        <w:t xml:space="preserve"> организации воспитания.</w:t>
      </w:r>
      <w:r w:rsidRPr="00487C8E">
        <w:rPr>
          <w:rFonts w:ascii="Times New Roman" w:hAnsi="Times New Roman"/>
          <w:sz w:val="24"/>
          <w:szCs w:val="24"/>
        </w:rPr>
        <w:t xml:space="preserve"> Интеграция содержания различных видов деятельности обучающихся в рамках программы их духовно-нравственного развития и воспитания осуществляется на основе базовых национальных ценностей. Для решения воспитательных </w:t>
      </w:r>
      <w:proofErr w:type="gramStart"/>
      <w:r w:rsidRPr="00487C8E">
        <w:rPr>
          <w:rFonts w:ascii="Times New Roman" w:hAnsi="Times New Roman"/>
          <w:sz w:val="24"/>
          <w:szCs w:val="24"/>
        </w:rPr>
        <w:t>задач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обучающиеся вместе с педагогами, родителями, иными субъектами культурной, гражданской жизни обращаются к содержанию: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общеобразовательных дисциплин;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произведений искусства;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периодической печати, публикаций, радио- и телепередач, отражающих современную жизнь;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духовной культуры и фольклора народов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истории, традиций и современной жизни своей Родины, своего края, своей семьи;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жизненного опыта своих родителей и прародителей;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общественно полезной, личностно значимой деятельности в рамках педагогически организованных социальных и культурных практик;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других источников информации и научного знания.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87C8E">
        <w:rPr>
          <w:rFonts w:ascii="Times New Roman" w:hAnsi="Times New Roman"/>
          <w:sz w:val="24"/>
          <w:szCs w:val="24"/>
        </w:rPr>
        <w:t>Системно-деятельностная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социализацию. В социальном плане подростковый возраст представляет собой переход от зависимого детства к самостоятельной и ответственной взрослости.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Школе как социальному субъекту — носителю педагогической культуры принадлежит ведущая роль в осуществлении воспитания и успешной социализации подростка.</w:t>
      </w:r>
      <w:bookmarkStart w:id="22" w:name="_Toc231265556"/>
    </w:p>
    <w:p w:rsidR="00C94074" w:rsidRPr="00C94074" w:rsidRDefault="00C94074" w:rsidP="00C94074">
      <w:bookmarkStart w:id="23" w:name="_Toc384826892"/>
    </w:p>
    <w:p w:rsidR="001F5494" w:rsidRPr="001F5494" w:rsidRDefault="00E82A48" w:rsidP="001F5494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2.2.5.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 xml:space="preserve">Основное содержание воспитания и социализации </w:t>
      </w:r>
      <w:proofErr w:type="gramStart"/>
      <w:r w:rsidR="001F5494" w:rsidRPr="001F5494">
        <w:rPr>
          <w:rFonts w:ascii="Times New Roman" w:hAnsi="Times New Roman"/>
          <w:color w:val="auto"/>
          <w:sz w:val="24"/>
          <w:szCs w:val="24"/>
        </w:rPr>
        <w:t>обучающихся</w:t>
      </w:r>
      <w:bookmarkEnd w:id="22"/>
      <w:bookmarkEnd w:id="23"/>
      <w:proofErr w:type="gramEnd"/>
    </w:p>
    <w:p w:rsidR="001F5494" w:rsidRPr="001F5494" w:rsidRDefault="001F5494" w:rsidP="001F549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F5494" w:rsidRPr="001F5494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1F5494">
        <w:rPr>
          <w:rFonts w:ascii="Times New Roman" w:hAnsi="Times New Roman"/>
          <w:b/>
          <w:sz w:val="24"/>
          <w:szCs w:val="24"/>
        </w:rPr>
        <w:t>Воспитание гражданственности, патриотизма, уважения к правам, свободам и обязанностям человека: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общее представление о политическом устройстве российского государства, его институтах, их роли в жизни общества, о символах государства, их историческом происхождении и социально-культурном значении, о ключевых ценностях современного общества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системные представления об институтах гражданского общества, их истории и современном состоянии в России и мире, о возможностях участия граждан в общественном управлении;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и одобрение правил поведения в обществе, уважение органов и лиц, охраняющих общественный порядок;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конституционного долга и обязанностей гражданина своей Родины;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системные представления о народах России, об их общей исторической судьбе, о единстве народов нашей страны, знание национальных героев и важнейших событий отечественной истории;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негативное отношение к нарушениям порядка в классе, школе, общественных местах, к невыполнению человеком своих общественных обязанностей, к антиобщественным действиям, поступкам.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социальной ответственности и компетентности: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осознанное принятие роли гражданина, знание гражданских прав и обязанностей, приобретение первоначального опыта ответственного гражданского поведения;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усвоение позитивного социального опыта, образцов поведения подростков и молодёжи в современном мире;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освоение норм и правил общественного поведения, психологических установок, знаний и навыков, позволяющих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успешно действовать в современном обществе;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приобретение опыта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осознанное принятие основных социальных ролей, соответствующих подростковому возрасту: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>— социальные роли в семье: сына (дочери), брата (сестры), помощника, ответственного хозяина (хозяйки), наследника (наследницы);</w:t>
      </w:r>
      <w:proofErr w:type="gramEnd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 xml:space="preserve">— социальные роли в классе: лидер — ведомый, партнёр, инициатор, </w:t>
      </w:r>
      <w:proofErr w:type="spellStart"/>
      <w:r w:rsidRPr="00487C8E">
        <w:rPr>
          <w:rFonts w:ascii="Times New Roman" w:hAnsi="Times New Roman"/>
          <w:sz w:val="24"/>
          <w:szCs w:val="24"/>
        </w:rPr>
        <w:t>референтный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в определённых вопросах, руководитель, организатор, помощник, собеседник, слушатель;</w:t>
      </w:r>
      <w:proofErr w:type="gramEnd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 xml:space="preserve">— социальные роли в обществе: </w:t>
      </w:r>
      <w:proofErr w:type="spellStart"/>
      <w:r w:rsidRPr="00487C8E">
        <w:rPr>
          <w:rFonts w:ascii="Times New Roman" w:hAnsi="Times New Roman"/>
          <w:sz w:val="24"/>
          <w:szCs w:val="24"/>
        </w:rPr>
        <w:t>гендерная</w:t>
      </w:r>
      <w:proofErr w:type="spellEnd"/>
      <w:r w:rsidRPr="00487C8E">
        <w:rPr>
          <w:rFonts w:ascii="Times New Roman" w:hAnsi="Times New Roman"/>
          <w:sz w:val="24"/>
          <w:szCs w:val="24"/>
        </w:rPr>
        <w:t>, член определённой социальной группы, потребитель, покупатель, пассажир, зритель, спортсмен, читатель, сотрудник и др.;</w:t>
      </w:r>
      <w:proofErr w:type="gramEnd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собственного конструктивного стиля общественного поведения.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нравственных чувств, убеждений, этического сознания: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сознательное принятие базовых национальных российских ценностей;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любовь к школе, своему селу, городу, народу, России, к героическому прошлому и настоящему нашего Отечества; желание продолжать героические традиции многонационального российского народа;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смысла гуманных отношений; понимание высокой ценности человеческой жизни; стремление строить свои отношения с людьми и поступать по законам совести, добра и справедливости;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>• понимание значения религиозных идеалов в жизни человека и общества, нравственной сущности правил культуры поведения, общения и речи, умение выполнять их независимо от внешнего контроля;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значения нравственно-волевого усилия в выполнении учебных, учебно-трудовых и общественных обязанностей; стремление преодолевать трудности и доводить начатое дело до конца;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осуществлять нравственный выбор намерений, действий и поступков; готовность к самоограничению для достижения собственных нравственных идеалов; стремление вырабатывать и осуществлять личную программу самовоспитания;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 развития, продолжения рода;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отрицательное отношение к аморальным поступкам, проявлениям эгоизма и иждивенчества, равнодушия, лицемерия, грубости, оскорбительным словам и действиям, нарушениям общественного порядка.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необходимости научных знаний для развития личности и общества, их роли в жизни, труде, творчестве;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нравственных основ образования;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важности непрерывного образования и самообразования в течение всей жизни;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нравственной природы труда, его роли в жизни человека и общества, в создании материальных, социальных и культурных благ; знание и уважение трудовых традиций своей семьи, трудовых подвигов старших поколений;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работу, в том числе при разработке и реализации учебных и учебно-трудовых проектов;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</w:t>
      </w:r>
      <w:proofErr w:type="spellStart"/>
      <w:r w:rsidRPr="00487C8E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позитивного отношения к учебной и учебно-трудовой деятельности, общественно полезным делам, умение осознанно проявлять инициативу и дисциплинированность, выполнять работы по графику и в срок, следовать разработанному плану, отвечать за качество и осознавать возможные риски;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(умение ориентироваться на рынке труда, в мире профессий, в системе профессионального образования, соотносить свои интересы и возможности с профессиональной перспективой, получать дополнительные знания и умения, необходимые для профильного или профессионального образования);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бережное отношение к результатам своего труда, труда других людей, к школьному имуществу, учебникам, личным вещам; поддержание чистоты и порядка в классе и школе; готовность содействовать в благоустройстве школы и её ближайшего окружения;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общее знакомство с трудовым законодательством;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нетерпимое отношение к лени, безответственности и пассивности в образовании и труде.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bCs/>
          <w:sz w:val="24"/>
          <w:szCs w:val="24"/>
        </w:rPr>
        <w:t xml:space="preserve">Воспитание ценностного отношения к </w:t>
      </w:r>
      <w:proofErr w:type="gramStart"/>
      <w:r w:rsidRPr="00487C8E">
        <w:rPr>
          <w:rFonts w:ascii="Times New Roman" w:hAnsi="Times New Roman"/>
          <w:b/>
          <w:bCs/>
          <w:sz w:val="24"/>
          <w:szCs w:val="24"/>
        </w:rPr>
        <w:t>прекрасному</w:t>
      </w:r>
      <w:proofErr w:type="gramEnd"/>
      <w:r w:rsidRPr="00487C8E">
        <w:rPr>
          <w:rFonts w:ascii="Times New Roman" w:hAnsi="Times New Roman"/>
          <w:b/>
          <w:bCs/>
          <w:sz w:val="24"/>
          <w:szCs w:val="24"/>
        </w:rPr>
        <w:t>, формирование основ эстетической культуры (эстетическое воспитание):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ценностное отношение к </w:t>
      </w:r>
      <w:proofErr w:type="gramStart"/>
      <w:r w:rsidRPr="00487C8E">
        <w:rPr>
          <w:rFonts w:ascii="Times New Roman" w:hAnsi="Times New Roman"/>
          <w:sz w:val="24"/>
          <w:szCs w:val="24"/>
        </w:rPr>
        <w:t>прекрасному</w:t>
      </w:r>
      <w:proofErr w:type="gramEnd"/>
      <w:r w:rsidRPr="00487C8E">
        <w:rPr>
          <w:rFonts w:ascii="Times New Roman" w:hAnsi="Times New Roman"/>
          <w:sz w:val="24"/>
          <w:szCs w:val="24"/>
        </w:rPr>
        <w:t>, восприятие искусства как особой формы познания и преобразования мира;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>• эстетическое восприятие предметов и явлений действительности, развитие способности видеть и ценить прекрасное в природе, быту, труде, спорте и творчестве людей, общественной жизни;</w:t>
      </w:r>
    </w:p>
    <w:p w:rsidR="001F5494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представление об искусстве народов России.</w:t>
      </w:r>
    </w:p>
    <w:p w:rsidR="00D56904" w:rsidRPr="00D56904" w:rsidRDefault="00D56904" w:rsidP="00D56904">
      <w:bookmarkStart w:id="24" w:name="_Toc231265557"/>
      <w:bookmarkStart w:id="25" w:name="_Toc384826893"/>
    </w:p>
    <w:p w:rsidR="00C94074" w:rsidRDefault="00E82A48" w:rsidP="00D56904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2.2.6.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 xml:space="preserve">Виды деятельности и формы занятий с </w:t>
      </w:r>
      <w:proofErr w:type="gramStart"/>
      <w:r w:rsidR="001F5494" w:rsidRPr="001F5494">
        <w:rPr>
          <w:rFonts w:ascii="Times New Roman" w:hAnsi="Times New Roman"/>
          <w:color w:val="auto"/>
          <w:sz w:val="24"/>
          <w:szCs w:val="24"/>
        </w:rPr>
        <w:t>обучающимис</w:t>
      </w:r>
      <w:bookmarkEnd w:id="24"/>
      <w:bookmarkEnd w:id="25"/>
      <w:r>
        <w:rPr>
          <w:rFonts w:ascii="Times New Roman" w:hAnsi="Times New Roman"/>
          <w:color w:val="auto"/>
          <w:sz w:val="24"/>
          <w:szCs w:val="24"/>
        </w:rPr>
        <w:t>я</w:t>
      </w:r>
      <w:proofErr w:type="gramEnd"/>
    </w:p>
    <w:p w:rsidR="00D56904" w:rsidRPr="00D56904" w:rsidRDefault="00D56904" w:rsidP="00D56904"/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гражданственности, патриотизма, уважения к правам, свободам и обязанностям человека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Изучают Конституцию Российской Федерации, получают знания об основных правах и обязанностях граждан России, о политическом устройстве Российского государства, его институтах, их роли в жизни общества,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7C8E">
        <w:rPr>
          <w:rFonts w:ascii="Times New Roman" w:hAnsi="Times New Roman"/>
          <w:sz w:val="24"/>
          <w:szCs w:val="24"/>
        </w:rPr>
        <w:t xml:space="preserve">о символах государства </w:t>
      </w:r>
      <w:r w:rsidRPr="00487C8E">
        <w:rPr>
          <w:rFonts w:ascii="Times New Roman" w:hAnsi="Times New Roman"/>
          <w:i/>
          <w:sz w:val="24"/>
          <w:szCs w:val="24"/>
        </w:rPr>
        <w:t xml:space="preserve">— </w:t>
      </w:r>
      <w:r w:rsidRPr="00487C8E">
        <w:rPr>
          <w:rFonts w:ascii="Times New Roman" w:hAnsi="Times New Roman"/>
          <w:sz w:val="24"/>
          <w:szCs w:val="24"/>
        </w:rPr>
        <w:t>Флаге, Гербе России, о флаге и гербе субъекта Российской Федерации, в котором находится образовательное учреждение.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Знакомятся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 (в процессе бесед, экскурсий, просмотра кинофильмов, путешествий по историческим и памятным местам, сюжетно-ролевых игр гражданского и историко-патриотического содержания, изучения учебных дисциплин).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>Знакомятся с историей и культурой родного края, народным творчеством, этнокультурными традициями, фольклором, особенностями быта народов России (в процессе бесед, сюжетно-ролевых игр, просмотра кинофильмов, творческих конкурсов, фестивалей, праздников, экскурсий, путешествий, туристско-краеведческих экспедиций, изучения учебных дисциплин).</w:t>
      </w:r>
      <w:proofErr w:type="gramEnd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Знакомятся с важнейшими событиями в истории нашей страны, содержанием и значением государственных праздников (в процессе бесед, проведения классных часов, просмотра учебных фильмов, участия в подготовке и проведении мероприятий, посвящённых государственным праздникам).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Знакомятся с деятельностью общественных организаций патриотической и гражданской направленности, детско-юношеских движений, организаций, сообществ, с правами гражданина (в процессе экскурсий, встреч и бесед с представителями общественных организаций, посильного участия в социальных проектах и мероприятиях, проводимых детско-юношескими организациями).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Участвуют в беседах о подвигах Российской армии, защитниках Отечества, в проведении игр военно-патриотического содержания, конкурсов и спортивных соревнований, сюжетно-ролевых игр на местности, встреч с ветеранами и военнослужащими.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Получают опыт межкультурной коммуникации с детьми и взрослыми — представителями разных народов России, знакомятся с особенностями их культур и образа жизни (в процессе бесед, народных игр, организации и проведения национально-культурных праздников).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Участвуют во встречах и беседах с выпускниками своей школы, знакомятся с биографиями выпускников, явивших собой достойные примеры гражданственности и патриотизма.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социальной ответственности и компетентности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Активно участвуют в улучшении школьной среды, доступных сфер жизни окружающего социума.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 xml:space="preserve">Овладевают формами и методами самовоспитания: самокритика, самовнушение, самообязательство, </w:t>
      </w:r>
      <w:proofErr w:type="spellStart"/>
      <w:r w:rsidRPr="00487C8E">
        <w:rPr>
          <w:rFonts w:ascii="Times New Roman" w:hAnsi="Times New Roman"/>
          <w:sz w:val="24"/>
          <w:szCs w:val="24"/>
        </w:rPr>
        <w:t>самопереключение</w:t>
      </w:r>
      <w:proofErr w:type="spellEnd"/>
      <w:r w:rsidRPr="00487C8E">
        <w:rPr>
          <w:rFonts w:ascii="Times New Roman" w:hAnsi="Times New Roman"/>
          <w:sz w:val="24"/>
          <w:szCs w:val="24"/>
        </w:rPr>
        <w:t>, эмоционально-мысленный перенос в положение другого человека.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Активно и осознанно участвуют в разнообразных видах и типах отношений в основных сферах своей жизнедеятельности: общение, учёба, игра, спорт, творчество, увлечения (хобби).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Приобретают опыт и осваивают основные формы учебного сотрудничества: сотрудничество со сверстниками и с учителями.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Активно участвуют в организации, осуществлении и развитии школьного самоуправления: участвуют в принятии решений руководящих органов образовательного учреждения; решают вопросы, связанные с самообслуживанием, поддержанием порядка, дисциплины, дежурства и работы в школе; контролируют выполнение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основных прав и обязанностей; защищают права обучающихся на всех уровнях управления школой и т. д.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Разрабатывают на основе полученных знаний и активно участвуют в реализации посильных социальных проектов — проведении практических разовых мероприятий или организации систематических программ, решающих конкретную социальную проблему школы, городского или сельского поселения.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Учатся реконструировать (в форме описаний, презентаций, фото- и видеоматериалов и др.) определённые ситуации, имитирующие социальные отношения в ходе выполнения ролевых проектов.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нравственных чувств, убеждений, этического сознания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Знакомятся с конкретными примерами высоконравственных отношений людей, участвуют в подготовке и проведении бесед.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Участвуют в общественно полезном труде в помощь школе, городу, селу, родному краю.</w:t>
      </w:r>
    </w:p>
    <w:p w:rsidR="001F5494" w:rsidRPr="001F5494" w:rsidRDefault="001F5494" w:rsidP="001F5494">
      <w:pPr>
        <w:pStyle w:val="21"/>
        <w:widowControl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F5494">
        <w:rPr>
          <w:rFonts w:ascii="Times New Roman" w:hAnsi="Times New Roman" w:cs="Times New Roman"/>
          <w:sz w:val="24"/>
          <w:szCs w:val="24"/>
        </w:rPr>
        <w:t xml:space="preserve">Принимают добровольное участие в делах благотворительности, милосердия, в оказании помощи </w:t>
      </w:r>
      <w:proofErr w:type="gramStart"/>
      <w:r w:rsidRPr="001F5494">
        <w:rPr>
          <w:rFonts w:ascii="Times New Roman" w:hAnsi="Times New Roman" w:cs="Times New Roman"/>
          <w:sz w:val="24"/>
          <w:szCs w:val="24"/>
        </w:rPr>
        <w:t>нуждающимся</w:t>
      </w:r>
      <w:proofErr w:type="gramEnd"/>
      <w:r w:rsidRPr="001F5494">
        <w:rPr>
          <w:rFonts w:ascii="Times New Roman" w:hAnsi="Times New Roman" w:cs="Times New Roman"/>
          <w:sz w:val="24"/>
          <w:szCs w:val="24"/>
        </w:rPr>
        <w:t>, заботе о животных, живых существах, природе.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Расширяют положительный опыт общения со сверстниками противоположного пола в учёбе, общественной работе, отдыхе, спорте, активно участвуют в подготовке и проведении бесед о дружбе, любви, нравственных отношениях.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Получают системные представления о нравственных взаимоотношениях в семье, расширяют опыт позитивного взаимодействия в семье (в процессе проведения бесед о семье, о родителях и прародителях, открытых семейных праздников, выполнения и презентации совместно с родителями творческих проектов, проведения других мероприятий, раскрывающих историю семьи, воспитывающих уважение к старшему поколению, укрепляющих преемственность между поколениями).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Знакомятся с деятельностью традиционных религиозных организаций.</w:t>
      </w:r>
    </w:p>
    <w:p w:rsidR="00E82A48" w:rsidRDefault="00E82A48" w:rsidP="001F5494">
      <w:pPr>
        <w:pStyle w:val="dash041e005f0431005f044b005f0447005f043d005f044b005f0439"/>
        <w:ind w:firstLine="454"/>
        <w:jc w:val="both"/>
        <w:rPr>
          <w:rStyle w:val="dash041e005f0431005f044b005f0447005f043d005f044b005f0439005f005fchar1char1"/>
          <w:b/>
          <w:lang w:val="ru-RU"/>
        </w:rPr>
      </w:pPr>
      <w:bookmarkStart w:id="26" w:name="_Toc231265559"/>
    </w:p>
    <w:p w:rsidR="001F5494" w:rsidRPr="00487C8E" w:rsidRDefault="00E82A48" w:rsidP="001F5494">
      <w:pPr>
        <w:pStyle w:val="dash041e005f0431005f044b005f0447005f043d005f044b005f0439"/>
        <w:ind w:firstLine="454"/>
        <w:jc w:val="both"/>
        <w:rPr>
          <w:b/>
          <w:lang w:val="ru-RU"/>
        </w:rPr>
      </w:pPr>
      <w:r>
        <w:rPr>
          <w:rStyle w:val="dash041e005f0431005f044b005f0447005f043d005f044b005f0439005f005fchar1char1"/>
          <w:b/>
          <w:lang w:val="ru-RU"/>
        </w:rPr>
        <w:t>2.2.7.</w:t>
      </w:r>
      <w:r w:rsidR="001F5494" w:rsidRPr="00487C8E">
        <w:rPr>
          <w:rStyle w:val="dash041e005f0431005f044b005f0447005f043d005f044b005f0439005f005fchar1char1"/>
          <w:b/>
          <w:lang w:val="ru-RU"/>
        </w:rPr>
        <w:t xml:space="preserve">Этапы организации социализации </w:t>
      </w:r>
      <w:proofErr w:type="gramStart"/>
      <w:r w:rsidR="001F5494" w:rsidRPr="00487C8E">
        <w:rPr>
          <w:rStyle w:val="dash041e005f0431005f044b005f0447005f043d005f044b005f0439005f005fchar1char1"/>
          <w:b/>
          <w:lang w:val="ru-RU"/>
        </w:rPr>
        <w:t>обучающихся</w:t>
      </w:r>
      <w:proofErr w:type="gramEnd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Организация социальной деятельности обучающихся исходит из того, что социальные ожидания подростков связаны с успешностью, признанием со стороны семьи и сверстников, состоятельностью и самостоятельностью в реализации собственных замыслов. Целенаправленная социальная деятельность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должна быть обеспечена сформированной социальной средой школы и укладом школьной жизни. Организация социального воспитания обучающихся осуществляется в последовательности следующих этапов.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Организационно-административный этап</w:t>
      </w:r>
      <w:r w:rsidRPr="00487C8E">
        <w:rPr>
          <w:rFonts w:ascii="Times New Roman" w:hAnsi="Times New Roman"/>
          <w:sz w:val="24"/>
          <w:szCs w:val="24"/>
        </w:rPr>
        <w:t xml:space="preserve"> (ведущий субъект — администрация школы) включает: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 xml:space="preserve">• создание среды школы, поддерживающей созидательный социальный опыт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>, формирующей конструктивные ожидания и позитивные образцы поведения;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уклада и традиций школы, ориентированных на создание системы общественных отношений обучающихся, учителей и родителей в духе гражданско-патриотических ценностей, партнёрства и сотрудничества, приоритетов развития общества и государства;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форм социального партнёрства с общественными институтами и организациями для расширения поля социального взаимодействия обучающихся;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адаптацию процессов стихийной социальной деятельности обучающихся средствами целенаправленной деятельности по программе социализации;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координацию деятельности агентов социализации обучающихся — сверстников, учителей, родителей, сотрудников школы, представителей общественных и иных организаций для решения задач социализации;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создание условий для организованной деятельности школьных социальных групп;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создание возможности для влияния обучающихся на изменения школьной среды, форм, целей и стиля социального взаимодействия школьного социума;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поддержание субъектного характера социализации обучающегося, развития его самостоятельности и инициативности в социальной деятельности.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Организационно-педагогический этап</w:t>
      </w:r>
      <w:r w:rsidRPr="00487C8E">
        <w:rPr>
          <w:rFonts w:ascii="Times New Roman" w:hAnsi="Times New Roman"/>
          <w:sz w:val="24"/>
          <w:szCs w:val="24"/>
        </w:rPr>
        <w:t xml:space="preserve"> (ведущий субъект — педагогический коллектив школы) включает: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обеспечение целенаправленности, системности и непрерывности процесса социализации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>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обеспечение разнообразия форм педагогической поддержки социальной деятельности, создающей условия для личностного роста обучающихся, продуктивного изменения поведения;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создание в процессе взаимодействия с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условий для социальной деятельности личности с использованием знаний возрастной физиологии и социологии, социальной и педагогической психологии;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создание условий для социальной деятельности обучающихся в процессе обучения и воспитания;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обеспечение возможности социализации обучающихся в направлениях адаптации к новым социальным условиям, интеграции в новые виды социальных отношений, </w:t>
      </w:r>
      <w:proofErr w:type="spellStart"/>
      <w:r w:rsidRPr="00487C8E">
        <w:rPr>
          <w:rFonts w:ascii="Times New Roman" w:hAnsi="Times New Roman"/>
          <w:sz w:val="24"/>
          <w:szCs w:val="24"/>
        </w:rPr>
        <w:t>самоактуализации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социальной деятельности;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определение динамики выполняемых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социальных ролей для оценивания эффективности их вхождения в систему общественных отношений;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использование социальной деятельности как ведущего фактора формирования личности обучающегося;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использование роли коллектива в формировании идейно-нравственной ориентации личности обучающегося, его социальной и гражданской позиции;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стимулирование сознательных социальных инициатив и </w:t>
      </w:r>
      <w:proofErr w:type="gramStart"/>
      <w:r w:rsidRPr="00487C8E">
        <w:rPr>
          <w:rFonts w:ascii="Times New Roman" w:hAnsi="Times New Roman"/>
          <w:sz w:val="24"/>
          <w:szCs w:val="24"/>
        </w:rPr>
        <w:t>деятельности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обучающихся с опорой на мотив деятельности (желание, осознание необходимости, интерес и др.).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 xml:space="preserve">Этап социализации </w:t>
      </w:r>
      <w:proofErr w:type="gramStart"/>
      <w:r w:rsidRPr="00487C8E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включает: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формирование активной гражданской позиции и ответственного поведения в процессе учебной, </w:t>
      </w:r>
      <w:proofErr w:type="spellStart"/>
      <w:r w:rsidRPr="00487C8E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, внешкольной, общественно значимой деятельности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>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усвоение социального опыта, основных социальных ролей, соответствующих возрасту обучающихся в части освоения норм и правил общественного поведения;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>• достижение уровня физического, социального и духовного развития, адекватного своему возрасту;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решать социально-культурные задачи (познавательные, морально-нравственные, ценностно-смысловые), специфичные для возраста обучающегося;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поддержание разнообразных видов и типов отношений в основных сферах своей жизнедеятельности: общение, учёба, игра, спорт, творчество, увлечения (хобби);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активное участие в изменении школьной среды и в изменении доступных сфер жизни окружающего социума;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регулярное переосмысление внешних взаимодействий и взаимоотношений с различными людьми в системе общественных отношений, в том числе с использованием дневников самонаблюдения и электронных дневников в Интернет;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мотивов своей социальной деятельности;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способности к добровольному выполнению обязательств, как личных, так и основанных на требованиях коллектива; формирование моральных чувств, необходимых привычек поведения, волевых качеств;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владение формами и методами самовоспитания: самокритика, самовнушение, самообязательство, </w:t>
      </w:r>
      <w:proofErr w:type="spellStart"/>
      <w:r w:rsidRPr="00487C8E">
        <w:rPr>
          <w:rFonts w:ascii="Times New Roman" w:hAnsi="Times New Roman"/>
          <w:sz w:val="24"/>
          <w:szCs w:val="24"/>
        </w:rPr>
        <w:t>самопереключение</w:t>
      </w:r>
      <w:proofErr w:type="spellEnd"/>
      <w:r w:rsidRPr="00487C8E">
        <w:rPr>
          <w:rFonts w:ascii="Times New Roman" w:hAnsi="Times New Roman"/>
          <w:sz w:val="24"/>
          <w:szCs w:val="24"/>
        </w:rPr>
        <w:t>, эмоционально-мысленный перенос в положение другого человека.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 xml:space="preserve">Миссия школы в контексте социальной деятельности основного общего </w:t>
      </w:r>
      <w:r w:rsidR="00A913AB">
        <w:rPr>
          <w:rFonts w:ascii="Times New Roman" w:hAnsi="Times New Roman"/>
          <w:sz w:val="24"/>
          <w:szCs w:val="24"/>
        </w:rPr>
        <w:t xml:space="preserve">и среднего общего </w:t>
      </w:r>
      <w:r w:rsidRPr="00487C8E">
        <w:rPr>
          <w:rFonts w:ascii="Times New Roman" w:hAnsi="Times New Roman"/>
          <w:sz w:val="24"/>
          <w:szCs w:val="24"/>
        </w:rPr>
        <w:t>образования —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статусами.</w:t>
      </w:r>
      <w:proofErr w:type="gramEnd"/>
    </w:p>
    <w:p w:rsidR="001F5494" w:rsidRDefault="001F5494" w:rsidP="001F5494">
      <w:pPr>
        <w:pStyle w:val="dash041e005f0431005f044b005f0447005f043d005f044b005f0439"/>
        <w:ind w:firstLine="454"/>
        <w:jc w:val="center"/>
        <w:rPr>
          <w:rStyle w:val="dash041e005f0431005f044b005f0447005f043d005f044b005f0439005f005fchar1char1"/>
          <w:b/>
          <w:lang w:val="ru-RU"/>
        </w:rPr>
      </w:pPr>
    </w:p>
    <w:p w:rsidR="001F5494" w:rsidRDefault="00E82A48" w:rsidP="001F5494">
      <w:pPr>
        <w:pStyle w:val="dash041e005f0431005f044b005f0447005f043d005f044b005f0439"/>
        <w:ind w:firstLine="454"/>
        <w:jc w:val="center"/>
        <w:rPr>
          <w:rStyle w:val="dash041e005f0431005f044b005f0447005f043d005f044b005f0439005f005fchar1char1"/>
          <w:b/>
          <w:lang w:val="ru-RU"/>
        </w:rPr>
      </w:pPr>
      <w:r>
        <w:rPr>
          <w:rStyle w:val="dash041e005f0431005f044b005f0447005f043d005f044b005f0439005f005fchar1char1"/>
          <w:b/>
          <w:lang w:val="ru-RU"/>
        </w:rPr>
        <w:t xml:space="preserve">2.2.8. </w:t>
      </w:r>
      <w:r w:rsidR="001F5494" w:rsidRPr="00487C8E">
        <w:rPr>
          <w:rStyle w:val="dash041e005f0431005f044b005f0447005f043d005f044b005f0439005f005fchar1char1"/>
          <w:b/>
          <w:lang w:val="ru-RU"/>
        </w:rPr>
        <w:t xml:space="preserve">Основные формы организации педагогической поддержки социализации </w:t>
      </w:r>
      <w:proofErr w:type="gramStart"/>
      <w:r w:rsidR="001F5494" w:rsidRPr="00487C8E">
        <w:rPr>
          <w:rStyle w:val="dash041e005f0431005f044b005f0447005f043d005f044b005f0439005f005fchar1char1"/>
          <w:b/>
          <w:lang w:val="ru-RU"/>
        </w:rPr>
        <w:t>обучающихся</w:t>
      </w:r>
      <w:proofErr w:type="gramEnd"/>
    </w:p>
    <w:p w:rsidR="00DE0B2E" w:rsidRPr="00487C8E" w:rsidRDefault="00DE0B2E" w:rsidP="001F5494">
      <w:pPr>
        <w:pStyle w:val="dash041e005f0431005f044b005f0447005f043d005f044b005f0439"/>
        <w:ind w:firstLine="454"/>
        <w:jc w:val="center"/>
        <w:rPr>
          <w:b/>
          <w:lang w:val="ru-RU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Педагогическая поддержка социализации осуществляется в процессе обучения, создания дополнительных пространств самореализации обучающихся </w:t>
      </w:r>
      <w:r w:rsidRPr="00487C8E">
        <w:rPr>
          <w:rStyle w:val="dash041e005f0431005f044b005f0447005f043d005f044b005f0439005f005fchar1char1"/>
        </w:rPr>
        <w:t>с учётом урочной и деятельности в сфере дополнительного образования, а также форм участия специалистов и социальных партнёров по направлениям социального воспитания</w:t>
      </w:r>
      <w:r w:rsidRPr="00487C8E">
        <w:rPr>
          <w:rFonts w:ascii="Times New Roman" w:hAnsi="Times New Roman"/>
          <w:sz w:val="24"/>
          <w:szCs w:val="24"/>
        </w:rPr>
        <w:t xml:space="preserve">, методического обеспечения социальной деятельности и формирования социальной среды школы. Основными формами педагогической поддержки социализации являются ролевые игры, социализация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в ходе познавательной деятельности, социализация обучающихся средствами общественной  и трудовой деятельности.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Ролевые игры.</w:t>
      </w:r>
      <w:r w:rsidRPr="00487C8E">
        <w:rPr>
          <w:rFonts w:ascii="Times New Roman" w:hAnsi="Times New Roman"/>
          <w:sz w:val="24"/>
          <w:szCs w:val="24"/>
        </w:rPr>
        <w:t xml:space="preserve"> Структура ролевой игры только намечается и остаётся открытой до завершения работы. Участники принимают на себя определённые роли, обусловленные характером и описанием проекта. Это могут быть литературные персонажи или выдуманные герои. Игроки могут достаточно свободно импровизировать в рамках правил и выбранных персонажей, определяя направление и исход игры. По сути, сам процесс игры представляет собой моделирование группой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той или иной ситуации, реальной или вымышленной, имеющей место в историческом прошлом, настоящем или будущем.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Для организации и проведения ролевых игр различных видов (на развитие компетенций, моделирующих, </w:t>
      </w:r>
      <w:proofErr w:type="spellStart"/>
      <w:r w:rsidRPr="00487C8E">
        <w:rPr>
          <w:rFonts w:ascii="Times New Roman" w:hAnsi="Times New Roman"/>
          <w:sz w:val="24"/>
          <w:szCs w:val="24"/>
        </w:rPr>
        <w:t>социодраматических</w:t>
      </w:r>
      <w:proofErr w:type="spellEnd"/>
      <w:r w:rsidRPr="00487C8E">
        <w:rPr>
          <w:rFonts w:ascii="Times New Roman" w:hAnsi="Times New Roman"/>
          <w:sz w:val="24"/>
          <w:szCs w:val="24"/>
        </w:rPr>
        <w:t>, идентификационных, социометрических и др.) могут быть привлечены родители, представители различных профессий, социальных групп, общественных организаций и другие значимые взрослые.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 xml:space="preserve">Педагогическая поддержка социализации </w:t>
      </w:r>
      <w:proofErr w:type="gramStart"/>
      <w:r w:rsidRPr="00487C8E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b/>
          <w:sz w:val="24"/>
          <w:szCs w:val="24"/>
        </w:rPr>
        <w:t xml:space="preserve"> в ходе познавательной деятельности.</w:t>
      </w:r>
      <w:r w:rsidRPr="00487C8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7C8E">
        <w:rPr>
          <w:rFonts w:ascii="Times New Roman" w:hAnsi="Times New Roman"/>
          <w:sz w:val="24"/>
          <w:szCs w:val="24"/>
        </w:rPr>
        <w:t xml:space="preserve">Познавательная деятельность обучающихся, организуемая в рамках </w:t>
      </w:r>
      <w:proofErr w:type="spellStart"/>
      <w:r w:rsidRPr="00487C8E">
        <w:rPr>
          <w:rFonts w:ascii="Times New Roman" w:hAnsi="Times New Roman"/>
          <w:sz w:val="24"/>
          <w:szCs w:val="24"/>
        </w:rPr>
        <w:t>системно-деятельностного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подхода, предполагает в качестве основных форм учебного сотрудничества </w:t>
      </w:r>
      <w:r w:rsidRPr="00487C8E">
        <w:rPr>
          <w:rFonts w:ascii="Times New Roman" w:hAnsi="Times New Roman"/>
          <w:sz w:val="24"/>
          <w:szCs w:val="24"/>
        </w:rPr>
        <w:lastRenderedPageBreak/>
        <w:t>сотрудничество со сверстниками и с учителем.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ролей.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 xml:space="preserve">Педагогическая поддержка социализации </w:t>
      </w:r>
      <w:proofErr w:type="gramStart"/>
      <w:r w:rsidRPr="00487C8E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b/>
          <w:sz w:val="24"/>
          <w:szCs w:val="24"/>
        </w:rPr>
        <w:t xml:space="preserve"> средствами общественной деятельности.</w:t>
      </w:r>
      <w:r w:rsidRPr="00487C8E">
        <w:rPr>
          <w:rFonts w:ascii="Times New Roman" w:hAnsi="Times New Roman"/>
          <w:sz w:val="24"/>
          <w:szCs w:val="24"/>
        </w:rPr>
        <w:t xml:space="preserve"> Социальные инициативы в сфере общественного самоуправления позволяют формировать у обучающихся социальные навыки и компетентности, помогающие им лучше осваивать сферу общественных отношений. Социально значимая общественная деятельность связана с развитием гражданского сознания человека, патриотических чувств и понимания своего общественного долга. Направленность таких социальных инициатив определяет самосознание подростка как гражданина и участника общественных процессов.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Спектр социальных функций обучающихся в рамках системы школьного самоуправления очень широк. В рамках этого вида </w:t>
      </w:r>
      <w:proofErr w:type="gramStart"/>
      <w:r w:rsidRPr="00487C8E">
        <w:rPr>
          <w:rFonts w:ascii="Times New Roman" w:hAnsi="Times New Roman"/>
          <w:sz w:val="24"/>
          <w:szCs w:val="24"/>
        </w:rPr>
        <w:t>деятельности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обучающиеся должны иметь возможность: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участвовать в принятии решений  Совета школы;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решать вопросы, связанные с самообслуживанием, поддержанием порядка, дисциплины, дежурства и работы в школе;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контролировать выполнение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основных прав и обязанностей;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защищать права обучающихся на всех уровнях управления школой.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инициатив, а также: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придания общественного характера системе управления образовательным процессом;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создания общешкольного уклада, комфортного для учеников и педагогов, способствующего активной общественной жизни школы.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Важным условием педагогической поддержки социализации обучающихся является их включение в общественно значимые дела, социальные и культурные практики. Организация и проведение таких практик могут осуществляться педагогами совместно с родителями обучающихся, квалифицированными представителями общественных и традиционных религиозных организаций, учреждений культуры.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 xml:space="preserve">Педагогическая поддержка социализации </w:t>
      </w:r>
      <w:proofErr w:type="gramStart"/>
      <w:r w:rsidRPr="00487C8E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b/>
          <w:sz w:val="24"/>
          <w:szCs w:val="24"/>
        </w:rPr>
        <w:t xml:space="preserve"> средствами трудовой деятельности.</w:t>
      </w:r>
      <w:r w:rsidRPr="00487C8E">
        <w:rPr>
          <w:rFonts w:ascii="Times New Roman" w:hAnsi="Times New Roman"/>
          <w:sz w:val="24"/>
          <w:szCs w:val="24"/>
        </w:rPr>
        <w:t xml:space="preserve">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потребностей. Но её главная цель — превратить саму трудовую деятельность в осознанную потребность. По мере </w:t>
      </w:r>
      <w:proofErr w:type="spellStart"/>
      <w:r w:rsidRPr="00487C8E">
        <w:rPr>
          <w:rFonts w:ascii="Times New Roman" w:hAnsi="Times New Roman"/>
          <w:sz w:val="24"/>
          <w:szCs w:val="24"/>
        </w:rPr>
        <w:t>социокультурного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развития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труд всё шире используется для самореализации, созидания, творческого и профессионального роста.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При этом сам характер труда обучающегося должен отражать тенденции индивидуализации форм трудовой деятельности, использование коммуникаций, ориентацию на общественную значимость труда и </w:t>
      </w:r>
      <w:proofErr w:type="spellStart"/>
      <w:r w:rsidRPr="00487C8E">
        <w:rPr>
          <w:rFonts w:ascii="Times New Roman" w:hAnsi="Times New Roman"/>
          <w:sz w:val="24"/>
          <w:szCs w:val="24"/>
        </w:rPr>
        <w:t>востребованность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его результатов. Уникальность, авторский характер, деятельность для других должны стать основными признаками различных форм трудовой деятельности как формы социализации личности. Добровольность и безвозмездность труда, элементы </w:t>
      </w:r>
      <w:proofErr w:type="spellStart"/>
      <w:r w:rsidRPr="00487C8E">
        <w:rPr>
          <w:rFonts w:ascii="Times New Roman" w:hAnsi="Times New Roman"/>
          <w:sz w:val="24"/>
          <w:szCs w:val="24"/>
        </w:rPr>
        <w:t>волонтёрства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позволяют соблюсти баланс между конкурентно-ориентированной моделью социализации будущего выпускника и его социальными императивами гражданина.</w:t>
      </w:r>
    </w:p>
    <w:p w:rsidR="001F5494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7C8E">
        <w:rPr>
          <w:rFonts w:ascii="Times New Roman" w:hAnsi="Times New Roman"/>
          <w:sz w:val="24"/>
          <w:szCs w:val="24"/>
        </w:rPr>
        <w:t>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приоритету.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В рамках такой социализации организация различных видов трудовой деятельности </w:t>
      </w:r>
      <w:r w:rsidRPr="00487C8E">
        <w:rPr>
          <w:rFonts w:ascii="Times New Roman" w:hAnsi="Times New Roman"/>
          <w:sz w:val="24"/>
          <w:szCs w:val="24"/>
        </w:rPr>
        <w:lastRenderedPageBreak/>
        <w:t>обучающихся (трудовая деятельность, связанная с учебными занятиями, ручной труд, общественно-полезная работа, профессионально ориентированная производственная деятельность и др.) может предусматривать привлечение для проведения отдельных мероприятий представителей различных профессий, прежде всего из числа родителей обучающихся.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1F5494" w:rsidRPr="001F5494" w:rsidRDefault="00E82A48" w:rsidP="001F5494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7" w:name="_Toc384826894"/>
      <w:bookmarkStart w:id="28" w:name="_Toc231265561"/>
      <w:bookmarkEnd w:id="26"/>
      <w:r>
        <w:rPr>
          <w:rFonts w:ascii="Times New Roman" w:hAnsi="Times New Roman"/>
          <w:color w:val="auto"/>
          <w:sz w:val="24"/>
          <w:szCs w:val="24"/>
        </w:rPr>
        <w:t xml:space="preserve">2.2.9.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 xml:space="preserve">Прогнозируемые  результаты воспитания и социализации </w:t>
      </w:r>
      <w:proofErr w:type="gramStart"/>
      <w:r w:rsidR="001F5494" w:rsidRPr="001F5494">
        <w:rPr>
          <w:rFonts w:ascii="Times New Roman" w:hAnsi="Times New Roman"/>
          <w:color w:val="auto"/>
          <w:sz w:val="24"/>
          <w:szCs w:val="24"/>
        </w:rPr>
        <w:t>обучающихся</w:t>
      </w:r>
      <w:bookmarkEnd w:id="27"/>
      <w:proofErr w:type="gramEnd"/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</w:rPr>
      </w:pPr>
    </w:p>
    <w:bookmarkEnd w:id="28"/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По каждому из направлений воспитания и </w:t>
      </w:r>
      <w:proofErr w:type="gramStart"/>
      <w:r w:rsidRPr="00487C8E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обучающихся </w:t>
      </w:r>
      <w:r>
        <w:rPr>
          <w:rFonts w:ascii="Times New Roman" w:hAnsi="Times New Roman"/>
          <w:sz w:val="24"/>
          <w:szCs w:val="24"/>
        </w:rPr>
        <w:t xml:space="preserve">среднего общего </w:t>
      </w:r>
      <w:r w:rsidRPr="00487C8E">
        <w:rPr>
          <w:rFonts w:ascii="Times New Roman" w:hAnsi="Times New Roman"/>
          <w:sz w:val="24"/>
          <w:szCs w:val="24"/>
        </w:rPr>
        <w:t>образования должны быть предусмотрены и обучающимися могут быть достигнуты определённые результаты.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гражданственности, патриотизма, уважения к правам, свободам и обязанностям человека: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ценностное отношение к России, своему народу, краю, отечественному культурно-историческому наследию, государственной символике, законам Российской Федерации, родным языкам: русскому и языку своего народа, народным традициям, старшему поколению;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знание основных положений Конституции Российской Федерации, символов государства, субъекта Российской Федерации, в котором находится образовательное учреждение, основных прав и обязанностей граждан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системные представления о народах России, понимание их общей исторической судьбы, единства народов нашей страны; опыт социальной и межкультурной коммуникации;</w:t>
      </w:r>
    </w:p>
    <w:p w:rsidR="001F5494" w:rsidRPr="00487C8E" w:rsidRDefault="001F5494" w:rsidP="001F5494">
      <w:pPr>
        <w:pStyle w:val="affff4"/>
        <w:spacing w:line="240" w:lineRule="auto"/>
        <w:rPr>
          <w:sz w:val="24"/>
          <w:szCs w:val="24"/>
          <w:lang w:val="ru-RU"/>
        </w:rPr>
      </w:pPr>
      <w:r w:rsidRPr="00487C8E">
        <w:rPr>
          <w:sz w:val="24"/>
          <w:szCs w:val="24"/>
          <w:lang w:val="ru-RU"/>
        </w:rPr>
        <w:t>•</w:t>
      </w:r>
      <w:r w:rsidRPr="00487C8E">
        <w:rPr>
          <w:sz w:val="24"/>
          <w:szCs w:val="24"/>
        </w:rPr>
        <w:t> </w:t>
      </w:r>
      <w:r w:rsidRPr="00487C8E">
        <w:rPr>
          <w:sz w:val="24"/>
          <w:szCs w:val="24"/>
          <w:lang w:val="ru-RU"/>
        </w:rPr>
        <w:t>представление об институтах гражданского общества, их истории и современном состоянии в России и мире, о возможностях участия граждан в общественном управлении; первоначальный опыт участия в гражданской жизни;</w:t>
      </w:r>
    </w:p>
    <w:p w:rsidR="001F5494" w:rsidRPr="00487C8E" w:rsidRDefault="001F5494" w:rsidP="001F5494">
      <w:pPr>
        <w:pStyle w:val="affff4"/>
        <w:spacing w:line="240" w:lineRule="auto"/>
        <w:rPr>
          <w:sz w:val="24"/>
          <w:szCs w:val="24"/>
          <w:lang w:val="ru-RU"/>
        </w:rPr>
      </w:pPr>
      <w:r w:rsidRPr="00487C8E">
        <w:rPr>
          <w:sz w:val="24"/>
          <w:szCs w:val="24"/>
          <w:lang w:val="ru-RU"/>
        </w:rPr>
        <w:t>•</w:t>
      </w:r>
      <w:r w:rsidRPr="00487C8E">
        <w:rPr>
          <w:sz w:val="24"/>
          <w:szCs w:val="24"/>
        </w:rPr>
        <w:t> </w:t>
      </w:r>
      <w:r w:rsidRPr="00487C8E">
        <w:rPr>
          <w:sz w:val="24"/>
          <w:szCs w:val="24"/>
          <w:lang w:val="ru-RU"/>
        </w:rPr>
        <w:t>понимание защиты Отечества как конституционного долга и священной обязанности гражданина, уважительное отношение к Российской армии, к защитникам Родины;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уважительное отношение к органам охраны правопорядка;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знание национальных героев и важнейших событий истории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знание государственных праздников, их истории и значения для общества.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социальной ответственности и компетентности: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позитивное отношение, сознательное принятие роли гражданина;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дифференцировать, принимать или не принимать информацию, поступающую из социальной среды, СМИ, Интернета, исходя из традиционных духовных ценностей и моральных норм;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первоначальные навыки практической деятельности в составе различных </w:t>
      </w:r>
      <w:proofErr w:type="spellStart"/>
      <w:r w:rsidRPr="00487C8E">
        <w:rPr>
          <w:rFonts w:ascii="Times New Roman" w:hAnsi="Times New Roman"/>
          <w:sz w:val="24"/>
          <w:szCs w:val="24"/>
        </w:rPr>
        <w:t>социокультурных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групп конструктивной общественной направленности;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сознательное понимание своей принадлежности к социальным общностям (семья, классный и школьный коллектив, сообщество городского или сельского поселения, неформальные подростковые общности и др.), определение своего места и роли в этих сообществах;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знание о различных общественных и профессиональных организациях, их структуре, целях и характере деятельности;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вести дискуссию по социальным вопросам, обосновывать свою гражданскую позицию, вести диалог и достигать взаимопонимания;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самостоятельно разрабатывать, согласовывать со сверстниками, учителями и родителями и выполнять правила поведения в семье, классном и школьном коллективах;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>• умение моделировать простые социальные отношения, прослеживать взаимосвязь прошлых и настоящих социальных событий, прогнозировать развитие социальной ситуации в семье, классном и школьном коллективе, городском или сельском поселении;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ценностное отношение к мужскому или женскому </w:t>
      </w:r>
      <w:proofErr w:type="spellStart"/>
      <w:r w:rsidRPr="00487C8E">
        <w:rPr>
          <w:rFonts w:ascii="Times New Roman" w:hAnsi="Times New Roman"/>
          <w:sz w:val="24"/>
          <w:szCs w:val="24"/>
        </w:rPr>
        <w:t>гендеру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(своему социальному полу), знание и принятие правил </w:t>
      </w:r>
      <w:proofErr w:type="spellStart"/>
      <w:r w:rsidRPr="00487C8E">
        <w:rPr>
          <w:rFonts w:ascii="Times New Roman" w:hAnsi="Times New Roman"/>
          <w:sz w:val="24"/>
          <w:szCs w:val="24"/>
        </w:rPr>
        <w:t>полоролевого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поведения в контексте традиционных моральных норм.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нравственных чувств, убеждений, этического сознания: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ценностное отношение к школе, своему селу, городу, народу, России, к героическому прошлому и настоящему нашего Отечества; желание продолжать героические традиции многонационального российского народа;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чувство дружбы к представителям всех национальностей Российской Федерации;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сочетать личные и общественные интересы, дорожить своей честью, честью своей семьи, школы; понимание отношений ответственной зависимости людей друг от друга; установление дружеских взаимоотношений в коллективе, основанных на взаимопомощи и взаимной поддержке;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уважение родителей, понимание сыновнего долга как конституционной обязанности, уважительное отношение к старшим, доброжелательное отношение к сверстникам и младшим;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знание традиций своей семьи и школы, бережное отношение к ним; 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значения религиозных идеалов в жизни человека и общества, роли традиционных религий в развитии Российского государства, в истории и культуре нашей страны, общие представления о религиозной картине мира;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нравственной сущности правил культуры поведения, общения и речи, умение выполнять их независимо от внешнего контроля, умение преодолевать конфликты в общении;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готовность сознательно выполнять правила для </w:t>
      </w:r>
      <w:proofErr w:type="gramStart"/>
      <w:r w:rsidRPr="00487C8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87C8E">
        <w:rPr>
          <w:rFonts w:ascii="Times New Roman" w:hAnsi="Times New Roman"/>
          <w:sz w:val="24"/>
          <w:szCs w:val="24"/>
        </w:rPr>
        <w:t>, понимание необходимости самодисциплины;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готовность к самоограничению для достижения собственных нравственных идеалов; стремление вырабатывать и осуществлять личную программу самовоспитания;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потребность в выработке волевых черт характера, способность ставить перед собой общественно значимые цели, желание участвовать в их достижении, способность объективно оценивать себя;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устанавливать со сверстниками другого пола дружеские, гуманные, искренние отношения, основанные на нравственных нормах; стремление к честности и скромности, красоте и благородству во взаимоотношениях; нравственное представление о дружбе и любви;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 развитии, продолжения рода;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взаимосвязи физического, нравственного (душевного) и социально-психологического (здоровья семьи и школьного коллектива) здоровья человека, влияния нравственности человека на его жизнь, здоровье, благополучие.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возможного негативного влияния на морально-психологическое состояние человека компьютерных игр, кино, телевизионных передач, рекламы; умение противодействовать разрушительному влиянию информационной среды.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необходимости научных знаний для развития личности и общества, их роли в жизни, труде, творчестве;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>• понимание нравственных основ образования;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начальный опыт применения знаний в труде, общественной жизни, в быту;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применять знания, умения и навыки для решения проектных и учебно-исследовательских задач;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самоопределение в области своих познавательных интересов;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организовать процесс самообразования, творчески и критически работать с информацией из разных источников;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начальный опыт разработки и реализации индивидуальных и коллективных комплексных учебно-исследовательских проектов; умение работать со сверстниками в проектных или учебно-исследовательских группах;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важности непрерывного образования и самообразования в течение всей жизни;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нравственной природы труда, его роли в жизни человека и общества, в создании материальных, социальных и культурных благ;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знание и уважение трудовых традиций своей семьи, трудовых подвигов старших поколений;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работу, в том числе при разработке и реализации учебных и учебно-трудовых проектов;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начальный опыт участия в общественно значимых делах;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навыки трудового творческого сотрудничества со сверстниками, младшими детьми и взрослыми;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знания о разных профессиях и их требованиях к здоровью, морально-психологическим качествам, знаниям и умениям человека;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</w:t>
      </w:r>
      <w:proofErr w:type="spellStart"/>
      <w:r w:rsidRPr="00487C8E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487C8E">
        <w:rPr>
          <w:rFonts w:ascii="Times New Roman" w:hAnsi="Times New Roman"/>
          <w:sz w:val="24"/>
          <w:szCs w:val="24"/>
        </w:rPr>
        <w:t xml:space="preserve"> первоначальных профессиональных намерений и интересов;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общие представления о трудовом законодательстве.</w:t>
      </w:r>
    </w:p>
    <w:p w:rsidR="00DE0B2E" w:rsidRDefault="00DE0B2E" w:rsidP="001F5494">
      <w:pPr>
        <w:spacing w:after="0" w:line="240" w:lineRule="auto"/>
        <w:ind w:firstLine="454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Default="001F5494" w:rsidP="001F5494">
      <w:pPr>
        <w:spacing w:after="0" w:line="240" w:lineRule="auto"/>
        <w:ind w:firstLine="454"/>
        <w:jc w:val="center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 xml:space="preserve">Воспитание ценностного отношения к </w:t>
      </w:r>
      <w:proofErr w:type="gramStart"/>
      <w:r w:rsidRPr="00487C8E">
        <w:rPr>
          <w:rFonts w:ascii="Times New Roman" w:hAnsi="Times New Roman"/>
          <w:b/>
          <w:sz w:val="24"/>
          <w:szCs w:val="24"/>
        </w:rPr>
        <w:t>прекрасному</w:t>
      </w:r>
      <w:proofErr w:type="gramEnd"/>
      <w:r w:rsidRPr="00487C8E">
        <w:rPr>
          <w:rFonts w:ascii="Times New Roman" w:hAnsi="Times New Roman"/>
          <w:b/>
          <w:sz w:val="24"/>
          <w:szCs w:val="24"/>
        </w:rPr>
        <w:t>, формирование основ эстетической культуры (эстетическое воспитание):</w:t>
      </w:r>
    </w:p>
    <w:p w:rsidR="00DE0B2E" w:rsidRPr="00487C8E" w:rsidRDefault="00DE0B2E" w:rsidP="001F5494">
      <w:pPr>
        <w:spacing w:after="0" w:line="240" w:lineRule="auto"/>
        <w:ind w:firstLine="454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ценностное отношение к </w:t>
      </w:r>
      <w:proofErr w:type="gramStart"/>
      <w:r w:rsidRPr="00487C8E">
        <w:rPr>
          <w:rFonts w:ascii="Times New Roman" w:hAnsi="Times New Roman"/>
          <w:sz w:val="24"/>
          <w:szCs w:val="24"/>
        </w:rPr>
        <w:t>прекрасному</w:t>
      </w:r>
      <w:proofErr w:type="gramEnd"/>
      <w:r w:rsidRPr="00487C8E">
        <w:rPr>
          <w:rFonts w:ascii="Times New Roman" w:hAnsi="Times New Roman"/>
          <w:sz w:val="24"/>
          <w:szCs w:val="24"/>
        </w:rPr>
        <w:t>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искусства как особой формы познания и преобразования мира;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способность видеть и ценить </w:t>
      </w:r>
      <w:proofErr w:type="gramStart"/>
      <w:r w:rsidRPr="00487C8E">
        <w:rPr>
          <w:rFonts w:ascii="Times New Roman" w:hAnsi="Times New Roman"/>
          <w:sz w:val="24"/>
          <w:szCs w:val="24"/>
        </w:rPr>
        <w:t>прекрасное</w:t>
      </w:r>
      <w:proofErr w:type="gramEnd"/>
      <w:r w:rsidRPr="00487C8E">
        <w:rPr>
          <w:rFonts w:ascii="Times New Roman" w:hAnsi="Times New Roman"/>
          <w:sz w:val="24"/>
          <w:szCs w:val="24"/>
        </w:rPr>
        <w:t xml:space="preserve"> в природе, быту, труде, спорте и творчестве людей, общественной жизни;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представление об искусстве народов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опыт эмоционального постижения народного творчества, этнокультурных традиций, фольклора народов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интерес к занятиям творческого характера, различным видам искусства, художественной самодеятельности;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опыт самореализации в различных видах творческой деятельности, умение выражать себя в доступных видах творчества;</w:t>
      </w:r>
    </w:p>
    <w:p w:rsidR="001F5494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опыт реализации эстетических ценностей в пространстве школы и семьи.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1F5494" w:rsidRPr="001F5494" w:rsidRDefault="00E82A48" w:rsidP="001F5494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9" w:name="_Toc384826895"/>
      <w:r>
        <w:rPr>
          <w:rFonts w:ascii="Times New Roman" w:hAnsi="Times New Roman"/>
          <w:color w:val="auto"/>
          <w:sz w:val="24"/>
          <w:szCs w:val="24"/>
        </w:rPr>
        <w:t xml:space="preserve">2.2.10.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 xml:space="preserve">Мониторинг эффективности реализации воспитания и социализации </w:t>
      </w:r>
      <w:proofErr w:type="gramStart"/>
      <w:r w:rsidR="001F5494" w:rsidRPr="001F5494">
        <w:rPr>
          <w:rFonts w:ascii="Times New Roman" w:hAnsi="Times New Roman"/>
          <w:color w:val="auto"/>
          <w:sz w:val="24"/>
          <w:szCs w:val="24"/>
        </w:rPr>
        <w:t>обучающихся</w:t>
      </w:r>
      <w:bookmarkEnd w:id="29"/>
      <w:proofErr w:type="gramEnd"/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</w:rPr>
      </w:pP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lastRenderedPageBreak/>
        <w:t>Мониторинг представляет собой систему диагностических исследований, направленных на комплексную оценку результатов эффектив</w:t>
      </w:r>
      <w:r w:rsidR="00DE0B2E">
        <w:rPr>
          <w:rFonts w:ascii="Times New Roman" w:hAnsi="Times New Roman"/>
          <w:sz w:val="24"/>
          <w:szCs w:val="24"/>
        </w:rPr>
        <w:t>ности реализации образовательной организацией</w:t>
      </w:r>
      <w:r w:rsidRPr="00DB06D7">
        <w:rPr>
          <w:rFonts w:ascii="Times New Roman" w:hAnsi="Times New Roman"/>
          <w:sz w:val="24"/>
          <w:szCs w:val="24"/>
        </w:rPr>
        <w:t xml:space="preserve"> Программы воспитания и социализации обучающихся.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 xml:space="preserve">В качестве </w:t>
      </w:r>
      <w:r w:rsidRPr="00DB06D7">
        <w:rPr>
          <w:rFonts w:ascii="Times New Roman" w:hAnsi="Times New Roman"/>
          <w:b/>
          <w:sz w:val="24"/>
          <w:szCs w:val="24"/>
        </w:rPr>
        <w:t>основных показателей</w:t>
      </w:r>
      <w:r w:rsidRPr="00DB06D7">
        <w:rPr>
          <w:rFonts w:ascii="Times New Roman" w:hAnsi="Times New Roman"/>
          <w:sz w:val="24"/>
          <w:szCs w:val="24"/>
        </w:rPr>
        <w:t xml:space="preserve"> и объектов исследования эффектив</w:t>
      </w:r>
      <w:r w:rsidR="00DE0B2E">
        <w:rPr>
          <w:rFonts w:ascii="Times New Roman" w:hAnsi="Times New Roman"/>
          <w:sz w:val="24"/>
          <w:szCs w:val="24"/>
        </w:rPr>
        <w:t>ности реализации образовательной организацией</w:t>
      </w:r>
      <w:r w:rsidRPr="00DB06D7">
        <w:rPr>
          <w:rFonts w:ascii="Times New Roman" w:hAnsi="Times New Roman"/>
          <w:sz w:val="24"/>
          <w:szCs w:val="24"/>
        </w:rPr>
        <w:t xml:space="preserve"> Программы воспитания и социализации обучающихся выступают:</w:t>
      </w:r>
    </w:p>
    <w:p w:rsidR="001F5494" w:rsidRPr="00DB06D7" w:rsidRDefault="001F5494" w:rsidP="001F5494">
      <w:pPr>
        <w:pStyle w:val="dash041e005f0431005f044b005f0447005f043d005f044b005f0439"/>
        <w:ind w:firstLine="454"/>
        <w:jc w:val="both"/>
        <w:rPr>
          <w:lang w:val="ru-RU"/>
        </w:rPr>
      </w:pPr>
      <w:r w:rsidRPr="00DB06D7">
        <w:rPr>
          <w:lang w:val="ru-RU"/>
        </w:rPr>
        <w:t>1.</w:t>
      </w:r>
      <w:r w:rsidRPr="00DB06D7">
        <w:t> </w:t>
      </w:r>
      <w:r w:rsidRPr="00DB06D7">
        <w:rPr>
          <w:lang w:val="ru-RU"/>
        </w:rPr>
        <w:t xml:space="preserve">Особенности развития личностной, социальной, экологической, трудовой (профессиональной) и </w:t>
      </w:r>
      <w:proofErr w:type="spellStart"/>
      <w:r w:rsidRPr="00DB06D7">
        <w:rPr>
          <w:lang w:val="ru-RU"/>
        </w:rPr>
        <w:t>здоровьесберегающей</w:t>
      </w:r>
      <w:proofErr w:type="spellEnd"/>
      <w:r w:rsidRPr="00DB06D7">
        <w:rPr>
          <w:lang w:val="ru-RU"/>
        </w:rPr>
        <w:t xml:space="preserve"> культуры </w:t>
      </w:r>
      <w:proofErr w:type="gramStart"/>
      <w:r w:rsidRPr="00DB06D7">
        <w:rPr>
          <w:lang w:val="ru-RU"/>
        </w:rPr>
        <w:t>обучающихся</w:t>
      </w:r>
      <w:proofErr w:type="gramEnd"/>
      <w:r w:rsidRPr="00DB06D7">
        <w:rPr>
          <w:lang w:val="ru-RU"/>
        </w:rPr>
        <w:t>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2. Социально-педагогическая среда, общая психологическая атмосфера и нравственный уклад школьной жи</w:t>
      </w:r>
      <w:r w:rsidR="00DE0B2E">
        <w:rPr>
          <w:rFonts w:ascii="Times New Roman" w:hAnsi="Times New Roman"/>
          <w:sz w:val="24"/>
          <w:szCs w:val="24"/>
        </w:rPr>
        <w:t>зни в образовательной организации</w:t>
      </w:r>
      <w:r w:rsidRPr="00DB06D7">
        <w:rPr>
          <w:rFonts w:ascii="Times New Roman" w:hAnsi="Times New Roman"/>
          <w:sz w:val="24"/>
          <w:szCs w:val="24"/>
        </w:rPr>
        <w:t>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3. Особенности детско-родительских отношений и степень включённости родителей (законных представителей) в образовательный и воспитательный процесс.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>Основные принципы</w:t>
      </w:r>
      <w:r w:rsidRPr="00DB06D7">
        <w:rPr>
          <w:rFonts w:ascii="Times New Roman" w:hAnsi="Times New Roman"/>
          <w:sz w:val="24"/>
          <w:szCs w:val="24"/>
        </w:rPr>
        <w:t xml:space="preserve"> организации мониторинга эффективности реализации </w:t>
      </w:r>
      <w:r w:rsidR="00DE0B2E">
        <w:rPr>
          <w:rFonts w:ascii="Times New Roman" w:hAnsi="Times New Roman"/>
          <w:sz w:val="24"/>
          <w:szCs w:val="24"/>
        </w:rPr>
        <w:t xml:space="preserve">образовательной организацией </w:t>
      </w:r>
      <w:r w:rsidRPr="00DB06D7">
        <w:rPr>
          <w:rFonts w:ascii="Times New Roman" w:hAnsi="Times New Roman"/>
          <w:sz w:val="24"/>
          <w:szCs w:val="24"/>
        </w:rPr>
        <w:t xml:space="preserve">Программы воспитания и социализации </w:t>
      </w:r>
      <w:proofErr w:type="gramStart"/>
      <w:r w:rsidRPr="00DB06D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B06D7">
        <w:rPr>
          <w:rFonts w:ascii="Times New Roman" w:hAnsi="Times New Roman"/>
          <w:sz w:val="24"/>
          <w:szCs w:val="24"/>
        </w:rPr>
        <w:t>: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bCs/>
          <w:iCs/>
          <w:sz w:val="24"/>
          <w:szCs w:val="24"/>
        </w:rPr>
        <w:t>— </w:t>
      </w:r>
      <w:r w:rsidRPr="00DB06D7">
        <w:rPr>
          <w:rFonts w:ascii="Times New Roman" w:hAnsi="Times New Roman"/>
          <w:bCs/>
          <w:i/>
          <w:iCs/>
          <w:sz w:val="24"/>
          <w:szCs w:val="24"/>
        </w:rPr>
        <w:t>принцип системности</w:t>
      </w:r>
      <w:r w:rsidRPr="00DB06D7">
        <w:rPr>
          <w:rFonts w:ascii="Times New Roman" w:hAnsi="Times New Roman"/>
          <w:sz w:val="24"/>
          <w:szCs w:val="24"/>
        </w:rPr>
        <w:t xml:space="preserve"> предполагает изучение планируемых результатов развития обучающихся в качестве составных (системных) элементов общего процесса воспитания и социализации обучающихся;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— </w:t>
      </w:r>
      <w:r w:rsidRPr="00DB06D7">
        <w:rPr>
          <w:rFonts w:ascii="Times New Roman" w:hAnsi="Times New Roman"/>
          <w:i/>
          <w:sz w:val="24"/>
          <w:szCs w:val="24"/>
        </w:rPr>
        <w:t xml:space="preserve">принцип </w:t>
      </w:r>
      <w:proofErr w:type="spellStart"/>
      <w:r w:rsidRPr="00DB06D7">
        <w:rPr>
          <w:rFonts w:ascii="Times New Roman" w:hAnsi="Times New Roman"/>
          <w:i/>
          <w:sz w:val="24"/>
          <w:szCs w:val="24"/>
        </w:rPr>
        <w:t>личностно-социально-деятельностного</w:t>
      </w:r>
      <w:proofErr w:type="spellEnd"/>
      <w:r w:rsidRPr="00DB06D7">
        <w:rPr>
          <w:rFonts w:ascii="Times New Roman" w:hAnsi="Times New Roman"/>
          <w:i/>
          <w:sz w:val="24"/>
          <w:szCs w:val="24"/>
        </w:rPr>
        <w:t xml:space="preserve"> подхода</w:t>
      </w:r>
      <w:r w:rsidRPr="00DB06D7">
        <w:rPr>
          <w:rFonts w:ascii="Times New Roman" w:hAnsi="Times New Roman"/>
          <w:sz w:val="24"/>
          <w:szCs w:val="24"/>
        </w:rPr>
        <w:t xml:space="preserve">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— социальной среды, воспитания, деятельности личности, её внутренней активности;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bCs/>
          <w:iCs/>
          <w:sz w:val="24"/>
          <w:szCs w:val="24"/>
        </w:rPr>
        <w:t>— </w:t>
      </w:r>
      <w:r w:rsidRPr="00DB06D7">
        <w:rPr>
          <w:rFonts w:ascii="Times New Roman" w:hAnsi="Times New Roman"/>
          <w:bCs/>
          <w:i/>
          <w:iCs/>
          <w:sz w:val="24"/>
          <w:szCs w:val="24"/>
        </w:rPr>
        <w:t>принцип объективности</w:t>
      </w:r>
      <w:r w:rsidRPr="00DB06D7">
        <w:rPr>
          <w:rFonts w:ascii="Times New Roman" w:hAnsi="Times New Roman"/>
          <w:sz w:val="24"/>
          <w:szCs w:val="24"/>
        </w:rPr>
        <w:t xml:space="preserve"> предполагает </w:t>
      </w:r>
      <w:proofErr w:type="spellStart"/>
      <w:r w:rsidRPr="00DB06D7">
        <w:rPr>
          <w:rFonts w:ascii="Times New Roman" w:hAnsi="Times New Roman"/>
          <w:sz w:val="24"/>
          <w:szCs w:val="24"/>
        </w:rPr>
        <w:t>формализованность</w:t>
      </w:r>
      <w:proofErr w:type="spellEnd"/>
      <w:r w:rsidRPr="00DB06D7">
        <w:rPr>
          <w:rFonts w:ascii="Times New Roman" w:hAnsi="Times New Roman"/>
          <w:sz w:val="24"/>
          <w:szCs w:val="24"/>
        </w:rPr>
        <w:t xml:space="preserve"> оценки (независимость исследования и интерпретации данных) и предусматривает </w:t>
      </w:r>
      <w:proofErr w:type="spellStart"/>
      <w:r w:rsidRPr="00DB06D7">
        <w:rPr>
          <w:rFonts w:ascii="Times New Roman" w:hAnsi="Times New Roman"/>
          <w:sz w:val="24"/>
          <w:szCs w:val="24"/>
        </w:rPr>
        <w:t>необходимостьпринимать</w:t>
      </w:r>
      <w:proofErr w:type="spellEnd"/>
      <w:r w:rsidRPr="00DB06D7">
        <w:rPr>
          <w:rFonts w:ascii="Times New Roman" w:hAnsi="Times New Roman"/>
          <w:sz w:val="24"/>
          <w:szCs w:val="24"/>
        </w:rPr>
        <w:t xml:space="preserve"> </w:t>
      </w:r>
      <w:r w:rsidRPr="00DB06D7">
        <w:rPr>
          <w:rFonts w:ascii="Times New Roman" w:hAnsi="Times New Roman"/>
          <w:iCs/>
          <w:sz w:val="24"/>
          <w:szCs w:val="24"/>
        </w:rPr>
        <w:t xml:space="preserve">все </w:t>
      </w:r>
      <w:proofErr w:type="spellStart"/>
      <w:r w:rsidRPr="00DB06D7">
        <w:rPr>
          <w:rFonts w:ascii="Times New Roman" w:hAnsi="Times New Roman"/>
          <w:iCs/>
          <w:sz w:val="24"/>
          <w:szCs w:val="24"/>
        </w:rPr>
        <w:t>меры</w:t>
      </w:r>
      <w:r w:rsidRPr="00DB06D7">
        <w:rPr>
          <w:rFonts w:ascii="Times New Roman" w:hAnsi="Times New Roman"/>
          <w:sz w:val="24"/>
          <w:szCs w:val="24"/>
        </w:rPr>
        <w:t>для</w:t>
      </w:r>
      <w:proofErr w:type="spellEnd"/>
      <w:r w:rsidRPr="00DB06D7">
        <w:rPr>
          <w:rFonts w:ascii="Times New Roman" w:hAnsi="Times New Roman"/>
          <w:sz w:val="24"/>
          <w:szCs w:val="24"/>
        </w:rPr>
        <w:t xml:space="preserve"> исключения пристрастий, личных взглядов, предубеждений, корпоративной солидарности и недостаточной профессиональной компетентности специалистов в процессе исследования;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— </w:t>
      </w:r>
      <w:r w:rsidRPr="00DB06D7">
        <w:rPr>
          <w:rFonts w:ascii="Times New Roman" w:hAnsi="Times New Roman"/>
          <w:i/>
          <w:sz w:val="24"/>
          <w:szCs w:val="24"/>
        </w:rPr>
        <w:t>п</w:t>
      </w:r>
      <w:r w:rsidRPr="00DB06D7">
        <w:rPr>
          <w:rFonts w:ascii="Times New Roman" w:hAnsi="Times New Roman"/>
          <w:bCs/>
          <w:i/>
          <w:sz w:val="24"/>
          <w:szCs w:val="24"/>
        </w:rPr>
        <w:t xml:space="preserve">ринцип детерминизма (причинной обусловленности) </w:t>
      </w:r>
      <w:r w:rsidRPr="00DB06D7">
        <w:rPr>
          <w:rFonts w:ascii="Times New Roman" w:hAnsi="Times New Roman"/>
          <w:sz w:val="24"/>
          <w:szCs w:val="24"/>
        </w:rPr>
        <w:t>указывает на обусловленность, взаимодействие и влияние различных социальных, педагогических и психологических факторов на воспитание и социализацию обучающихся;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—</w:t>
      </w:r>
      <w:r w:rsidRPr="00DB06D7">
        <w:rPr>
          <w:rFonts w:ascii="Times New Roman" w:hAnsi="Times New Roman"/>
          <w:i/>
          <w:sz w:val="24"/>
          <w:szCs w:val="24"/>
        </w:rPr>
        <w:t xml:space="preserve"> принцип признания безусловного уважения прав </w:t>
      </w:r>
      <w:r w:rsidRPr="00DB06D7">
        <w:rPr>
          <w:rFonts w:ascii="Times New Roman" w:hAnsi="Times New Roman"/>
          <w:sz w:val="24"/>
          <w:szCs w:val="24"/>
        </w:rPr>
        <w:t>предполагает отказ от прямых негативных оценок и личностных характеристик обучающихся.</w:t>
      </w:r>
    </w:p>
    <w:p w:rsidR="001F5494" w:rsidRPr="00DB06D7" w:rsidRDefault="00DE0B2E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организация должна</w:t>
      </w:r>
      <w:r w:rsidR="001F5494" w:rsidRPr="00DB06D7">
        <w:rPr>
          <w:rFonts w:ascii="Times New Roman" w:hAnsi="Times New Roman"/>
          <w:sz w:val="24"/>
          <w:szCs w:val="24"/>
        </w:rPr>
        <w:t xml:space="preserve"> соблюдать моральные и правовые нормы исследования, создавать условия для проведения мониторинга эффективности реализации о</w:t>
      </w:r>
      <w:r>
        <w:rPr>
          <w:rFonts w:ascii="Times New Roman" w:hAnsi="Times New Roman"/>
          <w:sz w:val="24"/>
          <w:szCs w:val="24"/>
        </w:rPr>
        <w:t>бразовательной организацией</w:t>
      </w:r>
      <w:r w:rsidR="001F5494" w:rsidRPr="00DB06D7">
        <w:rPr>
          <w:rFonts w:ascii="Times New Roman" w:hAnsi="Times New Roman"/>
          <w:sz w:val="24"/>
          <w:szCs w:val="24"/>
        </w:rPr>
        <w:t xml:space="preserve"> Программы воспитания и социализации </w:t>
      </w:r>
      <w:proofErr w:type="gramStart"/>
      <w:r w:rsidR="001F5494" w:rsidRPr="00DB06D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1F5494" w:rsidRPr="00DB06D7">
        <w:rPr>
          <w:rFonts w:ascii="Times New Roman" w:hAnsi="Times New Roman"/>
          <w:sz w:val="24"/>
          <w:szCs w:val="24"/>
        </w:rPr>
        <w:t>.</w:t>
      </w:r>
    </w:p>
    <w:p w:rsidR="001F5494" w:rsidRDefault="001F5494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Default="00E82A48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2.2.11. </w:t>
      </w:r>
      <w:r w:rsidR="001F5494" w:rsidRPr="00DB06D7">
        <w:rPr>
          <w:rFonts w:ascii="Times New Roman" w:hAnsi="Times New Roman"/>
          <w:b/>
          <w:sz w:val="24"/>
          <w:szCs w:val="24"/>
        </w:rPr>
        <w:t xml:space="preserve">Методологический инструментарий мониторинга воспитания и социализации </w:t>
      </w:r>
      <w:proofErr w:type="gramStart"/>
      <w:r w:rsidR="001F5494" w:rsidRPr="00DB06D7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0F7A83" w:rsidRPr="00DB06D7" w:rsidRDefault="000F7A83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b/>
          <w:lang w:val="ru-RU"/>
        </w:rPr>
      </w:pPr>
      <w:r w:rsidRPr="00DB06D7">
        <w:rPr>
          <w:rFonts w:ascii="Times New Roman" w:hAnsi="Times New Roman"/>
          <w:lang w:val="ru-RU"/>
        </w:rPr>
        <w:t>Методологический инструментарий мониторинга воспитания и социализации обучающихся предусматривает использование следующих методов:</w:t>
      </w: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DB06D7">
        <w:rPr>
          <w:rFonts w:ascii="Times New Roman" w:hAnsi="Times New Roman"/>
          <w:b/>
          <w:i/>
          <w:lang w:val="ru-RU"/>
        </w:rPr>
        <w:t>Тестирование (метод тестов)</w:t>
      </w:r>
      <w:r w:rsidRPr="00DB06D7">
        <w:rPr>
          <w:rFonts w:ascii="Times New Roman" w:hAnsi="Times New Roman"/>
          <w:lang w:val="ru-RU"/>
        </w:rPr>
        <w:t xml:space="preserve"> — исследовательский метод,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</w:t>
      </w:r>
      <w:proofErr w:type="gramStart"/>
      <w:r w:rsidRPr="00DB06D7">
        <w:rPr>
          <w:rFonts w:ascii="Times New Roman" w:hAnsi="Times New Roman"/>
          <w:lang w:val="ru-RU"/>
        </w:rPr>
        <w:t>обучающимися</w:t>
      </w:r>
      <w:proofErr w:type="gramEnd"/>
      <w:r w:rsidRPr="00DB06D7">
        <w:rPr>
          <w:rFonts w:ascii="Times New Roman" w:hAnsi="Times New Roman"/>
          <w:lang w:val="ru-RU"/>
        </w:rPr>
        <w:t xml:space="preserve"> ряда специально разработанных заданий.</w:t>
      </w: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bCs/>
          <w:lang w:val="ru-RU"/>
        </w:rPr>
      </w:pPr>
      <w:r w:rsidRPr="00DB06D7">
        <w:rPr>
          <w:rFonts w:ascii="Times New Roman" w:hAnsi="Times New Roman"/>
          <w:b/>
          <w:bCs/>
          <w:i/>
          <w:lang w:val="ru-RU"/>
        </w:rPr>
        <w:t>Опрос</w:t>
      </w:r>
      <w:r w:rsidR="000F7A83">
        <w:rPr>
          <w:rFonts w:ascii="Times New Roman" w:hAnsi="Times New Roman"/>
          <w:b/>
          <w:bCs/>
          <w:i/>
          <w:lang w:val="ru-RU"/>
        </w:rPr>
        <w:t xml:space="preserve"> </w:t>
      </w:r>
      <w:r w:rsidRPr="00DB06D7">
        <w:rPr>
          <w:rFonts w:ascii="Times New Roman" w:hAnsi="Times New Roman"/>
          <w:bCs/>
          <w:lang w:val="ru-RU"/>
        </w:rPr>
        <w:t>— получение информации, заключённой в словесных сообщениях обучающихся. Для оценки</w:t>
      </w:r>
      <w:r w:rsidRPr="00DB06D7">
        <w:rPr>
          <w:rFonts w:ascii="Times New Roman" w:hAnsi="Times New Roman"/>
          <w:lang w:val="ru-RU"/>
        </w:rPr>
        <w:t xml:space="preserve"> эффективности деятельности образовательного учреждения по воспитанию и социализации </w:t>
      </w:r>
      <w:proofErr w:type="gramStart"/>
      <w:r w:rsidRPr="00DB06D7">
        <w:rPr>
          <w:rFonts w:ascii="Times New Roman" w:hAnsi="Times New Roman"/>
          <w:lang w:val="ru-RU"/>
        </w:rPr>
        <w:t>обучающихся</w:t>
      </w:r>
      <w:proofErr w:type="gramEnd"/>
      <w:r w:rsidRPr="00DB06D7">
        <w:rPr>
          <w:rFonts w:ascii="Times New Roman" w:hAnsi="Times New Roman"/>
          <w:lang w:val="ru-RU"/>
        </w:rPr>
        <w:t xml:space="preserve"> используются </w:t>
      </w:r>
      <w:r w:rsidRPr="00DB06D7">
        <w:rPr>
          <w:rFonts w:ascii="Times New Roman" w:hAnsi="Times New Roman"/>
          <w:bCs/>
          <w:lang w:val="ru-RU"/>
        </w:rPr>
        <w:t>следующие виды опроса:</w:t>
      </w: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DB06D7">
        <w:rPr>
          <w:rFonts w:ascii="Times New Roman" w:hAnsi="Times New Roman"/>
          <w:lang w:val="ru-RU"/>
        </w:rPr>
        <w:lastRenderedPageBreak/>
        <w:t>•</w:t>
      </w:r>
      <w:r w:rsidRPr="00DB06D7">
        <w:rPr>
          <w:rFonts w:ascii="Times New Roman" w:hAnsi="Times New Roman"/>
          <w:bCs/>
        </w:rPr>
        <w:t> </w:t>
      </w:r>
      <w:r w:rsidRPr="00DB06D7">
        <w:rPr>
          <w:rFonts w:ascii="Times New Roman" w:hAnsi="Times New Roman"/>
          <w:bCs/>
          <w:i/>
          <w:lang w:val="ru-RU"/>
        </w:rPr>
        <w:t>анкетирование</w:t>
      </w:r>
      <w:r w:rsidRPr="00DB06D7">
        <w:rPr>
          <w:rFonts w:ascii="Times New Roman" w:hAnsi="Times New Roman"/>
          <w:bCs/>
          <w:lang w:val="ru-RU"/>
        </w:rPr>
        <w:t xml:space="preserve"> — </w:t>
      </w:r>
      <w:r w:rsidRPr="00DB06D7">
        <w:rPr>
          <w:rFonts w:ascii="Times New Roman" w:hAnsi="Times New Roman"/>
          <w:lang w:val="ru-RU"/>
        </w:rPr>
        <w:t xml:space="preserve">эмпирический социально-психологический метод получения </w:t>
      </w:r>
      <w:proofErr w:type="gramStart"/>
      <w:r w:rsidRPr="00DB06D7">
        <w:rPr>
          <w:rFonts w:ascii="Times New Roman" w:hAnsi="Times New Roman"/>
          <w:lang w:val="ru-RU"/>
        </w:rPr>
        <w:t>информации</w:t>
      </w:r>
      <w:proofErr w:type="gramEnd"/>
      <w:r w:rsidRPr="00DB06D7">
        <w:rPr>
          <w:rFonts w:ascii="Times New Roman" w:hAnsi="Times New Roman"/>
          <w:lang w:val="ru-RU"/>
        </w:rPr>
        <w:t xml:space="preserve"> на основании ответов обучающихся на специально подготовленные вопросы анкеты;</w:t>
      </w: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DB06D7">
        <w:rPr>
          <w:rFonts w:ascii="Times New Roman" w:hAnsi="Times New Roman"/>
          <w:lang w:val="ru-RU"/>
        </w:rPr>
        <w:t>•</w:t>
      </w:r>
      <w:r w:rsidRPr="00DB06D7">
        <w:rPr>
          <w:rFonts w:ascii="Times New Roman" w:hAnsi="Times New Roman"/>
          <w:bCs/>
        </w:rPr>
        <w:t> </w:t>
      </w:r>
      <w:r w:rsidRPr="00DB06D7">
        <w:rPr>
          <w:rFonts w:ascii="Times New Roman" w:hAnsi="Times New Roman"/>
          <w:bCs/>
          <w:i/>
          <w:lang w:val="ru-RU"/>
        </w:rPr>
        <w:t>интервью —</w:t>
      </w:r>
      <w:r w:rsidR="000F7A83">
        <w:rPr>
          <w:rFonts w:ascii="Times New Roman" w:hAnsi="Times New Roman"/>
          <w:bCs/>
          <w:i/>
          <w:lang w:val="ru-RU"/>
        </w:rPr>
        <w:t xml:space="preserve"> </w:t>
      </w:r>
      <w:proofErr w:type="spellStart"/>
      <w:r w:rsidRPr="00DB06D7">
        <w:rPr>
          <w:rFonts w:ascii="Times New Roman" w:eastAsia="Times New Roman" w:hAnsi="Times New Roman"/>
          <w:lang w:val="ru-RU"/>
        </w:rPr>
        <w:t>вербально-коммуникативный</w:t>
      </w:r>
      <w:proofErr w:type="spellEnd"/>
      <w:r w:rsidRPr="00DB06D7">
        <w:rPr>
          <w:rFonts w:ascii="Times New Roman" w:eastAsia="Times New Roman" w:hAnsi="Times New Roman"/>
          <w:lang w:val="ru-RU"/>
        </w:rPr>
        <w:t xml:space="preserve"> метод, предполагающий проведение разговора между исследователем и обучающимися по заранее разработанному плану, составленному в соответствии с задачами исследования процесса воспитания и социализации обучающихся.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вопросов, что создаёт благоприятную атмосферу общения и условия для получения более достоверных результатов;</w:t>
      </w: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DB06D7">
        <w:rPr>
          <w:rFonts w:ascii="Times New Roman" w:hAnsi="Times New Roman"/>
          <w:lang w:val="ru-RU"/>
        </w:rPr>
        <w:t>•</w:t>
      </w:r>
      <w:r w:rsidRPr="00DB06D7">
        <w:rPr>
          <w:rFonts w:ascii="Times New Roman" w:hAnsi="Times New Roman"/>
          <w:bCs/>
        </w:rPr>
        <w:t> </w:t>
      </w:r>
      <w:r w:rsidRPr="00DB06D7">
        <w:rPr>
          <w:rFonts w:ascii="Times New Roman" w:hAnsi="Times New Roman"/>
          <w:bCs/>
          <w:i/>
          <w:lang w:val="ru-RU"/>
        </w:rPr>
        <w:t>беседа —</w:t>
      </w:r>
      <w:r w:rsidRPr="00DB06D7">
        <w:rPr>
          <w:rFonts w:ascii="Times New Roman" w:hAnsi="Times New Roman"/>
          <w:lang w:val="ru-RU"/>
        </w:rPr>
        <w:t xml:space="preserve"> специфический метод исследования, </w:t>
      </w:r>
      <w:r w:rsidRPr="00DB06D7">
        <w:rPr>
          <w:rFonts w:ascii="Times New Roman" w:eastAsia="Times New Roman" w:hAnsi="Times New Roman"/>
          <w:lang w:val="ru-RU"/>
        </w:rPr>
        <w:t>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b/>
          <w:i/>
          <w:sz w:val="24"/>
          <w:szCs w:val="24"/>
        </w:rPr>
        <w:t>Психолого-педагогическое наблюдение</w:t>
      </w:r>
      <w:r w:rsidR="000F7A8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06D7">
        <w:rPr>
          <w:rFonts w:ascii="Times New Roman" w:hAnsi="Times New Roman"/>
          <w:sz w:val="24"/>
          <w:szCs w:val="24"/>
        </w:rPr>
        <w:t>— описательный психолого-педагогический метод исследования, заключающийся в целенаправленном восприятии и фиксации особенностей, закономерностей развития и воспитания обучающихся. В рамках мониторинга предусматривается использование следующих видов наблюдения: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proofErr w:type="gramStart"/>
      <w:r w:rsidRPr="00DB06D7">
        <w:rPr>
          <w:rFonts w:ascii="Times New Roman" w:hAnsi="Times New Roman"/>
          <w:sz w:val="24"/>
          <w:szCs w:val="24"/>
        </w:rPr>
        <w:t>•</w:t>
      </w:r>
      <w:r w:rsidRPr="00DB06D7">
        <w:rPr>
          <w:rFonts w:ascii="Times New Roman" w:hAnsi="Times New Roman"/>
          <w:bCs/>
          <w:sz w:val="24"/>
          <w:szCs w:val="24"/>
        </w:rPr>
        <w:t> </w:t>
      </w:r>
      <w:r w:rsidRPr="00DB06D7">
        <w:rPr>
          <w:rFonts w:ascii="Times New Roman" w:hAnsi="Times New Roman"/>
          <w:i/>
          <w:sz w:val="24"/>
          <w:szCs w:val="24"/>
        </w:rPr>
        <w:t>включённое наблюдение</w:t>
      </w:r>
      <w:r w:rsidRPr="00DB06D7">
        <w:rPr>
          <w:rFonts w:ascii="Times New Roman" w:hAnsi="Times New Roman"/>
          <w:sz w:val="24"/>
          <w:szCs w:val="24"/>
        </w:rPr>
        <w:t xml:space="preserve"> — наблюдатель находится в реальных деловых или неформальных отношениях с обучающимися, за которыми он наблюдает и которых он оценивает;</w:t>
      </w:r>
      <w:proofErr w:type="gramEnd"/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•</w:t>
      </w:r>
      <w:r w:rsidRPr="00DB06D7">
        <w:rPr>
          <w:rFonts w:ascii="Times New Roman" w:hAnsi="Times New Roman"/>
          <w:bCs/>
          <w:sz w:val="24"/>
          <w:szCs w:val="24"/>
        </w:rPr>
        <w:t> </w:t>
      </w:r>
      <w:r w:rsidRPr="00DB06D7">
        <w:rPr>
          <w:rFonts w:ascii="Times New Roman" w:hAnsi="Times New Roman"/>
          <w:i/>
          <w:sz w:val="24"/>
          <w:szCs w:val="24"/>
        </w:rPr>
        <w:t>узкоспециальное наблюдение</w:t>
      </w:r>
      <w:r w:rsidRPr="00DB06D7">
        <w:rPr>
          <w:rFonts w:ascii="Times New Roman" w:hAnsi="Times New Roman"/>
          <w:sz w:val="24"/>
          <w:szCs w:val="24"/>
        </w:rPr>
        <w:t xml:space="preserve"> — направлено на фиксирование строго определённых параметров (психолого-педагогических явлений) воспитания и социализации обучающихся.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В рамках мониторинга психолого-педагогическое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исследования, направленных на оценку эффективности работы образовательного учреждения по воспитанию и социализации обучающихся.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Основной</w:t>
      </w:r>
      <w:r w:rsidRPr="00DB06D7">
        <w:rPr>
          <w:rFonts w:ascii="Times New Roman" w:hAnsi="Times New Roman"/>
          <w:b/>
          <w:sz w:val="24"/>
          <w:szCs w:val="24"/>
        </w:rPr>
        <w:t xml:space="preserve"> целью</w:t>
      </w:r>
      <w:r w:rsidRPr="00DB06D7">
        <w:rPr>
          <w:rFonts w:ascii="Times New Roman" w:hAnsi="Times New Roman"/>
          <w:sz w:val="24"/>
          <w:szCs w:val="24"/>
        </w:rPr>
        <w:t xml:space="preserve"> исследования является изучение динамики процесса воспитания и </w:t>
      </w:r>
      <w:proofErr w:type="gramStart"/>
      <w:r w:rsidRPr="00DB06D7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DB06D7">
        <w:rPr>
          <w:rFonts w:ascii="Times New Roman" w:hAnsi="Times New Roman"/>
          <w:sz w:val="24"/>
          <w:szCs w:val="24"/>
        </w:rPr>
        <w:t xml:space="preserve"> обучающихся в условиях специально-организованной воспитательной деятельности.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В рамках психолого-педагогического исследования следует выделить три этапа: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i/>
          <w:sz w:val="24"/>
          <w:szCs w:val="24"/>
        </w:rPr>
      </w:pPr>
      <w:r w:rsidRPr="00DB06D7">
        <w:rPr>
          <w:rFonts w:ascii="Times New Roman" w:hAnsi="Times New Roman"/>
          <w:b/>
          <w:i/>
          <w:sz w:val="24"/>
          <w:szCs w:val="24"/>
        </w:rPr>
        <w:t>Этап 1.</w:t>
      </w:r>
      <w:r w:rsidR="000F7A8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06D7">
        <w:rPr>
          <w:rFonts w:ascii="Times New Roman" w:hAnsi="Times New Roman"/>
          <w:i/>
          <w:sz w:val="24"/>
          <w:szCs w:val="24"/>
        </w:rPr>
        <w:t xml:space="preserve">Контрольный этап исследования (диагностический срез) </w:t>
      </w:r>
      <w:r w:rsidRPr="00DB06D7">
        <w:rPr>
          <w:rFonts w:ascii="Times New Roman" w:hAnsi="Times New Roman"/>
          <w:sz w:val="24"/>
          <w:szCs w:val="24"/>
        </w:rPr>
        <w:t>ориентирован на сбор данных социального и психолого-педагогического исследовани</w:t>
      </w:r>
      <w:r w:rsidR="000F7A83">
        <w:rPr>
          <w:rFonts w:ascii="Times New Roman" w:hAnsi="Times New Roman"/>
          <w:sz w:val="24"/>
          <w:szCs w:val="24"/>
        </w:rPr>
        <w:t xml:space="preserve">й до реализации образовательной организацией </w:t>
      </w:r>
      <w:r w:rsidRPr="00DB06D7">
        <w:rPr>
          <w:rFonts w:ascii="Times New Roman" w:hAnsi="Times New Roman"/>
          <w:sz w:val="24"/>
          <w:szCs w:val="24"/>
        </w:rPr>
        <w:t>Программы воспитания и социализации обучающихся.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i/>
          <w:sz w:val="24"/>
          <w:szCs w:val="24"/>
        </w:rPr>
      </w:pPr>
      <w:r w:rsidRPr="00DB06D7">
        <w:rPr>
          <w:rFonts w:ascii="Times New Roman" w:hAnsi="Times New Roman"/>
          <w:b/>
          <w:i/>
          <w:sz w:val="24"/>
          <w:szCs w:val="24"/>
        </w:rPr>
        <w:t>Этап 2.</w:t>
      </w:r>
      <w:r w:rsidR="000F7A8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06D7">
        <w:rPr>
          <w:rFonts w:ascii="Times New Roman" w:hAnsi="Times New Roman"/>
          <w:i/>
          <w:sz w:val="24"/>
          <w:szCs w:val="24"/>
        </w:rPr>
        <w:t xml:space="preserve">Формирующий этап исследования </w:t>
      </w:r>
      <w:r w:rsidRPr="00DB06D7">
        <w:rPr>
          <w:rFonts w:ascii="Times New Roman" w:hAnsi="Times New Roman"/>
          <w:sz w:val="24"/>
          <w:szCs w:val="24"/>
        </w:rPr>
        <w:t>предпол</w:t>
      </w:r>
      <w:r w:rsidR="000F7A83">
        <w:rPr>
          <w:rFonts w:ascii="Times New Roman" w:hAnsi="Times New Roman"/>
          <w:sz w:val="24"/>
          <w:szCs w:val="24"/>
        </w:rPr>
        <w:t>агает реализацию образовательной организацией</w:t>
      </w:r>
      <w:r w:rsidRPr="00DB06D7">
        <w:rPr>
          <w:rFonts w:ascii="Times New Roman" w:hAnsi="Times New Roman"/>
          <w:sz w:val="24"/>
          <w:szCs w:val="24"/>
        </w:rPr>
        <w:t xml:space="preserve"> основных направлений Программы воспитания и социализации обучающихся.</w:t>
      </w:r>
    </w:p>
    <w:p w:rsidR="000F7A83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b/>
          <w:i/>
          <w:sz w:val="24"/>
          <w:szCs w:val="24"/>
        </w:rPr>
        <w:t>Этап 3.</w:t>
      </w:r>
      <w:r w:rsidR="000F7A8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06D7">
        <w:rPr>
          <w:rFonts w:ascii="Times New Roman" w:hAnsi="Times New Roman"/>
          <w:i/>
          <w:sz w:val="24"/>
          <w:szCs w:val="24"/>
        </w:rPr>
        <w:t xml:space="preserve">Интерпретационный этап исследования </w:t>
      </w:r>
      <w:r w:rsidRPr="00DB06D7">
        <w:rPr>
          <w:rFonts w:ascii="Times New Roman" w:hAnsi="Times New Roman"/>
          <w:sz w:val="24"/>
          <w:szCs w:val="24"/>
        </w:rPr>
        <w:t>ориентирован на сбор данных социального и психолого-педагогического исследований п</w:t>
      </w:r>
      <w:r w:rsidR="000F7A83">
        <w:rPr>
          <w:rFonts w:ascii="Times New Roman" w:hAnsi="Times New Roman"/>
          <w:sz w:val="24"/>
          <w:szCs w:val="24"/>
        </w:rPr>
        <w:t xml:space="preserve">осле реализации образовательной организацией </w:t>
      </w:r>
      <w:r w:rsidRPr="00DB06D7">
        <w:rPr>
          <w:rFonts w:ascii="Times New Roman" w:hAnsi="Times New Roman"/>
          <w:sz w:val="24"/>
          <w:szCs w:val="24"/>
        </w:rPr>
        <w:t xml:space="preserve">Программы воспитания и социализации обучающихся. 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0F7A83">
        <w:rPr>
          <w:rFonts w:ascii="Times New Roman" w:hAnsi="Times New Roman"/>
          <w:b/>
          <w:sz w:val="24"/>
          <w:szCs w:val="24"/>
        </w:rPr>
        <w:t>Заключительный этап</w:t>
      </w:r>
      <w:r w:rsidRPr="00DB06D7">
        <w:rPr>
          <w:rFonts w:ascii="Times New Roman" w:hAnsi="Times New Roman"/>
          <w:sz w:val="24"/>
          <w:szCs w:val="24"/>
        </w:rPr>
        <w:t xml:space="preserve"> предполагает </w:t>
      </w:r>
      <w:r w:rsidRPr="00DB06D7">
        <w:rPr>
          <w:rFonts w:ascii="Times New Roman" w:hAnsi="Times New Roman"/>
          <w:b/>
          <w:sz w:val="24"/>
          <w:szCs w:val="24"/>
        </w:rPr>
        <w:t>исследование динамики</w:t>
      </w:r>
      <w:r w:rsidRPr="00DB06D7">
        <w:rPr>
          <w:rFonts w:ascii="Times New Roman" w:hAnsi="Times New Roman"/>
          <w:sz w:val="24"/>
          <w:szCs w:val="24"/>
        </w:rPr>
        <w:t xml:space="preserve"> воспитания и социализации </w:t>
      </w:r>
      <w:proofErr w:type="gramStart"/>
      <w:r w:rsidRPr="00DB06D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B06D7">
        <w:rPr>
          <w:rFonts w:ascii="Times New Roman" w:hAnsi="Times New Roman"/>
          <w:sz w:val="24"/>
          <w:szCs w:val="24"/>
        </w:rPr>
        <w:t>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 xml:space="preserve">Для изучения динамики процесса воспитания и </w:t>
      </w:r>
      <w:proofErr w:type="gramStart"/>
      <w:r w:rsidRPr="00DB06D7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DB06D7">
        <w:rPr>
          <w:rFonts w:ascii="Times New Roman" w:hAnsi="Times New Roman"/>
          <w:sz w:val="24"/>
          <w:szCs w:val="24"/>
        </w:rPr>
        <w:t xml:space="preserve"> обучающихся и эффективности реализуемой школой программы результаты исследования, полученные в рамках контрольного этапа эксперимента (до апробирования основных направлений воспитательной программы), изучаются в сравнении с экспериментальными данными интерпретационного этапа исследования (после апробирования основных направлений воспитательной программы). Таким образом, при описании динамики процесса воспитания и социализации подростков используются результаты контрольного и интерпретационного этапов исследования.</w:t>
      </w:r>
    </w:p>
    <w:p w:rsidR="001F5494" w:rsidRPr="00DB06D7" w:rsidRDefault="001F5494" w:rsidP="001F5494">
      <w:pPr>
        <w:pStyle w:val="dash041e005f0431005f044b005f0447005f043d005f044b005f0439"/>
        <w:ind w:firstLine="454"/>
        <w:jc w:val="both"/>
        <w:rPr>
          <w:rStyle w:val="dash041e005f0431005f044b005f0447005f043d005f044b005f0439005f005fchar1char1"/>
          <w:lang w:val="ru-RU"/>
        </w:rPr>
      </w:pPr>
      <w:r w:rsidRPr="00DB06D7">
        <w:rPr>
          <w:rStyle w:val="dash041e005f0431005f044b005f0447005f043d005f044b005f0439005f005fchar1char1"/>
          <w:b/>
          <w:lang w:val="ru-RU"/>
        </w:rPr>
        <w:lastRenderedPageBreak/>
        <w:t>Критериям и эффективности</w:t>
      </w:r>
      <w:r w:rsidRPr="00DB06D7">
        <w:rPr>
          <w:rStyle w:val="dash041e005f0431005f044b005f0447005f043d005f044b005f0439005f005fchar1char1"/>
          <w:lang w:val="ru-RU"/>
        </w:rPr>
        <w:t xml:space="preserve"> реализации </w:t>
      </w:r>
      <w:r w:rsidR="006013DA">
        <w:rPr>
          <w:rStyle w:val="dash041e005f0431005f044b005f0447005f043d005f044b005f0439005f005fchar1char1"/>
          <w:lang w:val="ru-RU"/>
        </w:rPr>
        <w:t>образовательной организацией</w:t>
      </w:r>
      <w:r w:rsidRPr="00DB06D7">
        <w:rPr>
          <w:rStyle w:val="dash041e005f0431005f044b005f0447005f043d005f044b005f0439005f005fchar1char1"/>
          <w:lang w:val="ru-RU"/>
        </w:rPr>
        <w:t xml:space="preserve"> воспитательной и развивающей программы является </w:t>
      </w:r>
      <w:r w:rsidRPr="00DB06D7">
        <w:rPr>
          <w:b/>
          <w:lang w:val="ru-RU"/>
        </w:rPr>
        <w:t xml:space="preserve">динамика </w:t>
      </w:r>
      <w:r w:rsidRPr="00DB06D7">
        <w:rPr>
          <w:rStyle w:val="dash041e005f0431005f044b005f0447005f043d005f044b005f0439005f005fchar1char1"/>
          <w:lang w:val="ru-RU"/>
        </w:rPr>
        <w:t>основных показателей воспитания и социализации обучающихся:</w:t>
      </w:r>
    </w:p>
    <w:p w:rsidR="001F5494" w:rsidRPr="00DB06D7" w:rsidRDefault="001F5494" w:rsidP="001F5494">
      <w:pPr>
        <w:pStyle w:val="dash041e005f0431005f044b005f0447005f043d005f044b005f0439"/>
        <w:ind w:firstLine="454"/>
        <w:jc w:val="both"/>
        <w:rPr>
          <w:lang w:val="ru-RU"/>
        </w:rPr>
      </w:pPr>
      <w:r w:rsidRPr="00DB06D7">
        <w:rPr>
          <w:lang w:val="ru-RU"/>
        </w:rPr>
        <w:t>1.</w:t>
      </w:r>
      <w:r w:rsidRPr="00DB06D7">
        <w:t> </w:t>
      </w:r>
      <w:r w:rsidRPr="00DB06D7">
        <w:rPr>
          <w:lang w:val="ru-RU"/>
        </w:rPr>
        <w:t xml:space="preserve">Динамика развития личностной, социальной, экологической, трудовой (профессиональной) и </w:t>
      </w:r>
      <w:proofErr w:type="spellStart"/>
      <w:r w:rsidRPr="00DB06D7">
        <w:rPr>
          <w:lang w:val="ru-RU"/>
        </w:rPr>
        <w:t>здоровьесберегающей</w:t>
      </w:r>
      <w:proofErr w:type="spellEnd"/>
      <w:r w:rsidRPr="00DB06D7">
        <w:rPr>
          <w:lang w:val="ru-RU"/>
        </w:rPr>
        <w:t xml:space="preserve"> культуры </w:t>
      </w:r>
      <w:proofErr w:type="gramStart"/>
      <w:r w:rsidRPr="00DB06D7">
        <w:rPr>
          <w:lang w:val="ru-RU"/>
        </w:rPr>
        <w:t>обучающихся</w:t>
      </w:r>
      <w:proofErr w:type="gramEnd"/>
      <w:r w:rsidRPr="00DB06D7">
        <w:rPr>
          <w:lang w:val="ru-RU"/>
        </w:rPr>
        <w:t>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2. Динамика (характер изменения) социальной, психолого-педагогической и нравстве</w:t>
      </w:r>
      <w:r w:rsidR="006013DA">
        <w:rPr>
          <w:rFonts w:ascii="Times New Roman" w:hAnsi="Times New Roman"/>
          <w:sz w:val="24"/>
          <w:szCs w:val="24"/>
        </w:rPr>
        <w:t>нной атмосферы в образовательной организации</w:t>
      </w:r>
      <w:r w:rsidRPr="00DB06D7">
        <w:rPr>
          <w:rFonts w:ascii="Times New Roman" w:hAnsi="Times New Roman"/>
          <w:sz w:val="24"/>
          <w:szCs w:val="24"/>
        </w:rPr>
        <w:t>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3. Динамика детско-родительских отношений и степени включённости родителей (законных представителей) в образовательный и воспитательный процесс.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 xml:space="preserve">Необходимо указать критерии, по которым изучается динамика процесса воспитания и социализации </w:t>
      </w:r>
      <w:proofErr w:type="gramStart"/>
      <w:r w:rsidRPr="00DB06D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B06D7">
        <w:rPr>
          <w:rFonts w:ascii="Times New Roman" w:hAnsi="Times New Roman"/>
          <w:sz w:val="24"/>
          <w:szCs w:val="24"/>
        </w:rPr>
        <w:t>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1.</w:t>
      </w:r>
      <w:r w:rsidRPr="00DB06D7">
        <w:rPr>
          <w:rFonts w:ascii="Times New Roman" w:hAnsi="Times New Roman"/>
          <w:i/>
          <w:sz w:val="24"/>
          <w:szCs w:val="24"/>
        </w:rPr>
        <w:t> Положительная динамика (тенденция повышения уровня нравственного развития обучающихся)</w:t>
      </w:r>
      <w:r w:rsidRPr="00DB06D7">
        <w:rPr>
          <w:rFonts w:ascii="Times New Roman" w:hAnsi="Times New Roman"/>
          <w:sz w:val="24"/>
          <w:szCs w:val="24"/>
        </w:rPr>
        <w:t xml:space="preserve"> — увеличение значений выделенных показателей </w:t>
      </w:r>
      <w:r w:rsidRPr="00DB06D7">
        <w:rPr>
          <w:rStyle w:val="dash041e005f0431005f044b005f0447005f043d005f044b005f0439005f005fchar1char1"/>
        </w:rPr>
        <w:t xml:space="preserve">воспитания и </w:t>
      </w:r>
      <w:proofErr w:type="gramStart"/>
      <w:r w:rsidRPr="00DB06D7">
        <w:rPr>
          <w:rStyle w:val="dash041e005f0431005f044b005f0447005f043d005f044b005f0439005f005fchar1char1"/>
        </w:rPr>
        <w:t>социализации</w:t>
      </w:r>
      <w:proofErr w:type="gramEnd"/>
      <w:r w:rsidRPr="00DB06D7">
        <w:rPr>
          <w:rStyle w:val="dash041e005f0431005f044b005f0447005f043d005f044b005f0439005f005fchar1char1"/>
        </w:rPr>
        <w:t xml:space="preserve"> обучающихся на интерпретационном этапе по сравнению с результатами контрольного этапа исследования (диагностический).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2.</w:t>
      </w:r>
      <w:r w:rsidRPr="00DB06D7">
        <w:rPr>
          <w:rFonts w:ascii="Times New Roman" w:hAnsi="Times New Roman"/>
          <w:i/>
          <w:sz w:val="24"/>
          <w:szCs w:val="24"/>
        </w:rPr>
        <w:t xml:space="preserve"> Инертность положительной динамики </w:t>
      </w:r>
      <w:r w:rsidRPr="00DB06D7">
        <w:rPr>
          <w:rFonts w:ascii="Times New Roman" w:hAnsi="Times New Roman"/>
          <w:sz w:val="24"/>
          <w:szCs w:val="24"/>
        </w:rPr>
        <w:t xml:space="preserve">подразумевает отсутствие характеристик положительной динамики и возможное увеличение отрицательных значений показателей воспитания и </w:t>
      </w:r>
      <w:proofErr w:type="gramStart"/>
      <w:r w:rsidRPr="00DB06D7">
        <w:rPr>
          <w:rFonts w:ascii="Times New Roman" w:hAnsi="Times New Roman"/>
          <w:sz w:val="24"/>
          <w:szCs w:val="24"/>
        </w:rPr>
        <w:t>социализации</w:t>
      </w:r>
      <w:proofErr w:type="gramEnd"/>
      <w:r w:rsidRPr="00DB06D7">
        <w:rPr>
          <w:rFonts w:ascii="Times New Roman" w:hAnsi="Times New Roman"/>
          <w:sz w:val="24"/>
          <w:szCs w:val="24"/>
        </w:rPr>
        <w:t xml:space="preserve"> обучающихся </w:t>
      </w:r>
      <w:r w:rsidRPr="00DB06D7">
        <w:rPr>
          <w:rStyle w:val="dash041e005f0431005f044b005f0447005f043d005f044b005f0439005f005fchar1char1"/>
        </w:rPr>
        <w:t>на интерпретационном этапе по сравнению с результатами контрольного этапа исследования (диагностический);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3.</w:t>
      </w:r>
      <w:r w:rsidRPr="00DB06D7">
        <w:rPr>
          <w:rFonts w:ascii="Times New Roman" w:hAnsi="Times New Roman"/>
          <w:i/>
          <w:sz w:val="24"/>
          <w:szCs w:val="24"/>
        </w:rPr>
        <w:t xml:space="preserve"> Устойчивость (стабильность) исследуемых показателей духовно-нравственного развития, воспитания и социализации обучающихся </w:t>
      </w:r>
      <w:r w:rsidRPr="00DB06D7">
        <w:rPr>
          <w:rStyle w:val="dash041e005f0431005f044b005f0447005f043d005f044b005f0439005f005fchar1char1"/>
        </w:rPr>
        <w:t xml:space="preserve">на </w:t>
      </w:r>
      <w:proofErr w:type="gramStart"/>
      <w:r w:rsidRPr="00DB06D7">
        <w:rPr>
          <w:rStyle w:val="dash041e005f0431005f044b005f0447005f043d005f044b005f0439005f005fchar1char1"/>
        </w:rPr>
        <w:t>интерпретационном</w:t>
      </w:r>
      <w:proofErr w:type="gramEnd"/>
      <w:r w:rsidRPr="00DB06D7">
        <w:rPr>
          <w:rStyle w:val="dash041e005f0431005f044b005f0447005f043d005f044b005f0439005f005fchar1char1"/>
        </w:rPr>
        <w:t xml:space="preserve"> и контрольным этапах исследования. </w:t>
      </w:r>
      <w:r w:rsidRPr="00DB06D7">
        <w:rPr>
          <w:rFonts w:ascii="Times New Roman" w:hAnsi="Times New Roman"/>
          <w:sz w:val="24"/>
          <w:szCs w:val="24"/>
        </w:rPr>
        <w:t>При условии соответствия содержания сформировавшихся смысловых систем у подростков, в педагогическом коллективе и детско-родительских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обучающихся.</w:t>
      </w: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eastAsia="Calibri" w:hAnsi="Times New Roman"/>
          <w:lang w:val="ru-RU" w:eastAsia="ru-RU"/>
        </w:rPr>
      </w:pPr>
      <w:r w:rsidRPr="00DB06D7">
        <w:rPr>
          <w:rFonts w:ascii="Times New Roman" w:eastAsia="Calibri" w:hAnsi="Times New Roman"/>
          <w:lang w:val="ru-RU" w:eastAsia="ru-RU"/>
        </w:rPr>
        <w:t xml:space="preserve">Следует обратить внимание на то, что несоответствие содержания, методов воспитания и </w:t>
      </w:r>
      <w:proofErr w:type="gramStart"/>
      <w:r w:rsidRPr="00DB06D7">
        <w:rPr>
          <w:rFonts w:ascii="Times New Roman" w:eastAsia="Calibri" w:hAnsi="Times New Roman"/>
          <w:lang w:val="ru-RU" w:eastAsia="ru-RU"/>
        </w:rPr>
        <w:t>социализации</w:t>
      </w:r>
      <w:proofErr w:type="gramEnd"/>
      <w:r w:rsidRPr="00DB06D7">
        <w:rPr>
          <w:rFonts w:ascii="Times New Roman" w:eastAsia="Calibri" w:hAnsi="Times New Roman"/>
          <w:lang w:val="ru-RU" w:eastAsia="ru-RU"/>
        </w:rPr>
        <w:t xml:space="preserve"> обучающихся возрастным особенностям развития личности,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обучающихся.</w:t>
      </w:r>
    </w:p>
    <w:p w:rsidR="001F5494" w:rsidRDefault="001F5494" w:rsidP="001F5494">
      <w:pPr>
        <w:pStyle w:val="1"/>
        <w:spacing w:before="0" w:line="240" w:lineRule="auto"/>
        <w:rPr>
          <w:rFonts w:ascii="Times New Roman" w:hAnsi="Times New Roman"/>
        </w:rPr>
      </w:pPr>
      <w:bookmarkStart w:id="30" w:name="_Toc384826896"/>
    </w:p>
    <w:p w:rsidR="001F5494" w:rsidRPr="001F5494" w:rsidRDefault="001C348C" w:rsidP="001F5494">
      <w:pPr>
        <w:pStyle w:val="1"/>
        <w:spacing w:before="0" w:line="240" w:lineRule="auto"/>
        <w:jc w:val="center"/>
        <w:rPr>
          <w:rFonts w:ascii="Times New Roman" w:hAnsi="Times New Roman"/>
          <w:b w:val="0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  <w:szCs w:val="22"/>
        </w:rPr>
        <w:t>2.2.</w:t>
      </w:r>
      <w:r w:rsidR="009C51BE">
        <w:rPr>
          <w:rFonts w:ascii="Times New Roman" w:hAnsi="Times New Roman"/>
          <w:color w:val="auto"/>
          <w:sz w:val="22"/>
          <w:szCs w:val="22"/>
        </w:rPr>
        <w:t>1</w:t>
      </w:r>
      <w:r>
        <w:rPr>
          <w:rFonts w:ascii="Times New Roman" w:hAnsi="Times New Roman"/>
          <w:color w:val="auto"/>
          <w:sz w:val="22"/>
          <w:szCs w:val="22"/>
        </w:rPr>
        <w:t>2</w:t>
      </w:r>
      <w:r w:rsidR="001F5494" w:rsidRPr="001F5494">
        <w:rPr>
          <w:rFonts w:ascii="Times New Roman" w:hAnsi="Times New Roman"/>
          <w:color w:val="auto"/>
          <w:sz w:val="22"/>
          <w:szCs w:val="22"/>
        </w:rPr>
        <w:t>.</w:t>
      </w:r>
      <w:r w:rsidR="001F5494" w:rsidRPr="001F5494">
        <w:rPr>
          <w:rFonts w:ascii="Times New Roman" w:hAnsi="Times New Roman"/>
          <w:b w:val="0"/>
          <w:color w:val="auto"/>
          <w:sz w:val="22"/>
          <w:szCs w:val="22"/>
        </w:rPr>
        <w:t xml:space="preserve">  </w:t>
      </w:r>
      <w:r w:rsidR="001F5494" w:rsidRPr="001F5494">
        <w:rPr>
          <w:rStyle w:val="ae"/>
          <w:rFonts w:ascii="Times New Roman" w:hAnsi="Times New Roman"/>
          <w:b/>
          <w:bCs/>
          <w:color w:val="auto"/>
          <w:sz w:val="22"/>
          <w:szCs w:val="22"/>
        </w:rPr>
        <w:t xml:space="preserve">ПРОГРАММА ДУХОВНО-НРАВСТВЕННОГО РАЗВИТИЯ И ВОСПИТАНИЯ </w:t>
      </w:r>
      <w:proofErr w:type="gramStart"/>
      <w:r w:rsidR="001F5494" w:rsidRPr="001F5494">
        <w:rPr>
          <w:rStyle w:val="ae"/>
          <w:rFonts w:ascii="Times New Roman" w:hAnsi="Times New Roman"/>
          <w:b/>
          <w:bCs/>
          <w:color w:val="auto"/>
          <w:sz w:val="22"/>
          <w:szCs w:val="22"/>
        </w:rPr>
        <w:t>ОБУЧАЮЩИХСЯ</w:t>
      </w:r>
      <w:bookmarkEnd w:id="30"/>
      <w:proofErr w:type="gramEnd"/>
    </w:p>
    <w:p w:rsidR="001F5494" w:rsidRPr="00795B96" w:rsidRDefault="001F5494" w:rsidP="001F5494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B06D7">
        <w:rPr>
          <w:rFonts w:ascii="Times New Roman" w:hAnsi="Times New Roman"/>
          <w:sz w:val="24"/>
          <w:szCs w:val="24"/>
        </w:rPr>
        <w:t xml:space="preserve">Модернизация российского образования определяет важнейшие задачи воспитания школьников в современной школе: формирование гражданской ответственности, духовности и культуры, инициативности, самостоятельности, толерантности, способности к успешной социализации в обществе. </w:t>
      </w: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DB06D7">
        <w:rPr>
          <w:rFonts w:ascii="Times New Roman" w:hAnsi="Times New Roman"/>
          <w:sz w:val="24"/>
          <w:szCs w:val="24"/>
        </w:rPr>
        <w:t>Базовое звено образования - общеобразовательная школа. Именно средние учреждения  активно включились в реформирование образования, которое происходит в сложное время, когда наряду с экономической нестабильностью одной из глобальных проблем современности остается духовный кризис нашего общества, когда теряются связи с вековыми традициями, смешиваются представления о добре и зле, утрачиваются многие духовные ценности.</w:t>
      </w: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B06D7">
        <w:rPr>
          <w:rFonts w:ascii="Times New Roman" w:hAnsi="Times New Roman"/>
          <w:sz w:val="24"/>
          <w:szCs w:val="24"/>
        </w:rPr>
        <w:t xml:space="preserve">В связи с этим задача духовно-нравственного воспитания подрастающего поколения имеет чрезвычайную значимость; ее, без преувеличения, необходимо осмыслить сегодня как одну из приоритетных в деле обеспечения НАЦИОНАЛЬНОЙ БЕЗОПАСНОСТИ СТРАНЫ.  И </w:t>
      </w:r>
      <w:r w:rsidRPr="00DB06D7">
        <w:rPr>
          <w:rFonts w:ascii="Times New Roman" w:hAnsi="Times New Roman"/>
          <w:sz w:val="24"/>
          <w:szCs w:val="24"/>
        </w:rPr>
        <w:lastRenderedPageBreak/>
        <w:t>возрождение России, поддержание ее статуса как великой державы сегодня связано не только с решением политических, экономических, социальных проблем, но, прежде всего, с воспитанием Человека в человеке, формированием у него духовности, нравственности, исторически сложившейся российской ментальности.</w:t>
      </w:r>
    </w:p>
    <w:p w:rsidR="006013DA" w:rsidRDefault="006013DA" w:rsidP="001F54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5494" w:rsidRPr="00DB06D7" w:rsidRDefault="001F5494" w:rsidP="001F54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>Назначение Программы:</w:t>
      </w: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обеспечить благоприятные условия для разработки и реализации системы меропр</w:t>
      </w:r>
      <w:r w:rsidR="006013DA">
        <w:rPr>
          <w:rFonts w:ascii="Times New Roman" w:hAnsi="Times New Roman"/>
          <w:sz w:val="24"/>
          <w:szCs w:val="24"/>
        </w:rPr>
        <w:t>иятий, способствующих духовно-</w:t>
      </w:r>
      <w:r w:rsidRPr="00DB06D7">
        <w:rPr>
          <w:rFonts w:ascii="Times New Roman" w:hAnsi="Times New Roman"/>
          <w:sz w:val="24"/>
          <w:szCs w:val="24"/>
        </w:rPr>
        <w:t>нравственному  воспитанию школьников</w:t>
      </w:r>
    </w:p>
    <w:p w:rsidR="006013DA" w:rsidRDefault="006013DA" w:rsidP="001F54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5494" w:rsidRPr="00DB06D7" w:rsidRDefault="001F5494" w:rsidP="001F54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>Порядок мониторинга процесса и результатов реализации Программы:</w:t>
      </w:r>
    </w:p>
    <w:p w:rsidR="001F5494" w:rsidRPr="00DB06D7" w:rsidRDefault="001F5494" w:rsidP="006F7E64">
      <w:pPr>
        <w:numPr>
          <w:ilvl w:val="0"/>
          <w:numId w:val="27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обсуждение хода реализации Программы на педагогических советах школы, совещаниях с предоставлением аналитического материала промежуточных и итоговых результатов воспитательного процесса;</w:t>
      </w:r>
    </w:p>
    <w:p w:rsidR="001F5494" w:rsidRPr="00DB06D7" w:rsidRDefault="001F5494" w:rsidP="006F7E64">
      <w:pPr>
        <w:numPr>
          <w:ilvl w:val="0"/>
          <w:numId w:val="27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психолого-педагогическая диагностика дошкольников и анкетирование родительской общественности.</w:t>
      </w: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>Нормативно-правовое обеспечение программы:</w:t>
      </w:r>
    </w:p>
    <w:p w:rsidR="001F5494" w:rsidRPr="00DB06D7" w:rsidRDefault="001F5494" w:rsidP="006F7E64">
      <w:pPr>
        <w:numPr>
          <w:ilvl w:val="0"/>
          <w:numId w:val="26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Конституция Российской Федерации от 12.12.1993 г.</w:t>
      </w:r>
    </w:p>
    <w:p w:rsidR="00832016" w:rsidRPr="00832016" w:rsidRDefault="00832016" w:rsidP="006F7E64">
      <w:pPr>
        <w:numPr>
          <w:ilvl w:val="0"/>
          <w:numId w:val="26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016">
        <w:rPr>
          <w:rFonts w:ascii="Times New Roman" w:hAnsi="Times New Roman" w:cs="Times New Roman"/>
          <w:sz w:val="24"/>
          <w:szCs w:val="24"/>
        </w:rPr>
        <w:t>Закон РФ «Об  образовании в Российской Федерации» от</w:t>
      </w:r>
      <w:r w:rsidRPr="00832016">
        <w:rPr>
          <w:rFonts w:ascii="Times New Roman" w:hAnsi="Times New Roman" w:cs="Times New Roman"/>
          <w:snapToGrid w:val="0"/>
          <w:sz w:val="24"/>
          <w:szCs w:val="24"/>
        </w:rPr>
        <w:t xml:space="preserve"> 29.12.12 г № 273-ФЗ</w:t>
      </w:r>
      <w:r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1F5494" w:rsidRPr="00832016" w:rsidRDefault="00832016" w:rsidP="006F7E64">
      <w:pPr>
        <w:numPr>
          <w:ilvl w:val="0"/>
          <w:numId w:val="26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01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="001F5494" w:rsidRPr="00832016">
        <w:rPr>
          <w:rFonts w:ascii="Times New Roman" w:hAnsi="Times New Roman" w:cs="Times New Roman"/>
          <w:sz w:val="24"/>
          <w:szCs w:val="24"/>
        </w:rPr>
        <w:t>Всеобщая декларация прав человека от 10.12.1948 г.</w:t>
      </w:r>
    </w:p>
    <w:p w:rsidR="001F5494" w:rsidRPr="00DB06D7" w:rsidRDefault="001F5494" w:rsidP="006F7E64">
      <w:pPr>
        <w:numPr>
          <w:ilvl w:val="0"/>
          <w:numId w:val="26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Международный пакт об экономических, социальных и культурных правах от 16.12.1966 г.</w:t>
      </w:r>
    </w:p>
    <w:p w:rsidR="001F5494" w:rsidRPr="00DB06D7" w:rsidRDefault="001F5494" w:rsidP="006F7E64">
      <w:pPr>
        <w:numPr>
          <w:ilvl w:val="0"/>
          <w:numId w:val="26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К</w:t>
      </w:r>
      <w:r w:rsidR="00A913AB">
        <w:rPr>
          <w:rFonts w:ascii="Times New Roman" w:hAnsi="Times New Roman"/>
          <w:sz w:val="24"/>
          <w:szCs w:val="24"/>
        </w:rPr>
        <w:t>онвенция о правах ребенка (Нью-</w:t>
      </w:r>
      <w:r w:rsidRPr="00DB06D7">
        <w:rPr>
          <w:rFonts w:ascii="Times New Roman" w:hAnsi="Times New Roman"/>
          <w:sz w:val="24"/>
          <w:szCs w:val="24"/>
        </w:rPr>
        <w:t>Йорк, 20.11.1989 г.)</w:t>
      </w:r>
    </w:p>
    <w:p w:rsidR="001F5494" w:rsidRPr="00DB06D7" w:rsidRDefault="001F5494" w:rsidP="006F7E64">
      <w:pPr>
        <w:numPr>
          <w:ilvl w:val="0"/>
          <w:numId w:val="26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Концепция духовно-нравственного развития и воспитания личности гражданина России</w:t>
      </w: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>Цель:</w:t>
      </w:r>
      <w:r w:rsidRPr="00DB06D7">
        <w:rPr>
          <w:rFonts w:ascii="Times New Roman" w:hAnsi="Times New Roman"/>
          <w:sz w:val="24"/>
          <w:szCs w:val="24"/>
        </w:rPr>
        <w:t xml:space="preserve"> создание ус</w:t>
      </w:r>
      <w:r w:rsidR="006013DA">
        <w:rPr>
          <w:rFonts w:ascii="Times New Roman" w:hAnsi="Times New Roman"/>
          <w:sz w:val="24"/>
          <w:szCs w:val="24"/>
        </w:rPr>
        <w:t>ловий для становления духовно-</w:t>
      </w:r>
      <w:r w:rsidRPr="00DB06D7">
        <w:rPr>
          <w:rFonts w:ascii="Times New Roman" w:hAnsi="Times New Roman"/>
          <w:sz w:val="24"/>
          <w:szCs w:val="24"/>
        </w:rPr>
        <w:t>нравственной культуры у школьников. Становление  человека, способного к принятию  ответственных решений, к проявлению нравственного поведения в любой жизненной ситуации.</w:t>
      </w:r>
    </w:p>
    <w:p w:rsidR="006013DA" w:rsidRPr="00DB06D7" w:rsidRDefault="006013DA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143500" cy="54425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44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>Задачи  Программы:</w:t>
      </w:r>
    </w:p>
    <w:p w:rsidR="001F5494" w:rsidRPr="00DB06D7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 xml:space="preserve">Повышение </w:t>
      </w:r>
      <w:proofErr w:type="gramStart"/>
      <w:r w:rsidRPr="00DB06D7">
        <w:rPr>
          <w:rFonts w:ascii="Times New Roman" w:hAnsi="Times New Roman"/>
          <w:sz w:val="24"/>
          <w:szCs w:val="24"/>
        </w:rPr>
        <w:t>человеческого</w:t>
      </w:r>
      <w:proofErr w:type="gramEnd"/>
      <w:r w:rsidRPr="00DB06D7">
        <w:rPr>
          <w:rFonts w:ascii="Times New Roman" w:hAnsi="Times New Roman"/>
          <w:sz w:val="24"/>
          <w:szCs w:val="24"/>
        </w:rPr>
        <w:t xml:space="preserve"> в человеке.</w:t>
      </w:r>
    </w:p>
    <w:p w:rsidR="001F5494" w:rsidRPr="00DB06D7" w:rsidRDefault="001F5494" w:rsidP="006F7E64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Воспитание человека, понимающего обязанности нравственного выбора.</w:t>
      </w:r>
    </w:p>
    <w:p w:rsidR="001F5494" w:rsidRPr="00DB06D7" w:rsidRDefault="001F5494" w:rsidP="006F7E64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Становление нравственного сознания, которое характеризуется накоплением человеком нравственных представлений и понятий, опирающихся на личный опыт переживания нравственных чувств.</w:t>
      </w:r>
    </w:p>
    <w:p w:rsidR="001F5494" w:rsidRPr="00DB06D7" w:rsidRDefault="001F5494" w:rsidP="006F7E64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 xml:space="preserve">Гармоничное духовное развитие личности, привитие ей основополагающих принципов нравственности: доброты, честности, желания заботиться о </w:t>
      </w:r>
      <w:proofErr w:type="gramStart"/>
      <w:r w:rsidRPr="00DB06D7">
        <w:rPr>
          <w:rFonts w:ascii="Times New Roman" w:hAnsi="Times New Roman"/>
          <w:sz w:val="24"/>
          <w:szCs w:val="24"/>
        </w:rPr>
        <w:t>ближнем</w:t>
      </w:r>
      <w:proofErr w:type="gramEnd"/>
      <w:r w:rsidRPr="00DB06D7">
        <w:rPr>
          <w:rFonts w:ascii="Times New Roman" w:hAnsi="Times New Roman"/>
          <w:sz w:val="24"/>
          <w:szCs w:val="24"/>
        </w:rPr>
        <w:t>, укрепления семейных уз, любви к детям, уважения к старшим.</w:t>
      </w:r>
    </w:p>
    <w:p w:rsidR="001F5494" w:rsidRPr="00DB06D7" w:rsidRDefault="001F5494" w:rsidP="006F7E64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Усвоение лучших моральных и нравственных принципов, выработанных человечеством на протяжении своей истории, сохранение исторической преемственности поколений; воспитание патриотов России.</w:t>
      </w:r>
    </w:p>
    <w:p w:rsidR="001F5494" w:rsidRPr="00DB06D7" w:rsidRDefault="001F5494" w:rsidP="006F7E64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Сохранение и приумножение нравственных, культурных и научных ценностей общества; развитие национальной культуры; воспитание граждан демократического государства, уважающих права и свободы личности; объединение усилий семьи, ОУ в воспитании детей.</w:t>
      </w:r>
    </w:p>
    <w:p w:rsidR="006013DA" w:rsidRDefault="006013DA" w:rsidP="001F54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 xml:space="preserve">Формы работы с </w:t>
      </w:r>
      <w:proofErr w:type="gramStart"/>
      <w:r w:rsidR="00C94074">
        <w:rPr>
          <w:rFonts w:ascii="Times New Roman" w:hAnsi="Times New Roman"/>
          <w:b/>
          <w:sz w:val="24"/>
          <w:szCs w:val="24"/>
        </w:rPr>
        <w:t>об</w:t>
      </w:r>
      <w:r w:rsidRPr="00DB06D7">
        <w:rPr>
          <w:rFonts w:ascii="Times New Roman" w:hAnsi="Times New Roman"/>
          <w:b/>
          <w:sz w:val="24"/>
          <w:szCs w:val="24"/>
        </w:rPr>
        <w:t>уча</w:t>
      </w:r>
      <w:r w:rsidR="00C94074">
        <w:rPr>
          <w:rFonts w:ascii="Times New Roman" w:hAnsi="Times New Roman"/>
          <w:b/>
          <w:sz w:val="24"/>
          <w:szCs w:val="24"/>
        </w:rPr>
        <w:t>ю</w:t>
      </w:r>
      <w:r w:rsidRPr="00DB06D7">
        <w:rPr>
          <w:rFonts w:ascii="Times New Roman" w:hAnsi="Times New Roman"/>
          <w:b/>
          <w:sz w:val="24"/>
          <w:szCs w:val="24"/>
        </w:rPr>
        <w:t>щимися</w:t>
      </w:r>
      <w:proofErr w:type="gramEnd"/>
      <w:r w:rsidRPr="00DB06D7">
        <w:rPr>
          <w:rFonts w:ascii="Times New Roman" w:hAnsi="Times New Roman"/>
          <w:b/>
          <w:sz w:val="24"/>
          <w:szCs w:val="24"/>
        </w:rPr>
        <w:t>:</w:t>
      </w:r>
    </w:p>
    <w:p w:rsidR="001F5494" w:rsidRPr="00DB06D7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lastRenderedPageBreak/>
        <w:t>Факультативные, индивидуально-групповые занятия, беседы, игры нравственного и духовного содержания;</w:t>
      </w:r>
    </w:p>
    <w:p w:rsidR="001F5494" w:rsidRPr="00DB06D7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Лекции, семинары, практикумы (в старших классах);</w:t>
      </w:r>
    </w:p>
    <w:p w:rsidR="001F5494" w:rsidRPr="00DB06D7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Творческая художественная деятельность детей: рукоделие, рисование, создание предметов декоративно-прикладного творчества, развитие способностей сольного и хорового пения;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Проведение праздников и мероприятий;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Использование </w:t>
      </w:r>
      <w:proofErr w:type="spellStart"/>
      <w:r w:rsidRPr="00F22964">
        <w:rPr>
          <w:rFonts w:ascii="Times New Roman" w:hAnsi="Times New Roman"/>
          <w:sz w:val="24"/>
          <w:szCs w:val="24"/>
        </w:rPr>
        <w:t>мультимедийных</w:t>
      </w:r>
      <w:proofErr w:type="spellEnd"/>
      <w:r w:rsidRPr="00F22964">
        <w:rPr>
          <w:rFonts w:ascii="Times New Roman" w:hAnsi="Times New Roman"/>
          <w:sz w:val="24"/>
          <w:szCs w:val="24"/>
        </w:rPr>
        <w:t xml:space="preserve"> технологий (заочные экскурсии, виртуальный музей, создание презентаций);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Исследовательская деятельность учащихся;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Экскурсии;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Организация выставок;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Тематические и творческие вечера;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Участие в смотрах-конкурсах, фестивалях, концертах.</w:t>
      </w:r>
    </w:p>
    <w:p w:rsidR="001F5494" w:rsidRPr="00F22964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Pr="00F22964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b/>
          <w:sz w:val="24"/>
          <w:szCs w:val="24"/>
        </w:rPr>
        <w:t>Формы работы с родителями: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Родительские собрания на духовно-нравственные темы;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Лекторий для родителей;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Вечера вопросов и ответов;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Выставки, конкурсы;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Анкетирование родителей с целью выявления ошибок и коррекции процесса духовно-нравственного воспитания в семье;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Информационные стенды для родителей, выставки детских работ;</w:t>
      </w:r>
    </w:p>
    <w:p w:rsidR="001F5494" w:rsidRPr="00F22964" w:rsidRDefault="001F5494" w:rsidP="006F7E64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Совместно организованные с родителями праздники.</w:t>
      </w:r>
    </w:p>
    <w:p w:rsidR="001F5494" w:rsidRPr="00795B96" w:rsidRDefault="001F5494" w:rsidP="001F5494">
      <w:pPr>
        <w:tabs>
          <w:tab w:val="left" w:pos="825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Pr="00795B96" w:rsidRDefault="001F5494" w:rsidP="001F5494">
      <w:pPr>
        <w:tabs>
          <w:tab w:val="left" w:pos="825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Духовно – нравственное  воспитание  содействует формированию у человека:</w:t>
      </w:r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264025" cy="326199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795B96" w:rsidRDefault="001F5494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795B96">
        <w:rPr>
          <w:rFonts w:ascii="Times New Roman" w:hAnsi="Times New Roman"/>
          <w:b/>
          <w:sz w:val="24"/>
          <w:szCs w:val="24"/>
        </w:rPr>
        <w:lastRenderedPageBreak/>
        <w:t>Принципы духовно-нравственного воспитания</w:t>
      </w:r>
    </w:p>
    <w:p w:rsidR="001F5494" w:rsidRPr="00795B96" w:rsidRDefault="001F5494" w:rsidP="0083201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651375" cy="38773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87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</w:rPr>
      </w:pPr>
    </w:p>
    <w:p w:rsidR="001F5494" w:rsidRDefault="001F5494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Основные направления работы</w:t>
      </w:r>
    </w:p>
    <w:p w:rsidR="00832016" w:rsidRPr="00795B96" w:rsidRDefault="00832016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7"/>
        <w:gridCol w:w="8088"/>
      </w:tblGrid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Блоки</w:t>
            </w: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Воспитательные задачи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Я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Формирование духовно-нравственных ориентиров.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Формирование гражданского отношения к себе.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Воспитание сознательной дисциплины и культуры поведения, ответственности и исполнительности.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4) Формирование потребности самообразования, самовоспитания своих морально-волевых качеств.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Отечество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0" w:type="dxa"/>
          </w:tcPr>
          <w:p w:rsidR="00942EBE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1) Воспитание понимания Отечества как непреходящей ценности, связи с предыдущими поколениями. 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Формирование гражданского отношения к Отечеству.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Воспитание верности духовным традициям России.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4) Развитие общественной активности, воспитание сознательного отношения к народному достоянию, уважения к национальным традициям.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– защитник Отечества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Воспитание чувства патриотизма, сопричастности к героической истории Российского государства, формирование у подрастающего поколения верности Родине, готовности служению Отечеству и его вооруженной защите.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здоровье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Создание условий для сохранения физического, психического, духовного и нравственного здоровья учащихся.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Воспитание негативного отношения к вредным привычкам.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Пропаганда физической культуры и здорового образа жизни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культура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lastRenderedPageBreak/>
              <w:t>1) Раскрытие духовных основ отечественной культуры.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lastRenderedPageBreak/>
              <w:t>2) Воспитание у школьников чувства прекрасного, развитие творческого мышления, художественных способностей, формирование эстетических вкусов, идеалов.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Формирование понимания значимости искусства в жизни каждого гражданина.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lastRenderedPageBreak/>
              <w:t>Я и семья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Формирование представлений о семейных ценностях.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Формирование уважения к членам семьи, воспитание семьянина, любящего своих родителей.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Формирование у учащихся понимания сущности основных социальных ролей сына – мужа, дочери – матери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школа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Формирование у учащихся осознания принадлежности к школьному коллективу, стремление к сочетанию личных и общественных интересов, к созданию атмосферы подлинного товарищества и дружбы в коллективе.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Воспитание сознательного отношения к учебе, развитие познавательной активности, формирование готовности школьников к сознательному выбору профессии.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планета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Воспитание понимания взаимосвязей между человеком, обществом, природой.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Воспитание гуманистического отношения к людям.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Формирование эстетического отношения учащихся к окружающей среде</w:t>
            </w:r>
          </w:p>
        </w:tc>
      </w:tr>
    </w:tbl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Default="001F5494" w:rsidP="001F5494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Прогнозируемые результаты реализации программы</w:t>
      </w:r>
    </w:p>
    <w:p w:rsidR="00832016" w:rsidRPr="00795B96" w:rsidRDefault="00832016" w:rsidP="001F5494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Pr="00795B96" w:rsidRDefault="001F5494" w:rsidP="006F7E64">
      <w:pPr>
        <w:numPr>
          <w:ilvl w:val="0"/>
          <w:numId w:val="30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Знание и понимание </w:t>
      </w:r>
      <w:proofErr w:type="gramStart"/>
      <w:r w:rsidR="00526AE3">
        <w:rPr>
          <w:rFonts w:ascii="Times New Roman" w:hAnsi="Times New Roman"/>
          <w:sz w:val="24"/>
          <w:szCs w:val="24"/>
        </w:rPr>
        <w:t>об</w:t>
      </w:r>
      <w:r w:rsidRPr="00795B96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795B96">
        <w:rPr>
          <w:rFonts w:ascii="Times New Roman" w:hAnsi="Times New Roman"/>
          <w:sz w:val="24"/>
          <w:szCs w:val="24"/>
        </w:rPr>
        <w:t>щимися</w:t>
      </w:r>
      <w:proofErr w:type="gramEnd"/>
      <w:r w:rsidRPr="00795B96">
        <w:rPr>
          <w:rFonts w:ascii="Times New Roman" w:hAnsi="Times New Roman"/>
          <w:sz w:val="24"/>
          <w:szCs w:val="24"/>
        </w:rPr>
        <w:t xml:space="preserve"> истоков отечественной материальной и духовной культуры, осознание духовных основ русской культуры, </w:t>
      </w:r>
      <w:proofErr w:type="spellStart"/>
      <w:r w:rsidRPr="00795B96">
        <w:rPr>
          <w:rFonts w:ascii="Times New Roman" w:hAnsi="Times New Roman"/>
          <w:sz w:val="24"/>
          <w:szCs w:val="24"/>
        </w:rPr>
        <w:t>культурообразующей</w:t>
      </w:r>
      <w:proofErr w:type="spellEnd"/>
      <w:r w:rsidRPr="00795B96">
        <w:rPr>
          <w:rFonts w:ascii="Times New Roman" w:hAnsi="Times New Roman"/>
          <w:sz w:val="24"/>
          <w:szCs w:val="24"/>
        </w:rPr>
        <w:t xml:space="preserve"> роли православия для России, способность к творчеству в пространстве русской культуры, умение жить по законам гармонии и красоты. </w:t>
      </w:r>
    </w:p>
    <w:p w:rsidR="001F5494" w:rsidRPr="00795B96" w:rsidRDefault="001F5494" w:rsidP="006F7E64">
      <w:pPr>
        <w:numPr>
          <w:ilvl w:val="0"/>
          <w:numId w:val="30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Духовно-нравственный потенциал подрастающего поколения. Высокий уровень самосознания, самодисциплины, способность сделать правильный нравственный выбор. Гуманность, уважение прав, свобод и достоинства других людей. </w:t>
      </w:r>
    </w:p>
    <w:p w:rsidR="001F5494" w:rsidRPr="00795B96" w:rsidRDefault="001F5494" w:rsidP="006F7E64">
      <w:pPr>
        <w:numPr>
          <w:ilvl w:val="0"/>
          <w:numId w:val="30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Убежденность </w:t>
      </w:r>
      <w:r w:rsidR="00526AE3">
        <w:rPr>
          <w:rFonts w:ascii="Times New Roman" w:hAnsi="Times New Roman"/>
          <w:sz w:val="24"/>
          <w:szCs w:val="24"/>
        </w:rPr>
        <w:t>об</w:t>
      </w:r>
      <w:r w:rsidRPr="00795B96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795B96">
        <w:rPr>
          <w:rFonts w:ascii="Times New Roman" w:hAnsi="Times New Roman"/>
          <w:sz w:val="24"/>
          <w:szCs w:val="24"/>
        </w:rPr>
        <w:t xml:space="preserve">щихся в том, что настоящий гражданин любит свою Родину, гордится ее славной историей, изучает историко-культурное наследие, верен своему гражданскому долгу и готов к защите Отечества. </w:t>
      </w:r>
    </w:p>
    <w:p w:rsidR="001F5494" w:rsidRPr="00795B96" w:rsidRDefault="001F5494" w:rsidP="006F7E64">
      <w:pPr>
        <w:numPr>
          <w:ilvl w:val="0"/>
          <w:numId w:val="30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>Ведение здорового образа жизни, физическое развитие и стремление к физическому самосовершенствованию, отсутствие вредных привычек, отношение к духовному и физическому здоровью как к важной личной и общественной ценности, экологической культуре.</w:t>
      </w:r>
    </w:p>
    <w:p w:rsidR="001F5494" w:rsidRPr="00795B96" w:rsidRDefault="001F5494" w:rsidP="006F7E64">
      <w:pPr>
        <w:numPr>
          <w:ilvl w:val="0"/>
          <w:numId w:val="30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Взаимодействие семьи и школы в процессе духовно-нравственного воспитания, школа – центр </w:t>
      </w:r>
      <w:proofErr w:type="spellStart"/>
      <w:r w:rsidRPr="00795B96">
        <w:rPr>
          <w:rFonts w:ascii="Times New Roman" w:hAnsi="Times New Roman"/>
          <w:sz w:val="24"/>
          <w:szCs w:val="24"/>
        </w:rPr>
        <w:t>социокультурной</w:t>
      </w:r>
      <w:proofErr w:type="spellEnd"/>
      <w:r w:rsidRPr="00795B96">
        <w:rPr>
          <w:rFonts w:ascii="Times New Roman" w:hAnsi="Times New Roman"/>
          <w:sz w:val="24"/>
          <w:szCs w:val="24"/>
        </w:rPr>
        <w:t xml:space="preserve"> среды. </w:t>
      </w:r>
    </w:p>
    <w:p w:rsidR="001F5494" w:rsidRPr="00795B96" w:rsidRDefault="001F5494" w:rsidP="006F7E64">
      <w:pPr>
        <w:numPr>
          <w:ilvl w:val="0"/>
          <w:numId w:val="30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Убежденность </w:t>
      </w:r>
      <w:r w:rsidR="00526AE3">
        <w:rPr>
          <w:rFonts w:ascii="Times New Roman" w:hAnsi="Times New Roman"/>
          <w:sz w:val="24"/>
          <w:szCs w:val="24"/>
        </w:rPr>
        <w:t>об</w:t>
      </w:r>
      <w:r w:rsidRPr="00795B96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795B96">
        <w:rPr>
          <w:rFonts w:ascii="Times New Roman" w:hAnsi="Times New Roman"/>
          <w:sz w:val="24"/>
          <w:szCs w:val="24"/>
        </w:rPr>
        <w:t xml:space="preserve">щихся в том, что настоящий гражданин любит и гордится своей Родиной, изучает ее историко-культурное, духовное наследие, верен своему гражданскому долгу и готов к защите Отечества. </w:t>
      </w:r>
    </w:p>
    <w:p w:rsidR="001F5494" w:rsidRPr="00795B96" w:rsidRDefault="001F5494" w:rsidP="006F7E64">
      <w:pPr>
        <w:numPr>
          <w:ilvl w:val="0"/>
          <w:numId w:val="30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Настоящий гражданин любит и бережет природу, занимает активную позицию в борьбе за сохранение мира на Земле. Воспитание экологической культуры. </w:t>
      </w: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>В ходе освоения программы «Духовно - нравственное воспитание школьников» ученик должен обладать следующими компетенциями:</w:t>
      </w:r>
    </w:p>
    <w:p w:rsidR="001F5494" w:rsidRPr="00795B96" w:rsidRDefault="001F5494" w:rsidP="001F5494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234AAB">
        <w:rPr>
          <w:rFonts w:ascii="Times New Roman" w:hAnsi="Times New Roman"/>
          <w:b/>
          <w:sz w:val="24"/>
          <w:szCs w:val="24"/>
        </w:rPr>
        <w:br w:type="page"/>
      </w:r>
      <w:r w:rsidRPr="00795B96">
        <w:rPr>
          <w:rFonts w:ascii="Times New Roman" w:hAnsi="Times New Roman"/>
          <w:b/>
          <w:sz w:val="24"/>
          <w:szCs w:val="24"/>
        </w:rPr>
        <w:lastRenderedPageBreak/>
        <w:t>Модуль 1</w:t>
      </w: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1F5494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518564" cy="3724712"/>
            <wp:effectExtent l="19050" t="0" r="5686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373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</w:rPr>
      </w:pPr>
      <w:r w:rsidRPr="00795B96">
        <w:rPr>
          <w:rFonts w:ascii="Times New Roman" w:hAnsi="Times New Roman"/>
        </w:rPr>
        <w:t xml:space="preserve"> </w:t>
      </w: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  <w:b/>
        </w:rPr>
      </w:pPr>
      <w:r w:rsidRPr="00795B96">
        <w:rPr>
          <w:rFonts w:ascii="Times New Roman" w:hAnsi="Times New Roman"/>
          <w:b/>
        </w:rPr>
        <w:t>Модуль 2</w:t>
      </w:r>
    </w:p>
    <w:p w:rsidR="001F5494" w:rsidRPr="00795B96" w:rsidRDefault="001F5494" w:rsidP="001F5494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4393211" cy="4731391"/>
            <wp:effectExtent l="19050" t="0" r="7339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473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Pr="00795B96">
        <w:rPr>
          <w:rFonts w:ascii="Times New Roman" w:hAnsi="Times New Roman"/>
          <w:b/>
        </w:rPr>
        <w:lastRenderedPageBreak/>
        <w:t>Модуль 3</w:t>
      </w:r>
    </w:p>
    <w:p w:rsidR="001F5494" w:rsidRPr="00795B96" w:rsidRDefault="001F5494" w:rsidP="001F5494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580890" cy="37719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795B96" w:rsidRDefault="001F5494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1C348C" w:rsidRDefault="001C348C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832016" w:rsidRDefault="001F5494" w:rsidP="008320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1C348C" w:rsidRDefault="001C348C" w:rsidP="001F5494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F5494" w:rsidRPr="00795B96" w:rsidRDefault="00A913AB" w:rsidP="001F5494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</w:t>
      </w:r>
      <w:r w:rsidR="00C94074">
        <w:rPr>
          <w:rFonts w:ascii="Times New Roman" w:hAnsi="Times New Roman"/>
          <w:b/>
        </w:rPr>
        <w:t>-11</w:t>
      </w:r>
      <w:r w:rsidR="001F5494" w:rsidRPr="00795B96">
        <w:rPr>
          <w:rFonts w:ascii="Times New Roman" w:hAnsi="Times New Roman"/>
          <w:b/>
        </w:rPr>
        <w:t xml:space="preserve"> класс</w:t>
      </w:r>
      <w:r w:rsidR="00C94074">
        <w:rPr>
          <w:rFonts w:ascii="Times New Roman" w:hAnsi="Times New Roman"/>
          <w:b/>
        </w:rPr>
        <w:t>ы</w:t>
      </w: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F22964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Задачи:</w:t>
      </w:r>
    </w:p>
    <w:p w:rsidR="001F5494" w:rsidRPr="00F22964" w:rsidRDefault="001F5494" w:rsidP="006F7E64">
      <w:pPr>
        <w:numPr>
          <w:ilvl w:val="0"/>
          <w:numId w:val="29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воспитание чувства ответственности за сохранение нравственных отношений в коллективе, в семье;</w:t>
      </w:r>
    </w:p>
    <w:p w:rsidR="001F5494" w:rsidRPr="00F22964" w:rsidRDefault="001F5494" w:rsidP="006F7E64">
      <w:pPr>
        <w:numPr>
          <w:ilvl w:val="0"/>
          <w:numId w:val="29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дать </w:t>
      </w:r>
      <w:proofErr w:type="gramStart"/>
      <w:r w:rsidR="00526AE3">
        <w:rPr>
          <w:rFonts w:ascii="Times New Roman" w:hAnsi="Times New Roman"/>
          <w:sz w:val="24"/>
          <w:szCs w:val="24"/>
        </w:rPr>
        <w:t>об</w:t>
      </w:r>
      <w:r w:rsidRPr="00F22964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F22964">
        <w:rPr>
          <w:rFonts w:ascii="Times New Roman" w:hAnsi="Times New Roman"/>
          <w:sz w:val="24"/>
          <w:szCs w:val="24"/>
        </w:rPr>
        <w:t>щимся</w:t>
      </w:r>
      <w:proofErr w:type="gramEnd"/>
      <w:r w:rsidRPr="00F22964">
        <w:rPr>
          <w:rFonts w:ascii="Times New Roman" w:hAnsi="Times New Roman"/>
          <w:sz w:val="24"/>
          <w:szCs w:val="24"/>
        </w:rPr>
        <w:t xml:space="preserve"> возможн</w:t>
      </w:r>
      <w:r w:rsidR="00526AE3">
        <w:rPr>
          <w:rFonts w:ascii="Times New Roman" w:hAnsi="Times New Roman"/>
          <w:sz w:val="24"/>
          <w:szCs w:val="24"/>
        </w:rPr>
        <w:t>ость проявить свои нравственно-</w:t>
      </w:r>
      <w:r w:rsidRPr="00F22964">
        <w:rPr>
          <w:rFonts w:ascii="Times New Roman" w:hAnsi="Times New Roman"/>
          <w:sz w:val="24"/>
          <w:szCs w:val="24"/>
        </w:rPr>
        <w:t>духовные ценности на практике;</w:t>
      </w:r>
    </w:p>
    <w:p w:rsidR="001F5494" w:rsidRPr="00F22964" w:rsidRDefault="001F5494" w:rsidP="006F7E64">
      <w:pPr>
        <w:numPr>
          <w:ilvl w:val="0"/>
          <w:numId w:val="29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создание условий для нравственного самовоспитания </w:t>
      </w:r>
      <w:r w:rsidR="00526AE3">
        <w:rPr>
          <w:rFonts w:ascii="Times New Roman" w:hAnsi="Times New Roman"/>
          <w:sz w:val="24"/>
          <w:szCs w:val="24"/>
        </w:rPr>
        <w:t>об</w:t>
      </w:r>
      <w:r w:rsidRPr="00F22964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F22964">
        <w:rPr>
          <w:rFonts w:ascii="Times New Roman" w:hAnsi="Times New Roman"/>
          <w:sz w:val="24"/>
          <w:szCs w:val="24"/>
        </w:rPr>
        <w:t>щихся</w:t>
      </w: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Default="001F5494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Модуль 1</w:t>
      </w:r>
    </w:p>
    <w:p w:rsidR="00A913AB" w:rsidRPr="00795B96" w:rsidRDefault="00A913AB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71"/>
        <w:gridCol w:w="2778"/>
        <w:gridCol w:w="2812"/>
        <w:gridCol w:w="2744"/>
      </w:tblGrid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Месяц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Воспитательные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мероприятия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Воспитывающие 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мероприятия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Работа 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с родителями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Сентябрь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Классный час «Идет ДОБРОТА по Земле»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Тренинг «Уроки доброты»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Октябрь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Круглый стол  «Что значит быть хорошим сыном или дочерью?»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Ролевая игра «В гостях и дома…»;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классной газеты «Веселые путешественники»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Беседа «Национальные традиции в моей семье»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Ноябрь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lastRenderedPageBreak/>
              <w:t xml:space="preserve">Классный час «Простые </w:t>
            </w:r>
            <w:r w:rsidRPr="00795B96">
              <w:rPr>
                <w:rFonts w:ascii="Times New Roman" w:hAnsi="Times New Roman"/>
              </w:rPr>
              <w:lastRenderedPageBreak/>
              <w:t>истории человеческой дружбы»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lastRenderedPageBreak/>
              <w:t>Тренинг «Идеалы и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lastRenderedPageBreak/>
              <w:t xml:space="preserve"> </w:t>
            </w:r>
            <w:proofErr w:type="spellStart"/>
            <w:r w:rsidRPr="00795B96">
              <w:rPr>
                <w:rFonts w:ascii="Times New Roman" w:hAnsi="Times New Roman"/>
              </w:rPr>
              <w:t>антиидеалы</w:t>
            </w:r>
            <w:proofErr w:type="spellEnd"/>
            <w:r w:rsidRPr="00795B96">
              <w:rPr>
                <w:rFonts w:ascii="Times New Roman" w:hAnsi="Times New Roman"/>
              </w:rPr>
              <w:t>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lastRenderedPageBreak/>
              <w:t>Декабрь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Этическая беседа «Не бойся доброты, не бойся…»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Турнир «Знатоки этикета»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Родительское собрание «Эмоции и чувства в разговоре с подростком»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Январь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Беседа «В дружбе - сила»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Практикум «Если друг оказался вдруг…»;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Операция «Праздничный сюрприз»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Февраль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Беседа «О вкусах не спорят, о манерах надо знать»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Практикум «Беды невежества»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Март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Диспут «Современно ли чувство «любовь»?»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Игровая программа «Признание в любви»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Родительское собрание «В семье - выпускник»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Апрель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Классный час «Профессии милосердия и добра»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Литературн</w:t>
            </w:r>
            <w:proofErr w:type="gramStart"/>
            <w:r w:rsidRPr="00795B96">
              <w:rPr>
                <w:rFonts w:ascii="Times New Roman" w:hAnsi="Times New Roman"/>
              </w:rPr>
              <w:t>о-</w:t>
            </w:r>
            <w:proofErr w:type="gramEnd"/>
            <w:r w:rsidRPr="00795B96">
              <w:rPr>
                <w:rFonts w:ascii="Times New Roman" w:hAnsi="Times New Roman"/>
              </w:rPr>
              <w:t xml:space="preserve"> музыкальный праздник «Всему начало- любовь…»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Май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Презентация «Фильм о моем классе»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Заочная экскурсия «Я через пять лет»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1F5494" w:rsidRPr="00795B96" w:rsidRDefault="001F5494" w:rsidP="001F54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5494" w:rsidRDefault="001F5494" w:rsidP="008320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Модуль 2</w:t>
      </w:r>
    </w:p>
    <w:p w:rsidR="00832016" w:rsidRPr="00795B96" w:rsidRDefault="00832016" w:rsidP="008320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6"/>
        <w:gridCol w:w="2767"/>
        <w:gridCol w:w="2802"/>
        <w:gridCol w:w="2770"/>
      </w:tblGrid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Месяц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Воспитательные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 мероприятия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Воспитывающие 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мероприятия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Работа 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с родителями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Гостиная «Пейзажи России»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Участие в акции «Молодежи - здоровый образ жизни!»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Октябрь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Круглый стол «Три ступени, ведущие вниз»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литературн</w:t>
            </w:r>
            <w:proofErr w:type="gramStart"/>
            <w:r w:rsidRPr="00795B96">
              <w:rPr>
                <w:rFonts w:ascii="Times New Roman" w:hAnsi="Times New Roman"/>
              </w:rPr>
              <w:t>о-</w:t>
            </w:r>
            <w:proofErr w:type="gramEnd"/>
            <w:r w:rsidRPr="00795B96">
              <w:rPr>
                <w:rFonts w:ascii="Times New Roman" w:hAnsi="Times New Roman"/>
              </w:rPr>
              <w:t xml:space="preserve"> художественного альманаха «Факел»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Бесед</w:t>
            </w:r>
            <w:proofErr w:type="gramStart"/>
            <w:r w:rsidRPr="00795B96">
              <w:rPr>
                <w:rFonts w:ascii="Times New Roman" w:hAnsi="Times New Roman"/>
              </w:rPr>
              <w:t>а-</w:t>
            </w:r>
            <w:proofErr w:type="gramEnd"/>
            <w:r w:rsidRPr="00795B96">
              <w:rPr>
                <w:rFonts w:ascii="Times New Roman" w:hAnsi="Times New Roman"/>
              </w:rPr>
              <w:t xml:space="preserve"> диалог «Правовые основы семейных отношений»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Ноябрь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Беседа «Сколько стоит твое здоровье»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Игр</w:t>
            </w:r>
            <w:proofErr w:type="gramStart"/>
            <w:r w:rsidRPr="00795B96">
              <w:rPr>
                <w:rFonts w:ascii="Times New Roman" w:hAnsi="Times New Roman"/>
              </w:rPr>
              <w:t>а-</w:t>
            </w:r>
            <w:proofErr w:type="gramEnd"/>
            <w:r w:rsidRPr="00795B96">
              <w:rPr>
                <w:rFonts w:ascii="Times New Roman" w:hAnsi="Times New Roman"/>
              </w:rPr>
              <w:t xml:space="preserve"> доказательство «Суд над пороками людей»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Декабрь</w:t>
            </w: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Диспут «Конверт дружеских вопросов»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Ролевая игра «Добро пожаловать!»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Вечер вопросов и ответов «Закон и ответственность»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Январь</w:t>
            </w: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Классный час «Наркотик</w:t>
            </w:r>
            <w:proofErr w:type="gramStart"/>
            <w:r w:rsidRPr="00795B96">
              <w:rPr>
                <w:rFonts w:ascii="Times New Roman" w:hAnsi="Times New Roman"/>
              </w:rPr>
              <w:t>и-</w:t>
            </w:r>
            <w:proofErr w:type="gramEnd"/>
            <w:r w:rsidRPr="00795B96">
              <w:rPr>
                <w:rFonts w:ascii="Times New Roman" w:hAnsi="Times New Roman"/>
              </w:rPr>
              <w:t xml:space="preserve"> свобода или зависимость, полет или падение?»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Практикум «Мне это выгодно?»;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классной газеты «Веселые путешественники»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 xml:space="preserve">Консультация «За гранью </w:t>
            </w:r>
            <w:proofErr w:type="gramStart"/>
            <w:r w:rsidRPr="00795B96">
              <w:rPr>
                <w:rFonts w:ascii="Times New Roman" w:hAnsi="Times New Roman"/>
              </w:rPr>
              <w:t>дозволенного</w:t>
            </w:r>
            <w:proofErr w:type="gramEnd"/>
            <w:r w:rsidRPr="00795B96">
              <w:rPr>
                <w:rFonts w:ascii="Times New Roman" w:hAnsi="Times New Roman"/>
              </w:rPr>
              <w:t>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Февраль</w:t>
            </w: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Беседа «Как стать мужественным юношей»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Вечер вопросов и ответов «Мужское достоинство»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Март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Классный час «Наша стран</w:t>
            </w:r>
            <w:proofErr w:type="gramStart"/>
            <w:r w:rsidRPr="00795B96">
              <w:rPr>
                <w:rFonts w:ascii="Times New Roman" w:hAnsi="Times New Roman"/>
              </w:rPr>
              <w:t>а-</w:t>
            </w:r>
            <w:proofErr w:type="gramEnd"/>
            <w:r w:rsidRPr="00795B96">
              <w:rPr>
                <w:rFonts w:ascii="Times New Roman" w:hAnsi="Times New Roman"/>
              </w:rPr>
              <w:t xml:space="preserve"> Россия»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Творческий проект «Школа, которую мы строим»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Родительский ринг «Семейные проблемы. Как их решать?»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Апрель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Бесед</w:t>
            </w:r>
            <w:proofErr w:type="gramStart"/>
            <w:r w:rsidRPr="00795B96">
              <w:rPr>
                <w:rFonts w:ascii="Times New Roman" w:hAnsi="Times New Roman"/>
              </w:rPr>
              <w:t>а-</w:t>
            </w:r>
            <w:proofErr w:type="gramEnd"/>
            <w:r w:rsidRPr="00795B96">
              <w:rPr>
                <w:rFonts w:ascii="Times New Roman" w:hAnsi="Times New Roman"/>
              </w:rPr>
              <w:t xml:space="preserve"> размышление «Молодежный сленг: «за» и «против»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Тренинг «Разброс мнений»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Май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Классный час «Мое место в жизни»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 xml:space="preserve">Вечер вопросов и ответов «Что такое самовоспитание? Как ты </w:t>
            </w:r>
            <w:r w:rsidRPr="00795B96">
              <w:rPr>
                <w:rFonts w:ascii="Times New Roman" w:hAnsi="Times New Roman"/>
              </w:rPr>
              <w:lastRenderedPageBreak/>
              <w:t>его понимаешь?»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lastRenderedPageBreak/>
              <w:t>Практикум «В минуту трудности»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 xml:space="preserve">Родительское  собрание «И милость </w:t>
            </w:r>
            <w:proofErr w:type="gramStart"/>
            <w:r w:rsidRPr="00795B96">
              <w:rPr>
                <w:rFonts w:ascii="Times New Roman" w:hAnsi="Times New Roman"/>
              </w:rPr>
              <w:t>падшим</w:t>
            </w:r>
            <w:proofErr w:type="gramEnd"/>
            <w:r w:rsidRPr="00795B96">
              <w:rPr>
                <w:rFonts w:ascii="Times New Roman" w:hAnsi="Times New Roman"/>
              </w:rPr>
              <w:t xml:space="preserve"> подавать?»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1C348C" w:rsidRDefault="001C348C" w:rsidP="008320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Default="001F5494" w:rsidP="008320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Модуль 3</w:t>
      </w:r>
    </w:p>
    <w:p w:rsidR="00832016" w:rsidRPr="00795B96" w:rsidRDefault="00832016" w:rsidP="008320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70"/>
        <w:gridCol w:w="3287"/>
        <w:gridCol w:w="2557"/>
        <w:gridCol w:w="2491"/>
      </w:tblGrid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Месяц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Воспитательные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 мероприятия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Воспитывающие 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мероприятия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Работа 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с родителями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Сентябрь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Беседа «Моя «малая родина»»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Практикум «Памятные даты моей страны»</w:t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Октябрь</w:t>
            </w: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Классный час «Фольклорные традиции и праздники россиян»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CF22F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Вечер «</w:t>
            </w:r>
            <w:r w:rsidR="00CF22F7">
              <w:rPr>
                <w:rFonts w:ascii="Times New Roman" w:hAnsi="Times New Roman"/>
              </w:rPr>
              <w:t>Дон родной</w:t>
            </w:r>
            <w:r w:rsidRPr="00795B96">
              <w:rPr>
                <w:rFonts w:ascii="Times New Roman" w:hAnsi="Times New Roman"/>
              </w:rPr>
              <w:t>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Консультация «Что для детей «малая родина»?»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Ноябрь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Вечер вопросов и ответов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«Классики литературы о добре и зле»</w:t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Практикум «В мире мудрых мыслей и изречений»;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Тренинг «Семейный альбом»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Декабрь</w:t>
            </w: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Бесед</w:t>
            </w:r>
            <w:proofErr w:type="gramStart"/>
            <w:r w:rsidRPr="00795B96">
              <w:rPr>
                <w:rFonts w:ascii="Times New Roman" w:hAnsi="Times New Roman"/>
              </w:rPr>
              <w:t>а-</w:t>
            </w:r>
            <w:proofErr w:type="gramEnd"/>
            <w:r w:rsidRPr="00795B96">
              <w:rPr>
                <w:rFonts w:ascii="Times New Roman" w:hAnsi="Times New Roman"/>
              </w:rPr>
              <w:t xml:space="preserve"> диалог «Современные тоталитарные и экстремистские секты и организации религиозной направленности»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Акция «Мой выбор»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Практикум «Родительский дом –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надежный причал»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Январь</w:t>
            </w: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Встреча с интересными людьми города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«История глазами интересного человека»</w:t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Лингвистический марафон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«Когда говорят предметы»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Февраль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Классный час «Город помнит своих освободителей»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Операция «Ветеран»</w:t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Родительское собрание «История глазами моих родственников»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Март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«Диалог с веком» «Гений и злодейство - вещи совместимые?»</w:t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 xml:space="preserve">«Приглашаем всех </w:t>
            </w:r>
            <w:proofErr w:type="gramStart"/>
            <w:r w:rsidRPr="00795B96">
              <w:rPr>
                <w:rFonts w:ascii="Times New Roman" w:hAnsi="Times New Roman"/>
              </w:rPr>
              <w:t>в</w:t>
            </w:r>
            <w:proofErr w:type="gramEnd"/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театр!»;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классной газеты «Веселые путешественники»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Апрель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795B96">
              <w:rPr>
                <w:rFonts w:ascii="Times New Roman" w:hAnsi="Times New Roman"/>
              </w:rPr>
              <w:t>Беседа</w:t>
            </w:r>
            <w:proofErr w:type="gramEnd"/>
            <w:r w:rsidRPr="00795B96">
              <w:rPr>
                <w:rFonts w:ascii="Times New Roman" w:hAnsi="Times New Roman"/>
              </w:rPr>
              <w:t xml:space="preserve"> «Кем быть и </w:t>
            </w:r>
            <w:proofErr w:type="gramStart"/>
            <w:r w:rsidRPr="00795B96">
              <w:rPr>
                <w:rFonts w:ascii="Times New Roman" w:hAnsi="Times New Roman"/>
              </w:rPr>
              <w:t>каким</w:t>
            </w:r>
            <w:proofErr w:type="gramEnd"/>
            <w:r w:rsidRPr="00795B96">
              <w:rPr>
                <w:rFonts w:ascii="Times New Roman" w:hAnsi="Times New Roman"/>
              </w:rPr>
              <w:t xml:space="preserve"> быть?»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Конкурс сочинений «Что значит быть человеком?»</w:t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Консультация «Воспитание словом и делом»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Май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Урок мужества «Прикоснись к подвигу сердцем!»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Деловая игра «Люди, на которых хотим быть похожими»;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Операция «Подарок моим друзьям»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Родительское собрание «Впереди - взрослая жизнь!»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1F5494" w:rsidRPr="00795B96" w:rsidRDefault="001F5494" w:rsidP="001F5494">
      <w:pPr>
        <w:spacing w:after="0" w:line="240" w:lineRule="auto"/>
        <w:rPr>
          <w:rFonts w:ascii="Times New Roman" w:hAnsi="Times New Roman"/>
          <w:b/>
        </w:rPr>
      </w:pPr>
    </w:p>
    <w:p w:rsidR="001F5494" w:rsidRPr="009200F1" w:rsidRDefault="009200F1" w:rsidP="009200F1">
      <w:pPr>
        <w:pStyle w:val="1"/>
        <w:spacing w:before="0" w:line="240" w:lineRule="auto"/>
        <w:jc w:val="center"/>
        <w:rPr>
          <w:rStyle w:val="ae"/>
          <w:rFonts w:ascii="Times New Roman" w:hAnsi="Times New Roman"/>
          <w:b/>
          <w:bCs/>
          <w:color w:val="auto"/>
          <w:sz w:val="22"/>
          <w:szCs w:val="22"/>
        </w:rPr>
      </w:pPr>
      <w:bookmarkStart w:id="31" w:name="_Toc384826897"/>
      <w:r w:rsidRPr="009200F1">
        <w:rPr>
          <w:rFonts w:ascii="Times New Roman" w:hAnsi="Times New Roman"/>
          <w:color w:val="auto"/>
          <w:sz w:val="22"/>
          <w:szCs w:val="22"/>
        </w:rPr>
        <w:t>2.2.</w:t>
      </w:r>
      <w:r w:rsidR="001C348C">
        <w:rPr>
          <w:rFonts w:ascii="Times New Roman" w:hAnsi="Times New Roman"/>
          <w:color w:val="auto"/>
          <w:sz w:val="22"/>
          <w:szCs w:val="22"/>
        </w:rPr>
        <w:t>13</w:t>
      </w:r>
      <w:r w:rsidRPr="009200F1">
        <w:rPr>
          <w:rFonts w:ascii="Times New Roman" w:hAnsi="Times New Roman"/>
          <w:color w:val="auto"/>
          <w:sz w:val="22"/>
          <w:szCs w:val="22"/>
        </w:rPr>
        <w:t xml:space="preserve">. </w:t>
      </w:r>
      <w:r w:rsidR="001F5494" w:rsidRPr="009200F1">
        <w:rPr>
          <w:rStyle w:val="ae"/>
          <w:rFonts w:ascii="Times New Roman" w:hAnsi="Times New Roman"/>
          <w:b/>
          <w:bCs/>
          <w:color w:val="auto"/>
          <w:sz w:val="22"/>
          <w:szCs w:val="22"/>
        </w:rPr>
        <w:t xml:space="preserve"> ПРОГРАММА  ФОРМИРОВАНИЯ ЭКОЛОГИЧЕСКОЙ КУЛЬТУРЫ И КУЛЬТУРЫ ЗДОРОВОГО И БЕЗОПАСНОГО ОБРАЗА ЖИЗНИ</w:t>
      </w:r>
      <w:bookmarkStart w:id="32" w:name="_Toc303861529"/>
      <w:bookmarkStart w:id="33" w:name="_Toc303861794"/>
      <w:bookmarkStart w:id="34" w:name="_Toc335289481"/>
      <w:bookmarkEnd w:id="31"/>
    </w:p>
    <w:p w:rsidR="001F5494" w:rsidRPr="00795B96" w:rsidRDefault="001F5494" w:rsidP="001F5494">
      <w:pPr>
        <w:pStyle w:val="1"/>
        <w:spacing w:before="0" w:line="240" w:lineRule="auto"/>
        <w:rPr>
          <w:rFonts w:ascii="Times New Roman" w:hAnsi="Times New Roman"/>
          <w:sz w:val="22"/>
          <w:szCs w:val="22"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200F1">
        <w:rPr>
          <w:rFonts w:ascii="Times New Roman" w:hAnsi="Times New Roman"/>
          <w:b/>
          <w:sz w:val="24"/>
          <w:szCs w:val="24"/>
        </w:rPr>
        <w:t>Введение.</w:t>
      </w:r>
      <w:bookmarkEnd w:id="32"/>
      <w:bookmarkEnd w:id="33"/>
      <w:bookmarkEnd w:id="34"/>
      <w:r w:rsidRPr="009200F1">
        <w:rPr>
          <w:rFonts w:ascii="Times New Roman" w:hAnsi="Times New Roman"/>
          <w:b/>
          <w:sz w:val="24"/>
          <w:szCs w:val="24"/>
        </w:rPr>
        <w:t xml:space="preserve">  </w:t>
      </w:r>
    </w:p>
    <w:p w:rsidR="009200F1" w:rsidRPr="009200F1" w:rsidRDefault="009200F1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Программа формирования ценности здоровья и здорового образа жизни обучающихся — это комплексная программа формирования их знаний, установок, личностных ориентиров и норм поведения, обеспечивающих сохранение и укрепление физического и психологического здоровья.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lastRenderedPageBreak/>
        <w:t xml:space="preserve">         Представление о здоровье как триединстве здоровья физического (соматичес</w:t>
      </w:r>
      <w:r w:rsidR="009200F1">
        <w:rPr>
          <w:rFonts w:ascii="Times New Roman" w:hAnsi="Times New Roman"/>
          <w:sz w:val="24"/>
          <w:szCs w:val="24"/>
        </w:rPr>
        <w:t>кого), психического и духовно-</w:t>
      </w:r>
      <w:r w:rsidRPr="00F22964">
        <w:rPr>
          <w:rFonts w:ascii="Times New Roman" w:hAnsi="Times New Roman"/>
          <w:sz w:val="24"/>
          <w:szCs w:val="24"/>
        </w:rPr>
        <w:t>нравственного отражает невозможность сохранить и укрепить здоровье, заботясь только о  физическом или только духовном благополучии, необходимость комплексного подхода. «Чтобы быть здоровым, нужны собственные усилия – постоянные, и значит заменить их ничем нельзя» (Н.</w:t>
      </w:r>
      <w:r w:rsidR="00CF22F7">
        <w:rPr>
          <w:rFonts w:ascii="Times New Roman" w:hAnsi="Times New Roman"/>
          <w:sz w:val="24"/>
          <w:szCs w:val="24"/>
        </w:rPr>
        <w:t xml:space="preserve"> </w:t>
      </w:r>
      <w:r w:rsidRPr="00F22964">
        <w:rPr>
          <w:rFonts w:ascii="Times New Roman" w:hAnsi="Times New Roman"/>
          <w:sz w:val="24"/>
          <w:szCs w:val="24"/>
        </w:rPr>
        <w:t>Амосов). Лекарства не помогут, если сам  человек нарушает нормы здорового образа жизни (ЗОЖ).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        Известно, что здоровые привычки формируются с самого раннего возраста ребенка. Поэтому роль и значение семьи, семейного воспитания в этом процессе трудно переоценить. Несомненно, родители стараются прививать ребенку элементарные навыки гигиенической культуры, следят за сохранением их здоровья. Однако для осуществления преемственности в формировании привычки к здоровому образу жизни у школьников необходима совместная работа педагогов и родителей. Родителям необходимо ежедневно, изо дня в день, незаметно и неуклонно вести воспитание своего ребенка, чтобы он осознал необходимость укрепления здоровья и научился этому искусству. Чтобы успешно справиться с этой задачей, родители должны иметь определенную теоретическую и практическую подготовку в этих вопросах.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    Наметившаяся во всем мире тенденция новых подходов в вопросах формирования здоровья способствует со</w:t>
      </w:r>
      <w:r w:rsidR="009200F1">
        <w:rPr>
          <w:rFonts w:ascii="Times New Roman" w:hAnsi="Times New Roman"/>
          <w:sz w:val="24"/>
          <w:szCs w:val="24"/>
        </w:rPr>
        <w:t>зданию новых образовательно-</w:t>
      </w:r>
      <w:r w:rsidRPr="00F22964">
        <w:rPr>
          <w:rFonts w:ascii="Times New Roman" w:hAnsi="Times New Roman"/>
          <w:sz w:val="24"/>
          <w:szCs w:val="24"/>
        </w:rPr>
        <w:t xml:space="preserve">оздоровительных программ, начиная с дошкольного и младшего школьного возраста, поскольку именно в этот период у ребенка закладываются основные навыки по формированию здорового образа жизни. </w:t>
      </w:r>
    </w:p>
    <w:p w:rsidR="009200F1" w:rsidRDefault="009200F1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F22964">
        <w:rPr>
          <w:rFonts w:ascii="Times New Roman" w:hAnsi="Times New Roman"/>
          <w:b/>
          <w:bCs/>
          <w:i/>
          <w:sz w:val="24"/>
          <w:szCs w:val="24"/>
        </w:rPr>
        <w:t xml:space="preserve">Структура системной работы по формированию культуры здорового и безопасного образа жизни </w:t>
      </w:r>
      <w:r w:rsidR="009200F1">
        <w:rPr>
          <w:rFonts w:ascii="Times New Roman" w:hAnsi="Times New Roman"/>
          <w:b/>
          <w:bCs/>
          <w:i/>
          <w:sz w:val="24"/>
          <w:szCs w:val="24"/>
        </w:rPr>
        <w:t xml:space="preserve">основного общего и среднего </w:t>
      </w:r>
      <w:r w:rsidRPr="00F22964">
        <w:rPr>
          <w:rFonts w:ascii="Times New Roman" w:hAnsi="Times New Roman"/>
          <w:b/>
          <w:bCs/>
          <w:i/>
          <w:sz w:val="24"/>
          <w:szCs w:val="24"/>
        </w:rPr>
        <w:t xml:space="preserve"> общего образования</w:t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905"/>
      </w:tblGrid>
      <w:tr w:rsidR="001F5494" w:rsidRPr="00795B96" w:rsidTr="000421F9">
        <w:tc>
          <w:tcPr>
            <w:tcW w:w="10137" w:type="dxa"/>
          </w:tcPr>
          <w:p w:rsidR="001F5494" w:rsidRPr="00795B96" w:rsidRDefault="001F5494" w:rsidP="009200F1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95B96">
              <w:rPr>
                <w:rFonts w:ascii="Times New Roman" w:hAnsi="Times New Roman"/>
                <w:sz w:val="24"/>
                <w:szCs w:val="24"/>
              </w:rPr>
              <w:t>Формирование культуры здорового и безопасного образа жизни</w:t>
            </w:r>
          </w:p>
        </w:tc>
      </w:tr>
    </w:tbl>
    <w:p w:rsidR="001F5494" w:rsidRPr="00795B96" w:rsidRDefault="00AA5477" w:rsidP="009200F1">
      <w:pPr>
        <w:spacing w:after="0" w:line="240" w:lineRule="auto"/>
        <w:jc w:val="both"/>
        <w:rPr>
          <w:rFonts w:ascii="Times New Roman" w:hAnsi="Times New Roman"/>
          <w:b/>
          <w:bCs/>
          <w:sz w:val="17"/>
          <w:szCs w:val="17"/>
        </w:rPr>
      </w:pPr>
      <w:r>
        <w:rPr>
          <w:rFonts w:ascii="Times New Roman" w:hAnsi="Times New Roman"/>
          <w:b/>
          <w:bCs/>
          <w:noProof/>
          <w:sz w:val="17"/>
          <w:szCs w:val="17"/>
        </w:rPr>
        <w:pict>
          <v:line id="_x0000_s1199" style="position:absolute;left:0;text-align:left;z-index:251666432;mso-position-horizontal-relative:text;mso-position-vertical-relative:text" from="378pt,-.1pt" to="441pt,35.9pt">
            <v:stroke endarrow="block"/>
          </v:line>
        </w:pict>
      </w:r>
      <w:r>
        <w:rPr>
          <w:rFonts w:ascii="Times New Roman" w:hAnsi="Times New Roman"/>
          <w:b/>
          <w:bCs/>
          <w:noProof/>
          <w:sz w:val="17"/>
          <w:szCs w:val="17"/>
        </w:rPr>
        <w:pict>
          <v:line id="_x0000_s1198" style="position:absolute;left:0;text-align:left;z-index:251665408;mso-position-horizontal-relative:text;mso-position-vertical-relative:text" from="297pt,-.1pt" to="351pt,35.9pt">
            <v:stroke endarrow="block"/>
          </v:line>
        </w:pict>
      </w:r>
      <w:r>
        <w:rPr>
          <w:rFonts w:ascii="Times New Roman" w:hAnsi="Times New Roman"/>
          <w:b/>
          <w:bCs/>
          <w:noProof/>
          <w:sz w:val="17"/>
          <w:szCs w:val="17"/>
        </w:rPr>
        <w:pict>
          <v:line id="_x0000_s1197" style="position:absolute;left:0;text-align:left;z-index:251664384;mso-position-horizontal-relative:text;mso-position-vertical-relative:text" from="261pt,-.1pt" to="261pt,35.9pt">
            <v:stroke endarrow="block"/>
          </v:line>
        </w:pict>
      </w:r>
      <w:r>
        <w:rPr>
          <w:rFonts w:ascii="Times New Roman" w:hAnsi="Times New Roman"/>
          <w:b/>
          <w:bCs/>
          <w:noProof/>
          <w:sz w:val="17"/>
          <w:szCs w:val="17"/>
        </w:rPr>
        <w:pict>
          <v:line id="_x0000_s1196" style="position:absolute;left:0;text-align:left;flip:x;z-index:251663360;mso-position-horizontal-relative:text;mso-position-vertical-relative:text" from="180pt,-.1pt" to="243pt,35.9pt">
            <v:stroke endarrow="block"/>
          </v:line>
        </w:pict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sz w:val="17"/>
          <w:szCs w:val="17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sz w:val="17"/>
          <w:szCs w:val="17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sz w:val="17"/>
          <w:szCs w:val="17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95"/>
        <w:gridCol w:w="1917"/>
        <w:gridCol w:w="2012"/>
        <w:gridCol w:w="2011"/>
        <w:gridCol w:w="2070"/>
      </w:tblGrid>
      <w:tr w:rsidR="001F5494" w:rsidRPr="00795B96" w:rsidTr="000421F9">
        <w:tc>
          <w:tcPr>
            <w:tcW w:w="2027" w:type="dxa"/>
          </w:tcPr>
          <w:p w:rsidR="001F5494" w:rsidRPr="00795B96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Здоровье</w:t>
            </w:r>
          </w:p>
          <w:p w:rsidR="001F5494" w:rsidRPr="00795B96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сберегающая структура</w:t>
            </w:r>
          </w:p>
        </w:tc>
        <w:tc>
          <w:tcPr>
            <w:tcW w:w="2027" w:type="dxa"/>
          </w:tcPr>
          <w:p w:rsidR="001F5494" w:rsidRPr="00795B96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 xml:space="preserve">Рациональная организация учебной и </w:t>
            </w:r>
            <w:proofErr w:type="spellStart"/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внеучебной</w:t>
            </w:r>
            <w:proofErr w:type="spellEnd"/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 xml:space="preserve"> деятельности </w:t>
            </w:r>
            <w:proofErr w:type="gramStart"/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027" w:type="dxa"/>
          </w:tcPr>
          <w:p w:rsidR="001F5494" w:rsidRPr="00795B96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Эффекти</w:t>
            </w:r>
            <w:r w:rsidR="009200F1">
              <w:rPr>
                <w:rFonts w:ascii="Times New Roman" w:hAnsi="Times New Roman"/>
                <w:bCs/>
                <w:sz w:val="24"/>
                <w:szCs w:val="24"/>
              </w:rPr>
              <w:t>вная организация физкультурно-</w:t>
            </w: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оздоровительной работы</w:t>
            </w:r>
          </w:p>
        </w:tc>
        <w:tc>
          <w:tcPr>
            <w:tcW w:w="2028" w:type="dxa"/>
          </w:tcPr>
          <w:p w:rsidR="001F5494" w:rsidRPr="00795B96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Реализация дополнительных образовательных программ</w:t>
            </w:r>
          </w:p>
        </w:tc>
        <w:tc>
          <w:tcPr>
            <w:tcW w:w="2028" w:type="dxa"/>
          </w:tcPr>
          <w:p w:rsidR="001F5494" w:rsidRPr="00795B96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Просветительская работа с родителями</w:t>
            </w:r>
          </w:p>
        </w:tc>
      </w:tr>
    </w:tbl>
    <w:p w:rsidR="009200F1" w:rsidRDefault="009200F1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22964">
        <w:rPr>
          <w:rFonts w:ascii="Times New Roman" w:hAnsi="Times New Roman"/>
          <w:b/>
          <w:i/>
          <w:sz w:val="24"/>
          <w:szCs w:val="24"/>
        </w:rPr>
        <w:t xml:space="preserve">Система   последовательности приобщение школы и каждого учителя к </w:t>
      </w:r>
      <w:proofErr w:type="spellStart"/>
      <w:r w:rsidRPr="00F22964">
        <w:rPr>
          <w:rFonts w:ascii="Times New Roman" w:hAnsi="Times New Roman"/>
          <w:b/>
          <w:i/>
          <w:sz w:val="24"/>
          <w:szCs w:val="24"/>
        </w:rPr>
        <w:t>здоровьесберегающим</w:t>
      </w:r>
      <w:proofErr w:type="spellEnd"/>
      <w:r w:rsidRPr="00F22964">
        <w:rPr>
          <w:rFonts w:ascii="Times New Roman" w:hAnsi="Times New Roman"/>
          <w:b/>
          <w:i/>
          <w:sz w:val="24"/>
          <w:szCs w:val="24"/>
        </w:rPr>
        <w:t xml:space="preserve"> технологиям:</w:t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52490" cy="2945130"/>
            <wp:effectExtent l="0" t="0" r="0" b="0"/>
            <wp:docPr id="11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34200" cy="3971927"/>
                      <a:chOff x="1054100" y="2133600"/>
                      <a:chExt cx="6934200" cy="3971927"/>
                    </a:xfrm>
                  </a:grpSpPr>
                  <a:sp>
                    <a:nvSpPr>
                      <a:cNvPr id="55299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6311900" y="3429000"/>
                        <a:ext cx="1676400" cy="259080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5300" name="AutoShape 4"/>
                      <a:cNvSpPr>
                        <a:spLocks noChangeArrowheads="1"/>
                      </a:cNvSpPr>
                    </a:nvSpPr>
                    <a:spPr bwMode="auto">
                      <a:xfrm>
                        <a:off x="4559300" y="3429000"/>
                        <a:ext cx="1665288" cy="259080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5301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2819400" y="3429000"/>
                        <a:ext cx="1616075" cy="259080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5302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1054100" y="3429000"/>
                        <a:ext cx="1676400" cy="259080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5327" name="Rectangle 31"/>
                      <a:cNvSpPr>
                        <a:spLocks noChangeArrowheads="1"/>
                      </a:cNvSpPr>
                    </a:nvSpPr>
                    <a:spPr bwMode="auto">
                      <a:xfrm>
                        <a:off x="1071538" y="3571876"/>
                        <a:ext cx="1552563" cy="24622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dirty="0"/>
                            <a:t>осознание проблемы негативного воздействия школы на здоровье учащихся и необходимости ее незамедлительного разрешения</a:t>
                          </a:r>
                          <a:endParaRPr lang="en-US" sz="1400" dirty="0"/>
                        </a:p>
                      </a:txBody>
                      <a:useSpRect/>
                    </a:txSp>
                  </a:sp>
                  <a:grpSp>
                    <a:nvGrpSpPr>
                      <a:cNvPr id="38" name="Группа 37"/>
                      <a:cNvGrpSpPr/>
                    </a:nvGrpSpPr>
                    <a:grpSpPr>
                      <a:xfrm>
                        <a:off x="1282700" y="2133600"/>
                        <a:ext cx="6096000" cy="3685045"/>
                        <a:chOff x="1282700" y="2133600"/>
                        <a:chExt cx="6096000" cy="3685045"/>
                      </a:xfrm>
                    </a:grpSpPr>
                    <a:grpSp>
                      <a:nvGrpSpPr>
                        <a:cNvPr id="8" name="Group 7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282700" y="2133600"/>
                          <a:ext cx="6095998" cy="990600"/>
                          <a:chOff x="624" y="1152"/>
                          <a:chExt cx="4080" cy="720"/>
                        </a:xfrm>
                      </a:grpSpPr>
                      <a:sp>
                        <a:nvSpPr>
                          <a:cNvPr id="55304" name="Rectangle 8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624" y="1200"/>
                            <a:ext cx="672" cy="6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hlink"/>
                              </a:gs>
                              <a:gs pos="100000">
                                <a:schemeClr val="hlink"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0" lon="1500000" rev="0"/>
                            </a:camera>
                            <a:lightRig rig="legacyFlat4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chemeClr val="hlink"/>
                            </a:extrusionClr>
                          </a:sp3d>
                        </a:spPr>
                        <a:txSp>
                          <a:txBody>
                            <a:bodyPr wrap="none" anchor="ctr">
                              <a:flatTx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6" name="Group 9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292" y="1296"/>
                            <a:ext cx="623" cy="96"/>
                            <a:chOff x="2003" y="3439"/>
                            <a:chExt cx="468" cy="244"/>
                          </a:xfrm>
                        </a:grpSpPr>
                        <a:sp>
                          <a:nvSpPr>
                            <a:cNvPr id="55306" name="Oval 10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03" y="3439"/>
                              <a:ext cx="79" cy="2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07" name="Rectangle 11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48" y="3441"/>
                              <a:ext cx="388" cy="242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08" name="Oval 12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00" y="3443"/>
                              <a:ext cx="71" cy="234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bg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09" name="Oval 13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38" y="3519"/>
                              <a:ext cx="20" cy="69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55310" name="Rectangle 14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1776" y="1152"/>
                            <a:ext cx="672" cy="67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0" lon="1500000" rev="0"/>
                            </a:camera>
                            <a:lightRig rig="legacyFlat4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chemeClr val="tx2"/>
                            </a:extrusionClr>
                          </a:sp3d>
                        </a:spPr>
                        <a:txSp>
                          <a:txBody>
                            <a:bodyPr wrap="none" anchor="ctr">
                              <a:flatTx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8" name="Group 15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44" y="1296"/>
                            <a:ext cx="623" cy="96"/>
                            <a:chOff x="2003" y="3439"/>
                            <a:chExt cx="468" cy="244"/>
                          </a:xfrm>
                        </a:grpSpPr>
                        <a:sp>
                          <a:nvSpPr>
                            <a:cNvPr id="55312" name="Oval 16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03" y="3439"/>
                              <a:ext cx="79" cy="2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13" name="Rectangle 17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48" y="3441"/>
                              <a:ext cx="388" cy="242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14" name="Oval 18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00" y="3443"/>
                              <a:ext cx="71" cy="234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bg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15" name="Oval 19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38" y="3519"/>
                              <a:ext cx="20" cy="69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55316" name="Rectangle 20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2880" y="1152"/>
                            <a:ext cx="672" cy="6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hlink"/>
                              </a:gs>
                              <a:gs pos="100000">
                                <a:schemeClr val="hlink"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0" lon="1500000" rev="0"/>
                            </a:camera>
                            <a:lightRig rig="legacyFlat4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chemeClr val="hlink"/>
                            </a:extrusionClr>
                          </a:sp3d>
                        </a:spPr>
                        <a:txSp>
                          <a:txBody>
                            <a:bodyPr wrap="none" anchor="ctr">
                              <a:flatTx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20" name="Group 21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605" y="1296"/>
                            <a:ext cx="817" cy="96"/>
                            <a:chOff x="2003" y="3439"/>
                            <a:chExt cx="468" cy="244"/>
                          </a:xfrm>
                        </a:grpSpPr>
                        <a:sp>
                          <a:nvSpPr>
                            <a:cNvPr id="55318" name="Oval 22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03" y="3439"/>
                              <a:ext cx="79" cy="2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19" name="Rectangle 23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48" y="3441"/>
                              <a:ext cx="388" cy="242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20" name="Oval 24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00" y="3443"/>
                              <a:ext cx="71" cy="234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bg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21" name="Oval 25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38" y="3519"/>
                              <a:ext cx="20" cy="69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55322" name="Rectangle 26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4032" y="1152"/>
                            <a:ext cx="672" cy="67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0" lon="1500000" rev="0"/>
                            </a:camera>
                            <a:lightRig rig="legacyFlat4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chemeClr val="tx2"/>
                            </a:extrusionClr>
                          </a:sp3d>
                        </a:spPr>
                        <a:txSp>
                          <a:txBody>
                            <a:bodyPr wrap="none" anchor="ctr">
                              <a:flatTx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55323" name="Rectangle 27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1571604" y="2285992"/>
                          <a:ext cx="470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000" dirty="0">
                                <a:solidFill>
                                  <a:schemeClr val="bg1"/>
                                </a:solidFill>
                              </a:rPr>
                              <a:t>1</a:t>
                            </a:r>
                            <a:endParaRPr lang="en-US" sz="40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5324" name="Rectangle 28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3286116" y="2285992"/>
                          <a:ext cx="470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000" dirty="0">
                                <a:solidFill>
                                  <a:schemeClr val="bg1"/>
                                </a:solidFill>
                              </a:rPr>
                              <a:t>2</a:t>
                            </a:r>
                            <a:endParaRPr lang="en-US" sz="40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5325" name="Rectangle 29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929190" y="2285992"/>
                          <a:ext cx="470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000" dirty="0">
                                <a:solidFill>
                                  <a:schemeClr val="bg1"/>
                                </a:solidFill>
                              </a:rPr>
                              <a:t>3</a:t>
                            </a:r>
                            <a:endParaRPr lang="en-US" sz="40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5326" name="Rectangle 3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6643702" y="2285992"/>
                          <a:ext cx="470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000" dirty="0">
                                <a:solidFill>
                                  <a:schemeClr val="bg1"/>
                                </a:solidFill>
                              </a:rPr>
                              <a:t>4</a:t>
                            </a:r>
                            <a:endParaRPr lang="en-US" sz="40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5328" name="Rectangle 3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57488" y="3571876"/>
                          <a:ext cx="1585913" cy="22467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400" dirty="0"/>
                              <a:t>признание педагогами школы своей солидарной ответственности за неблагополучие состояния здоровья школьников</a:t>
                            </a:r>
                            <a:endParaRPr lang="en-US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5329" name="Rectangle 3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14876" y="3571876"/>
                          <a:ext cx="1428760" cy="18158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400" dirty="0"/>
                              <a:t>овладение необходимыми </a:t>
                            </a:r>
                            <a:r>
                              <a:rPr lang="ru-RU" sz="1400" dirty="0" err="1"/>
                              <a:t>здоровьесберегающими</a:t>
                            </a:r>
                            <a:r>
                              <a:rPr lang="ru-RU" sz="1400" dirty="0"/>
                              <a:t> технологиями (обретение компетенций)</a:t>
                            </a:r>
                            <a:endParaRPr lang="en-US" sz="1400" dirty="0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37" name="Прямоугольник 36"/>
                      <a:cNvSpPr/>
                    </a:nvSpPr>
                    <a:spPr>
                      <a:xfrm>
                        <a:off x="6357950" y="3643314"/>
                        <a:ext cx="1571636" cy="246221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dirty="0"/>
                            <a:t>реализация полученной подготовки на практике, в тесном взаимодействии друг с другом, с медиками, с самими учащимися и их родителями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1F5494" w:rsidRPr="00F2296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 w:rsidRPr="00F22964">
        <w:rPr>
          <w:rStyle w:val="ae"/>
          <w:rFonts w:ascii="Times New Roman" w:hAnsi="Times New Roman"/>
          <w:bCs w:val="0"/>
          <w:sz w:val="24"/>
          <w:szCs w:val="24"/>
        </w:rPr>
        <w:t>Цель:</w:t>
      </w: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 создать систему мер по охране и укреплению здоровья школьника, через использование педагогических технологий и методических приемов.</w:t>
      </w:r>
    </w:p>
    <w:p w:rsidR="00526AE3" w:rsidRDefault="00526AE3" w:rsidP="009200F1">
      <w:pPr>
        <w:spacing w:after="0" w:line="240" w:lineRule="auto"/>
        <w:jc w:val="both"/>
        <w:rPr>
          <w:rStyle w:val="ae"/>
          <w:rFonts w:ascii="Times New Roman" w:hAnsi="Times New Roman"/>
          <w:bCs w:val="0"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bCs w:val="0"/>
          <w:sz w:val="24"/>
          <w:szCs w:val="24"/>
        </w:rPr>
      </w:pPr>
      <w:r w:rsidRPr="00F22964">
        <w:rPr>
          <w:rStyle w:val="ae"/>
          <w:rFonts w:ascii="Times New Roman" w:hAnsi="Times New Roman"/>
          <w:bCs w:val="0"/>
          <w:sz w:val="24"/>
          <w:szCs w:val="24"/>
        </w:rPr>
        <w:t xml:space="preserve">Задачи: </w:t>
      </w:r>
    </w:p>
    <w:p w:rsidR="001F5494" w:rsidRPr="00F2296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 1.Активизировать участие педагогов в эффективном использовании </w:t>
      </w:r>
      <w:proofErr w:type="spellStart"/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>здоровьесберегающих</w:t>
      </w:r>
      <w:proofErr w:type="spellEnd"/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 технологий в школьных программах.</w:t>
      </w:r>
    </w:p>
    <w:p w:rsidR="001F5494" w:rsidRPr="00F2296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2. Разнообразить формы работы по формированию у </w:t>
      </w:r>
      <w:proofErr w:type="gramStart"/>
      <w:r w:rsidR="00A913AB">
        <w:rPr>
          <w:rStyle w:val="ae"/>
          <w:rFonts w:ascii="Times New Roman" w:hAnsi="Times New Roman"/>
          <w:b w:val="0"/>
          <w:bCs w:val="0"/>
          <w:sz w:val="24"/>
          <w:szCs w:val="24"/>
        </w:rPr>
        <w:t>об</w:t>
      </w: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>уча</w:t>
      </w:r>
      <w:r w:rsidR="00A913AB">
        <w:rPr>
          <w:rStyle w:val="ae"/>
          <w:rFonts w:ascii="Times New Roman" w:hAnsi="Times New Roman"/>
          <w:b w:val="0"/>
          <w:bCs w:val="0"/>
          <w:sz w:val="24"/>
          <w:szCs w:val="24"/>
        </w:rPr>
        <w:t>ю</w:t>
      </w: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>щихся</w:t>
      </w:r>
      <w:proofErr w:type="gramEnd"/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 культуры сохранения и совершенствования собственного здоровья.</w:t>
      </w:r>
    </w:p>
    <w:p w:rsidR="001F5494" w:rsidRPr="00F22964" w:rsidRDefault="00526AE3" w:rsidP="009200F1">
      <w:p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3. </w:t>
      </w:r>
      <w:r w:rsidR="001F5494"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Обеспечить оздоровительными видами деятельности режим дня школьника. </w:t>
      </w:r>
    </w:p>
    <w:p w:rsidR="00526AE3" w:rsidRDefault="00526AE3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Style w:val="ae"/>
          <w:rFonts w:ascii="Times New Roman" w:hAnsi="Times New Roman"/>
          <w:sz w:val="24"/>
          <w:szCs w:val="24"/>
        </w:rPr>
        <w:t>Предполагаемый результат:</w:t>
      </w:r>
      <w:r w:rsidRPr="00F22964">
        <w:rPr>
          <w:rFonts w:ascii="Times New Roman" w:hAnsi="Times New Roman"/>
          <w:sz w:val="24"/>
          <w:szCs w:val="24"/>
        </w:rPr>
        <w:t xml:space="preserve">  </w:t>
      </w:r>
    </w:p>
    <w:p w:rsidR="001F5494" w:rsidRPr="009200F1" w:rsidRDefault="001F5494" w:rsidP="006F7E64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улучшение организации и повышение качества оказания психологической помощи детям и взрослым;</w:t>
      </w:r>
    </w:p>
    <w:p w:rsidR="001F5494" w:rsidRPr="009200F1" w:rsidRDefault="001F5494" w:rsidP="006F7E64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формирование здорового жизненного стиля и высокоактивных поведенческих стратегий и личностных ресурсов у школьников;</w:t>
      </w:r>
    </w:p>
    <w:p w:rsidR="001F5494" w:rsidRPr="009200F1" w:rsidRDefault="001F5494" w:rsidP="006F7E64">
      <w:pPr>
        <w:pStyle w:val="a3"/>
        <w:numPr>
          <w:ilvl w:val="0"/>
          <w:numId w:val="31"/>
        </w:num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эффективность решения оздоровительных задач </w:t>
      </w:r>
      <w:proofErr w:type="spellStart"/>
      <w:r w:rsidRPr="009200F1">
        <w:rPr>
          <w:rFonts w:ascii="Times New Roman" w:hAnsi="Times New Roman"/>
          <w:sz w:val="24"/>
          <w:szCs w:val="24"/>
        </w:rPr>
        <w:t>валеологического</w:t>
      </w:r>
      <w:proofErr w:type="spellEnd"/>
      <w:r w:rsidRPr="009200F1">
        <w:rPr>
          <w:rFonts w:ascii="Times New Roman" w:hAnsi="Times New Roman"/>
          <w:sz w:val="24"/>
          <w:szCs w:val="24"/>
        </w:rPr>
        <w:t xml:space="preserve"> воспитания можно определить по динамике физического состояния вашего ребенка, по уменьшению заболеваемости, по формированию его умений выстраивать отношения со сверстниками, родителями и другими людьми, по проявлениям сострадания, стремления помочь окружающим, по снижению уровня тревожности и агрессивности.</w:t>
      </w:r>
    </w:p>
    <w:p w:rsidR="00526AE3" w:rsidRDefault="00526AE3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526AE3" w:rsidRDefault="001F5494" w:rsidP="006F7E64">
      <w:pPr>
        <w:pStyle w:val="a3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526AE3">
        <w:rPr>
          <w:rFonts w:ascii="Times New Roman" w:hAnsi="Times New Roman"/>
          <w:b/>
          <w:sz w:val="24"/>
          <w:szCs w:val="24"/>
        </w:rPr>
        <w:t>Здоровьесберегающие</w:t>
      </w:r>
      <w:proofErr w:type="spellEnd"/>
      <w:r w:rsidRPr="00526AE3">
        <w:rPr>
          <w:rFonts w:ascii="Times New Roman" w:hAnsi="Times New Roman"/>
          <w:b/>
          <w:sz w:val="24"/>
          <w:szCs w:val="24"/>
        </w:rPr>
        <w:t xml:space="preserve"> образовательные технологии</w:t>
      </w:r>
    </w:p>
    <w:p w:rsidR="001F5494" w:rsidRPr="00526AE3" w:rsidRDefault="001F5494" w:rsidP="006F7E64">
      <w:pPr>
        <w:pStyle w:val="a3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26AE3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Здоровьесберегающие</w:t>
      </w:r>
      <w:proofErr w:type="spellEnd"/>
      <w:r w:rsidRPr="00526AE3">
        <w:rPr>
          <w:rFonts w:ascii="Times New Roman" w:hAnsi="Times New Roman"/>
          <w:i/>
          <w:color w:val="006600"/>
          <w:sz w:val="24"/>
          <w:szCs w:val="24"/>
        </w:rPr>
        <w:t xml:space="preserve"> </w:t>
      </w:r>
      <w:r w:rsidRPr="00526AE3">
        <w:rPr>
          <w:rFonts w:ascii="Times New Roman" w:hAnsi="Times New Roman"/>
          <w:sz w:val="24"/>
          <w:szCs w:val="24"/>
        </w:rPr>
        <w:t>(профилактические прививки, обеспечение двигательной активности, витаминизация, организация здорового питания)</w:t>
      </w:r>
    </w:p>
    <w:p w:rsidR="001F5494" w:rsidRPr="00526AE3" w:rsidRDefault="001F5494" w:rsidP="006F7E64">
      <w:pPr>
        <w:pStyle w:val="a3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526AE3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Оздоровительные</w:t>
      </w:r>
      <w:proofErr w:type="gramEnd"/>
      <w:r w:rsidRPr="00526AE3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526AE3">
        <w:rPr>
          <w:rFonts w:ascii="Times New Roman" w:hAnsi="Times New Roman"/>
          <w:sz w:val="24"/>
          <w:szCs w:val="24"/>
        </w:rPr>
        <w:t xml:space="preserve">(физическая подготовка, физиотерапия, </w:t>
      </w:r>
      <w:proofErr w:type="spellStart"/>
      <w:r w:rsidRPr="00526AE3">
        <w:rPr>
          <w:rFonts w:ascii="Times New Roman" w:hAnsi="Times New Roman"/>
          <w:sz w:val="24"/>
          <w:szCs w:val="24"/>
        </w:rPr>
        <w:t>аромотерапия</w:t>
      </w:r>
      <w:proofErr w:type="spellEnd"/>
      <w:r w:rsidRPr="00526AE3">
        <w:rPr>
          <w:rFonts w:ascii="Times New Roman" w:hAnsi="Times New Roman"/>
          <w:sz w:val="24"/>
          <w:szCs w:val="24"/>
        </w:rPr>
        <w:t xml:space="preserve">, закаливание, гимнастика, массаж, </w:t>
      </w:r>
      <w:proofErr w:type="spellStart"/>
      <w:r w:rsidRPr="00526AE3">
        <w:rPr>
          <w:rFonts w:ascii="Times New Roman" w:hAnsi="Times New Roman"/>
          <w:sz w:val="24"/>
          <w:szCs w:val="24"/>
        </w:rPr>
        <w:t>фитотерапия</w:t>
      </w:r>
      <w:proofErr w:type="spellEnd"/>
      <w:r w:rsidRPr="00526AE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26AE3">
        <w:rPr>
          <w:rFonts w:ascii="Times New Roman" w:hAnsi="Times New Roman"/>
          <w:sz w:val="24"/>
          <w:szCs w:val="24"/>
        </w:rPr>
        <w:t>арттерапия</w:t>
      </w:r>
      <w:proofErr w:type="spellEnd"/>
      <w:r w:rsidRPr="00526AE3">
        <w:rPr>
          <w:rFonts w:ascii="Times New Roman" w:hAnsi="Times New Roman"/>
          <w:sz w:val="24"/>
          <w:szCs w:val="24"/>
        </w:rPr>
        <w:t>)</w:t>
      </w:r>
    </w:p>
    <w:p w:rsidR="001F5494" w:rsidRPr="00526AE3" w:rsidRDefault="001F5494" w:rsidP="006F7E64">
      <w:pPr>
        <w:pStyle w:val="a3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6AE3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Технологии обучения здоровью</w:t>
      </w:r>
      <w:r w:rsidRPr="00526AE3">
        <w:rPr>
          <w:rFonts w:ascii="Times New Roman" w:hAnsi="Times New Roman"/>
          <w:sz w:val="24"/>
          <w:szCs w:val="24"/>
        </w:rPr>
        <w:t xml:space="preserve"> (включение соответствующих тем в предметы общеобразовательного цикла)</w:t>
      </w:r>
    </w:p>
    <w:p w:rsidR="001F5494" w:rsidRPr="00526AE3" w:rsidRDefault="001F5494" w:rsidP="006F7E64">
      <w:pPr>
        <w:pStyle w:val="a3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6AE3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Воспитание культуры здоровья</w:t>
      </w:r>
      <w:r w:rsidRPr="00526AE3">
        <w:rPr>
          <w:rFonts w:ascii="Times New Roman" w:hAnsi="Times New Roman"/>
          <w:sz w:val="24"/>
          <w:szCs w:val="24"/>
        </w:rPr>
        <w:t xml:space="preserve"> (факультативные занятия по развитию личности учащихся, внеклассные и внешкольные мероприятия, фестивали, конкурсы и т.д.) </w:t>
      </w:r>
    </w:p>
    <w:p w:rsidR="001F5494" w:rsidRPr="00526AE3" w:rsidRDefault="001F5494" w:rsidP="006F7E64">
      <w:pPr>
        <w:pStyle w:val="a3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6AE3">
        <w:rPr>
          <w:rFonts w:ascii="Times New Roman" w:hAnsi="Times New Roman"/>
          <w:color w:val="000000"/>
          <w:sz w:val="24"/>
          <w:szCs w:val="24"/>
        </w:rPr>
        <w:lastRenderedPageBreak/>
        <w:t>Выделенные технологии могут быть представлены в иерархическом порядке по критерию субъектной включенности учащегося в образовательный процесс:</w:t>
      </w:r>
    </w:p>
    <w:p w:rsidR="001F5494" w:rsidRPr="00526AE3" w:rsidRDefault="001F5494" w:rsidP="006F7E64">
      <w:pPr>
        <w:pStyle w:val="a3"/>
        <w:numPr>
          <w:ilvl w:val="0"/>
          <w:numId w:val="9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26AE3">
        <w:rPr>
          <w:rFonts w:ascii="Times New Roman" w:hAnsi="Times New Roman"/>
          <w:b/>
          <w:bCs/>
          <w:i/>
          <w:sz w:val="24"/>
          <w:szCs w:val="24"/>
        </w:rPr>
        <w:t>Внесубъектные</w:t>
      </w:r>
      <w:proofErr w:type="spellEnd"/>
      <w:r w:rsidRPr="00526AE3">
        <w:rPr>
          <w:rFonts w:ascii="Times New Roman" w:hAnsi="Times New Roman"/>
          <w:b/>
          <w:bCs/>
          <w:i/>
          <w:sz w:val="24"/>
          <w:szCs w:val="24"/>
        </w:rPr>
        <w:t>:</w:t>
      </w:r>
      <w:r w:rsidRPr="00526AE3">
        <w:rPr>
          <w:rFonts w:ascii="Times New Roman" w:hAnsi="Times New Roman"/>
          <w:color w:val="000000"/>
          <w:sz w:val="24"/>
          <w:szCs w:val="24"/>
        </w:rPr>
        <w:tab/>
        <w:t>технологии рациональной организа</w:t>
      </w:r>
      <w:r w:rsidR="00A913AB" w:rsidRPr="00526AE3">
        <w:rPr>
          <w:rFonts w:ascii="Times New Roman" w:hAnsi="Times New Roman"/>
          <w:color w:val="000000"/>
          <w:sz w:val="24"/>
          <w:szCs w:val="24"/>
        </w:rPr>
        <w:t>ции</w:t>
      </w:r>
      <w:r w:rsidR="00A913AB" w:rsidRPr="00526AE3">
        <w:rPr>
          <w:rFonts w:ascii="Times New Roman" w:hAnsi="Times New Roman"/>
          <w:color w:val="000000"/>
          <w:sz w:val="24"/>
          <w:szCs w:val="24"/>
        </w:rPr>
        <w:br/>
        <w:t>образовательной          деятельности</w:t>
      </w:r>
      <w:r w:rsidRPr="00526AE3">
        <w:rPr>
          <w:rFonts w:ascii="Times New Roman" w:hAnsi="Times New Roman"/>
          <w:color w:val="000000"/>
          <w:sz w:val="24"/>
          <w:szCs w:val="24"/>
        </w:rPr>
        <w:t>,          технологии          формирования</w:t>
      </w:r>
      <w:r w:rsidRPr="00526AE3">
        <w:rPr>
          <w:rFonts w:ascii="Times New Roman" w:hAnsi="Times New Roman"/>
          <w:color w:val="000000"/>
          <w:sz w:val="24"/>
          <w:szCs w:val="24"/>
        </w:rPr>
        <w:br/>
      </w:r>
      <w:proofErr w:type="spellStart"/>
      <w:r w:rsidRPr="00526AE3">
        <w:rPr>
          <w:rFonts w:ascii="Times New Roman" w:hAnsi="Times New Roman"/>
          <w:color w:val="000000"/>
          <w:sz w:val="24"/>
          <w:szCs w:val="24"/>
        </w:rPr>
        <w:t>здоровьесберегающей</w:t>
      </w:r>
      <w:proofErr w:type="spellEnd"/>
      <w:r w:rsidRPr="00526AE3">
        <w:rPr>
          <w:rFonts w:ascii="Times New Roman" w:hAnsi="Times New Roman"/>
          <w:color w:val="000000"/>
          <w:sz w:val="24"/>
          <w:szCs w:val="24"/>
        </w:rPr>
        <w:t xml:space="preserve"> образовательной среды, организация здорового</w:t>
      </w:r>
      <w:r w:rsidRPr="00526AE3">
        <w:rPr>
          <w:rFonts w:ascii="Times New Roman" w:hAnsi="Times New Roman"/>
          <w:color w:val="000000"/>
          <w:sz w:val="24"/>
          <w:szCs w:val="24"/>
        </w:rPr>
        <w:br/>
        <w:t xml:space="preserve">питания (включая </w:t>
      </w:r>
      <w:proofErr w:type="gramStart"/>
      <w:r w:rsidRPr="00526AE3">
        <w:rPr>
          <w:rFonts w:ascii="Times New Roman" w:hAnsi="Times New Roman"/>
          <w:color w:val="000000"/>
          <w:sz w:val="24"/>
          <w:szCs w:val="24"/>
        </w:rPr>
        <w:t>диетическое</w:t>
      </w:r>
      <w:proofErr w:type="gramEnd"/>
      <w:r w:rsidRPr="00526AE3">
        <w:rPr>
          <w:rFonts w:ascii="Times New Roman" w:hAnsi="Times New Roman"/>
          <w:color w:val="000000"/>
          <w:sz w:val="24"/>
          <w:szCs w:val="24"/>
        </w:rPr>
        <w:t>) и т.п.</w:t>
      </w:r>
    </w:p>
    <w:p w:rsidR="001F5494" w:rsidRPr="00795B96" w:rsidRDefault="001F5494" w:rsidP="00526AE3">
      <w:pPr>
        <w:tabs>
          <w:tab w:val="left" w:pos="3488"/>
        </w:tabs>
        <w:spacing w:after="0" w:line="240" w:lineRule="auto"/>
        <w:ind w:firstLine="3495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67945</wp:posOffset>
            </wp:positionV>
            <wp:extent cx="5924550" cy="3246755"/>
            <wp:effectExtent l="0" t="0" r="0" b="0"/>
            <wp:wrapTight wrapText="bothSides">
              <wp:wrapPolygon edited="0">
                <wp:start x="3125" y="0"/>
                <wp:lineTo x="2778" y="634"/>
                <wp:lineTo x="2639" y="3042"/>
                <wp:lineTo x="6390" y="4056"/>
                <wp:lineTo x="9793" y="4056"/>
                <wp:lineTo x="2709" y="10392"/>
                <wp:lineTo x="3473" y="10899"/>
                <wp:lineTo x="5904" y="12167"/>
                <wp:lineTo x="2153" y="12420"/>
                <wp:lineTo x="556" y="13054"/>
                <wp:lineTo x="417" y="14701"/>
                <wp:lineTo x="69" y="16222"/>
                <wp:lineTo x="417" y="18250"/>
                <wp:lineTo x="486" y="21038"/>
                <wp:lineTo x="5904" y="21418"/>
                <wp:lineTo x="14516" y="21418"/>
                <wp:lineTo x="20489" y="21418"/>
                <wp:lineTo x="21114" y="21292"/>
                <wp:lineTo x="21392" y="20785"/>
                <wp:lineTo x="21183" y="20278"/>
                <wp:lineTo x="21461" y="18250"/>
                <wp:lineTo x="21600" y="16349"/>
                <wp:lineTo x="21600" y="16095"/>
                <wp:lineTo x="21461" y="15335"/>
                <wp:lineTo x="21183" y="14194"/>
                <wp:lineTo x="21322" y="13181"/>
                <wp:lineTo x="19794" y="12800"/>
                <wp:lineTo x="14585" y="12167"/>
                <wp:lineTo x="15141" y="12167"/>
                <wp:lineTo x="17711" y="10519"/>
                <wp:lineTo x="17641" y="10139"/>
                <wp:lineTo x="10626" y="4056"/>
                <wp:lineTo x="14168" y="4056"/>
                <wp:lineTo x="17988" y="3042"/>
                <wp:lineTo x="17988" y="1774"/>
                <wp:lineTo x="17641" y="634"/>
                <wp:lineTo x="17294" y="0"/>
                <wp:lineTo x="3125" y="0"/>
              </wp:wrapPolygon>
            </wp:wrapTight>
            <wp:docPr id="17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-1125" r="-60" b="-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Style w:val="ae"/>
          <w:rFonts w:ascii="Times New Roman" w:hAnsi="Times New Roman"/>
          <w:sz w:val="24"/>
          <w:szCs w:val="24"/>
        </w:rPr>
        <w:t xml:space="preserve">Основой </w:t>
      </w:r>
      <w:proofErr w:type="spellStart"/>
      <w:r w:rsidRPr="00F22964">
        <w:rPr>
          <w:rStyle w:val="ae"/>
          <w:rFonts w:ascii="Times New Roman" w:hAnsi="Times New Roman"/>
          <w:sz w:val="24"/>
          <w:szCs w:val="24"/>
        </w:rPr>
        <w:t>здоровьесберегающей</w:t>
      </w:r>
      <w:proofErr w:type="spellEnd"/>
      <w:r w:rsidRPr="00F22964">
        <w:rPr>
          <w:rStyle w:val="ae"/>
          <w:rFonts w:ascii="Times New Roman" w:hAnsi="Times New Roman"/>
          <w:sz w:val="24"/>
          <w:szCs w:val="24"/>
        </w:rPr>
        <w:t xml:space="preserve"> технологии является соблюдение педагогом таких принципов, как:</w:t>
      </w:r>
    </w:p>
    <w:p w:rsidR="001F5494" w:rsidRPr="009200F1" w:rsidRDefault="001F5494" w:rsidP="006F7E6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Учет возрастно-половых особенностей. </w:t>
      </w:r>
    </w:p>
    <w:p w:rsidR="001F5494" w:rsidRPr="009200F1" w:rsidRDefault="001F5494" w:rsidP="006F7E6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Учет состояния здоровья ученика и его индивидуальных психофизиологических особенностей при выборе форм, методов и средств обучения. </w:t>
      </w:r>
    </w:p>
    <w:p w:rsidR="001F5494" w:rsidRPr="009200F1" w:rsidRDefault="001F5494" w:rsidP="006F7E64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Структурирование урока на три части в зависимости от уровня умственной работоспособности </w:t>
      </w:r>
      <w:r w:rsidR="00FC2F6D">
        <w:rPr>
          <w:rFonts w:ascii="Times New Roman" w:hAnsi="Times New Roman"/>
          <w:sz w:val="24"/>
          <w:szCs w:val="24"/>
        </w:rPr>
        <w:t>об</w:t>
      </w:r>
      <w:r w:rsidRPr="009200F1">
        <w:rPr>
          <w:rFonts w:ascii="Times New Roman" w:hAnsi="Times New Roman"/>
          <w:sz w:val="24"/>
          <w:szCs w:val="24"/>
        </w:rPr>
        <w:t>уча</w:t>
      </w:r>
      <w:r w:rsidR="00FC2F6D">
        <w:rPr>
          <w:rFonts w:ascii="Times New Roman" w:hAnsi="Times New Roman"/>
          <w:sz w:val="24"/>
          <w:szCs w:val="24"/>
        </w:rPr>
        <w:t>ю</w:t>
      </w:r>
      <w:r w:rsidRPr="009200F1">
        <w:rPr>
          <w:rFonts w:ascii="Times New Roman" w:hAnsi="Times New Roman"/>
          <w:sz w:val="24"/>
          <w:szCs w:val="24"/>
        </w:rPr>
        <w:t xml:space="preserve">щихся. 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Использование здоровье сберегающих действий для сохранения работоспособности и расширения функциональных возможностей организма </w:t>
      </w:r>
      <w:r w:rsidR="00FC2F6D">
        <w:rPr>
          <w:rFonts w:ascii="Times New Roman" w:hAnsi="Times New Roman"/>
          <w:sz w:val="24"/>
          <w:szCs w:val="24"/>
        </w:rPr>
        <w:t>об</w:t>
      </w:r>
      <w:r w:rsidRPr="00F22964">
        <w:rPr>
          <w:rFonts w:ascii="Times New Roman" w:hAnsi="Times New Roman"/>
          <w:sz w:val="24"/>
          <w:szCs w:val="24"/>
        </w:rPr>
        <w:t>уча</w:t>
      </w:r>
      <w:r w:rsidR="00FC2F6D">
        <w:rPr>
          <w:rFonts w:ascii="Times New Roman" w:hAnsi="Times New Roman"/>
          <w:sz w:val="24"/>
          <w:szCs w:val="24"/>
        </w:rPr>
        <w:t>ю</w:t>
      </w:r>
      <w:r w:rsidRPr="00F22964">
        <w:rPr>
          <w:rFonts w:ascii="Times New Roman" w:hAnsi="Times New Roman"/>
          <w:sz w:val="24"/>
          <w:szCs w:val="24"/>
        </w:rPr>
        <w:t xml:space="preserve">щихся. К ним можно отнести: </w:t>
      </w:r>
    </w:p>
    <w:p w:rsidR="001F5494" w:rsidRPr="009200F1" w:rsidRDefault="001F5494" w:rsidP="006F7E64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оптимальную плотность урока; </w:t>
      </w:r>
    </w:p>
    <w:p w:rsidR="001F5494" w:rsidRPr="009200F1" w:rsidRDefault="001F5494" w:rsidP="006F7E64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чередование видов учебной деятельности; </w:t>
      </w:r>
    </w:p>
    <w:p w:rsidR="001F5494" w:rsidRPr="009200F1" w:rsidRDefault="001F5494" w:rsidP="006F7E64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наличие </w:t>
      </w:r>
      <w:proofErr w:type="gramStart"/>
      <w:r w:rsidRPr="009200F1">
        <w:rPr>
          <w:rFonts w:ascii="Times New Roman" w:hAnsi="Times New Roman"/>
          <w:sz w:val="24"/>
          <w:szCs w:val="24"/>
        </w:rPr>
        <w:t>физкультурной</w:t>
      </w:r>
      <w:proofErr w:type="gramEnd"/>
      <w:r w:rsidRPr="009200F1">
        <w:rPr>
          <w:rFonts w:ascii="Times New Roman" w:hAnsi="Times New Roman"/>
          <w:sz w:val="24"/>
          <w:szCs w:val="24"/>
        </w:rPr>
        <w:t xml:space="preserve"> пуазы; </w:t>
      </w:r>
    </w:p>
    <w:p w:rsidR="001F5494" w:rsidRPr="009200F1" w:rsidRDefault="001F5494" w:rsidP="006F7E64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наличие эмоциональных разрядок; </w:t>
      </w:r>
    </w:p>
    <w:p w:rsidR="001F5494" w:rsidRPr="009200F1" w:rsidRDefault="001F5494" w:rsidP="006F7E64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положительные эмоции. </w:t>
      </w:r>
    </w:p>
    <w:p w:rsidR="009200F1" w:rsidRDefault="009200F1" w:rsidP="009200F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bookmarkStart w:id="35" w:name="_Toc303861530"/>
      <w:bookmarkStart w:id="36" w:name="_Toc303861795"/>
      <w:bookmarkStart w:id="37" w:name="_Toc335289482"/>
    </w:p>
    <w:p w:rsidR="001F5494" w:rsidRPr="009200F1" w:rsidRDefault="001F5494" w:rsidP="009200F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9200F1">
        <w:rPr>
          <w:rFonts w:ascii="Times New Roman" w:hAnsi="Times New Roman"/>
          <w:i/>
          <w:sz w:val="24"/>
          <w:szCs w:val="24"/>
        </w:rPr>
        <w:t xml:space="preserve">Модель </w:t>
      </w:r>
      <w:proofErr w:type="spellStart"/>
      <w:r w:rsidRPr="009200F1">
        <w:rPr>
          <w:rFonts w:ascii="Times New Roman" w:hAnsi="Times New Roman"/>
          <w:i/>
          <w:sz w:val="24"/>
          <w:szCs w:val="24"/>
        </w:rPr>
        <w:t>здоровьесберегающей</w:t>
      </w:r>
      <w:proofErr w:type="spellEnd"/>
      <w:r w:rsidRPr="009200F1">
        <w:rPr>
          <w:rFonts w:ascii="Times New Roman" w:hAnsi="Times New Roman"/>
          <w:i/>
          <w:sz w:val="24"/>
          <w:szCs w:val="24"/>
        </w:rPr>
        <w:t xml:space="preserve"> организации учебного процесса в МБОУ СОШ №</w:t>
      </w:r>
      <w:bookmarkEnd w:id="35"/>
      <w:bookmarkEnd w:id="36"/>
      <w:bookmarkEnd w:id="37"/>
      <w:r w:rsidR="009200F1">
        <w:rPr>
          <w:rFonts w:ascii="Times New Roman" w:hAnsi="Times New Roman"/>
          <w:i/>
          <w:sz w:val="24"/>
          <w:szCs w:val="24"/>
        </w:rPr>
        <w:t>10</w:t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9200F1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color w:val="C00000"/>
          <w:kern w:val="36"/>
          <w:sz w:val="24"/>
          <w:szCs w:val="24"/>
        </w:rPr>
        <w:lastRenderedPageBreak/>
        <w:drawing>
          <wp:anchor distT="6096" distB="20193" distL="211836" distR="198374" simplePos="0" relativeHeight="251668480" behindDoc="1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-3810</wp:posOffset>
            </wp:positionV>
            <wp:extent cx="5213350" cy="2727325"/>
            <wp:effectExtent l="19050" t="0" r="6350" b="0"/>
            <wp:wrapTight wrapText="bothSides">
              <wp:wrapPolygon edited="0">
                <wp:start x="0" y="0"/>
                <wp:lineTo x="-79" y="6488"/>
                <wp:lineTo x="3631" y="7242"/>
                <wp:lineTo x="-79" y="7544"/>
                <wp:lineTo x="-79" y="14031"/>
                <wp:lineTo x="552" y="14936"/>
                <wp:lineTo x="-79" y="15087"/>
                <wp:lineTo x="-79" y="21424"/>
                <wp:lineTo x="21626" y="21424"/>
                <wp:lineTo x="21626" y="15087"/>
                <wp:lineTo x="21153" y="14936"/>
                <wp:lineTo x="21626" y="14182"/>
                <wp:lineTo x="21626" y="7544"/>
                <wp:lineTo x="17917" y="7242"/>
                <wp:lineTo x="21626" y="6488"/>
                <wp:lineTo x="21626" y="0"/>
                <wp:lineTo x="0" y="0"/>
              </wp:wrapPolygon>
            </wp:wrapTight>
            <wp:docPr id="177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4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272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22964">
        <w:rPr>
          <w:rFonts w:ascii="Times New Roman" w:hAnsi="Times New Roman"/>
          <w:b/>
          <w:sz w:val="24"/>
          <w:szCs w:val="24"/>
        </w:rPr>
        <w:t>Принципы программы, на которых строится воспитание здорового образа жизни:</w:t>
      </w:r>
    </w:p>
    <w:p w:rsidR="00FC2F6D" w:rsidRDefault="001F5494" w:rsidP="006F7E64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Системный подход.</w:t>
      </w:r>
    </w:p>
    <w:p w:rsidR="00FC2F6D" w:rsidRDefault="001F5494" w:rsidP="00FC2F6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 xml:space="preserve">Человек представляет собой единство телесного и духовного.  Невозможно сохранить тело </w:t>
      </w:r>
      <w:proofErr w:type="gramStart"/>
      <w:r w:rsidRPr="00FC2F6D">
        <w:rPr>
          <w:rFonts w:ascii="Times New Roman" w:hAnsi="Times New Roman"/>
          <w:sz w:val="24"/>
          <w:szCs w:val="24"/>
        </w:rPr>
        <w:t>здоровым</w:t>
      </w:r>
      <w:proofErr w:type="gramEnd"/>
      <w:r w:rsidRPr="00FC2F6D">
        <w:rPr>
          <w:rFonts w:ascii="Times New Roman" w:hAnsi="Times New Roman"/>
          <w:sz w:val="24"/>
          <w:szCs w:val="24"/>
        </w:rPr>
        <w:t xml:space="preserve">, если не совершенствовать эмоционально – волевую сферу, если не работать с душой и </w:t>
      </w:r>
      <w:proofErr w:type="spellStart"/>
      <w:r w:rsidRPr="00FC2F6D">
        <w:rPr>
          <w:rFonts w:ascii="Times New Roman" w:hAnsi="Times New Roman"/>
          <w:sz w:val="24"/>
          <w:szCs w:val="24"/>
        </w:rPr>
        <w:t>нравственостью</w:t>
      </w:r>
      <w:proofErr w:type="spellEnd"/>
      <w:r w:rsidRPr="00FC2F6D">
        <w:rPr>
          <w:rFonts w:ascii="Times New Roman" w:hAnsi="Times New Roman"/>
          <w:sz w:val="24"/>
          <w:szCs w:val="24"/>
        </w:rPr>
        <w:t xml:space="preserve"> ребенка.</w:t>
      </w:r>
    </w:p>
    <w:p w:rsidR="001F5494" w:rsidRPr="00FC2F6D" w:rsidRDefault="001F5494" w:rsidP="00FC2F6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 xml:space="preserve">Успешное решение задач </w:t>
      </w:r>
      <w:proofErr w:type="spellStart"/>
      <w:r w:rsidRPr="00FC2F6D">
        <w:rPr>
          <w:rFonts w:ascii="Times New Roman" w:hAnsi="Times New Roman"/>
          <w:sz w:val="24"/>
          <w:szCs w:val="24"/>
        </w:rPr>
        <w:t>валеологического</w:t>
      </w:r>
      <w:proofErr w:type="spellEnd"/>
      <w:r w:rsidRPr="00FC2F6D">
        <w:rPr>
          <w:rFonts w:ascii="Times New Roman" w:hAnsi="Times New Roman"/>
          <w:sz w:val="24"/>
          <w:szCs w:val="24"/>
        </w:rPr>
        <w:t xml:space="preserve"> воспитания возможно только при объединении воспитательных усилий школы и родителей.</w:t>
      </w:r>
    </w:p>
    <w:p w:rsidR="001F5494" w:rsidRPr="009200F1" w:rsidRDefault="001F5494" w:rsidP="006F7E64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200F1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9200F1">
        <w:rPr>
          <w:rFonts w:ascii="Times New Roman" w:hAnsi="Times New Roman"/>
          <w:sz w:val="24"/>
          <w:szCs w:val="24"/>
        </w:rPr>
        <w:t xml:space="preserve"> подход.</w:t>
      </w:r>
    </w:p>
    <w:p w:rsidR="001F5494" w:rsidRPr="009200F1" w:rsidRDefault="001F5494" w:rsidP="006F7E64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200F1">
        <w:rPr>
          <w:rFonts w:ascii="Times New Roman" w:hAnsi="Times New Roman"/>
          <w:sz w:val="24"/>
          <w:szCs w:val="24"/>
        </w:rPr>
        <w:t>Валеологическая</w:t>
      </w:r>
      <w:proofErr w:type="spellEnd"/>
      <w:r w:rsidRPr="009200F1">
        <w:rPr>
          <w:rFonts w:ascii="Times New Roman" w:hAnsi="Times New Roman"/>
          <w:sz w:val="24"/>
          <w:szCs w:val="24"/>
        </w:rPr>
        <w:t xml:space="preserve"> культура осваивается детьми в процессе совместной деятельности с родителями. Необходимо не направлять детей на путь здоровья, а вести их за собой по этому пути.</w:t>
      </w:r>
    </w:p>
    <w:p w:rsidR="001F5494" w:rsidRPr="009200F1" w:rsidRDefault="001F5494" w:rsidP="006F7E64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Принцип «не навреди!».</w:t>
      </w:r>
    </w:p>
    <w:p w:rsidR="001F5494" w:rsidRPr="009200F1" w:rsidRDefault="001F5494" w:rsidP="00FC2F6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Предусматривае</w:t>
      </w:r>
      <w:r w:rsidR="00FC2F6D">
        <w:rPr>
          <w:rFonts w:ascii="Times New Roman" w:hAnsi="Times New Roman"/>
          <w:sz w:val="24"/>
          <w:szCs w:val="24"/>
        </w:rPr>
        <w:t>т</w:t>
      </w:r>
      <w:r w:rsidRPr="009200F1">
        <w:rPr>
          <w:rFonts w:ascii="Times New Roman" w:hAnsi="Times New Roman"/>
          <w:sz w:val="24"/>
          <w:szCs w:val="24"/>
        </w:rPr>
        <w:t>ся использование в работе только безопасных приемов оздоровления, апробированных тысячелетием опытом человечества и официально признанных.</w:t>
      </w:r>
    </w:p>
    <w:p w:rsidR="001F5494" w:rsidRPr="009200F1" w:rsidRDefault="001F5494" w:rsidP="006F7E64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Принцип гуманизма.</w:t>
      </w:r>
    </w:p>
    <w:p w:rsidR="001F5494" w:rsidRPr="009200F1" w:rsidRDefault="001F5494" w:rsidP="00FC2F6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9200F1">
        <w:rPr>
          <w:rFonts w:ascii="Times New Roman" w:hAnsi="Times New Roman"/>
          <w:sz w:val="24"/>
          <w:szCs w:val="24"/>
        </w:rPr>
        <w:t>валеологическом</w:t>
      </w:r>
      <w:proofErr w:type="spellEnd"/>
      <w:r w:rsidRPr="009200F1">
        <w:rPr>
          <w:rFonts w:ascii="Times New Roman" w:hAnsi="Times New Roman"/>
          <w:sz w:val="24"/>
          <w:szCs w:val="24"/>
        </w:rPr>
        <w:t xml:space="preserve"> воспитании признается </w:t>
      </w:r>
      <w:proofErr w:type="spellStart"/>
      <w:r w:rsidRPr="009200F1">
        <w:rPr>
          <w:rFonts w:ascii="Times New Roman" w:hAnsi="Times New Roman"/>
          <w:sz w:val="24"/>
          <w:szCs w:val="24"/>
        </w:rPr>
        <w:t>самоценность</w:t>
      </w:r>
      <w:proofErr w:type="spellEnd"/>
      <w:r w:rsidRPr="009200F1">
        <w:rPr>
          <w:rFonts w:ascii="Times New Roman" w:hAnsi="Times New Roman"/>
          <w:sz w:val="24"/>
          <w:szCs w:val="24"/>
        </w:rPr>
        <w:t xml:space="preserve"> личности ребенка. Нравственными ориентирами воспитания являются общечеловеческие ценности.</w:t>
      </w:r>
    </w:p>
    <w:p w:rsidR="001F5494" w:rsidRPr="009200F1" w:rsidRDefault="001F5494" w:rsidP="006F7E64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Принцип альтруизма.</w:t>
      </w:r>
    </w:p>
    <w:p w:rsidR="001F5494" w:rsidRPr="009200F1" w:rsidRDefault="001F5494" w:rsidP="00FC2F6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Предусматривает потребность делиться освоенными ценностями </w:t>
      </w:r>
      <w:proofErr w:type="spellStart"/>
      <w:r w:rsidRPr="009200F1">
        <w:rPr>
          <w:rFonts w:ascii="Times New Roman" w:hAnsi="Times New Roman"/>
          <w:sz w:val="24"/>
          <w:szCs w:val="24"/>
        </w:rPr>
        <w:t>валеологической</w:t>
      </w:r>
      <w:proofErr w:type="spellEnd"/>
      <w:r w:rsidRPr="009200F1">
        <w:rPr>
          <w:rFonts w:ascii="Times New Roman" w:hAnsi="Times New Roman"/>
          <w:sz w:val="24"/>
          <w:szCs w:val="24"/>
        </w:rPr>
        <w:t xml:space="preserve"> культуры: «Научился сам – научи друга».</w:t>
      </w:r>
    </w:p>
    <w:p w:rsidR="001F5494" w:rsidRPr="009200F1" w:rsidRDefault="001F5494" w:rsidP="006F7E64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Принцип меры.</w:t>
      </w:r>
    </w:p>
    <w:p w:rsidR="001F5494" w:rsidRPr="009200F1" w:rsidRDefault="001F5494" w:rsidP="00FC2F6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Для здоровья хорошо то, что в меру.</w:t>
      </w:r>
    </w:p>
    <w:p w:rsidR="00FC2F6D" w:rsidRDefault="00FC2F6D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color w:val="C00000"/>
          <w:sz w:val="24"/>
          <w:szCs w:val="24"/>
          <w:u w:val="single"/>
        </w:rPr>
      </w:pPr>
      <w:r w:rsidRPr="00F22964">
        <w:rPr>
          <w:rFonts w:ascii="Times New Roman" w:hAnsi="Times New Roman"/>
          <w:b/>
          <w:sz w:val="24"/>
          <w:szCs w:val="24"/>
        </w:rPr>
        <w:t>Формы организации занятий: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интеграция в базовые образовательные дисциплины;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проведение часов здоровья;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факультативные занятия;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проведение классных часов;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занятия в кружках;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• проведение </w:t>
      </w:r>
      <w:proofErr w:type="spellStart"/>
      <w:r w:rsidRPr="00F22964">
        <w:rPr>
          <w:rFonts w:ascii="Times New Roman" w:hAnsi="Times New Roman"/>
          <w:sz w:val="24"/>
          <w:szCs w:val="24"/>
        </w:rPr>
        <w:t>досуговых</w:t>
      </w:r>
      <w:proofErr w:type="spellEnd"/>
      <w:r w:rsidRPr="00F22964">
        <w:rPr>
          <w:rFonts w:ascii="Times New Roman" w:hAnsi="Times New Roman"/>
          <w:sz w:val="24"/>
          <w:szCs w:val="24"/>
        </w:rPr>
        <w:t xml:space="preserve"> мероприятий: конкурсов, праздников, викторин, экскурсий и т. п.; 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организацию дней здоровья.</w:t>
      </w:r>
    </w:p>
    <w:p w:rsidR="00526AE3" w:rsidRDefault="00526AE3" w:rsidP="009200F1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F22964">
        <w:rPr>
          <w:rFonts w:ascii="Times New Roman" w:hAnsi="Times New Roman"/>
          <w:b/>
          <w:iCs/>
          <w:sz w:val="24"/>
          <w:szCs w:val="24"/>
        </w:rPr>
        <w:t>Просветительская работа с родителями (законными представителями) включает: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lastRenderedPageBreak/>
        <w:t>- лекции, семинары, консультации, курсы по различным вопросам роста и развития ребёнка, его здоровья, факторам, положительно и отрицательно влияющим на здоровье детей и т. п.;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- приобретение для родителей (законных представителей) необходимой научно-методической литературы;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- организацию совместной работы педагогов и родителей (законных представителей) по проведению спортивных соревнований, дней здоровья, занятий по профилактике вредных привычек и т. п.</w:t>
      </w: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F22964">
        <w:rPr>
          <w:rFonts w:ascii="Times New Roman" w:hAnsi="Times New Roman"/>
          <w:b/>
          <w:iCs/>
          <w:sz w:val="24"/>
          <w:szCs w:val="24"/>
        </w:rPr>
        <w:t xml:space="preserve">Направление </w:t>
      </w:r>
      <w:proofErr w:type="spellStart"/>
      <w:r w:rsidRPr="00F22964">
        <w:rPr>
          <w:rFonts w:ascii="Times New Roman" w:hAnsi="Times New Roman"/>
          <w:b/>
          <w:iCs/>
          <w:sz w:val="24"/>
          <w:szCs w:val="24"/>
        </w:rPr>
        <w:t>здоровьесберегающей</w:t>
      </w:r>
      <w:proofErr w:type="spellEnd"/>
      <w:r w:rsidRPr="00F22964">
        <w:rPr>
          <w:rFonts w:ascii="Times New Roman" w:hAnsi="Times New Roman"/>
          <w:b/>
          <w:iCs/>
          <w:sz w:val="24"/>
          <w:szCs w:val="24"/>
        </w:rPr>
        <w:t xml:space="preserve"> деятельности через самоуправление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49"/>
        <w:gridCol w:w="5055"/>
        <w:gridCol w:w="3119"/>
      </w:tblGrid>
      <w:tr w:rsidR="001F5494" w:rsidRPr="00F22964" w:rsidTr="00526AE3">
        <w:tc>
          <w:tcPr>
            <w:tcW w:w="1749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Направление</w:t>
            </w:r>
          </w:p>
        </w:tc>
        <w:tc>
          <w:tcPr>
            <w:tcW w:w="5055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Средства</w:t>
            </w:r>
          </w:p>
        </w:tc>
        <w:tc>
          <w:tcPr>
            <w:tcW w:w="3119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Ожидаемый результат</w:t>
            </w:r>
          </w:p>
        </w:tc>
      </w:tr>
      <w:tr w:rsidR="001F5494" w:rsidRPr="00F22964" w:rsidTr="00526AE3">
        <w:tc>
          <w:tcPr>
            <w:tcW w:w="1749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Приобщение к спорту и пропаганда здорового образа жизни.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5" w:type="dxa"/>
          </w:tcPr>
          <w:p w:rsidR="001F5494" w:rsidRPr="00F22964" w:rsidRDefault="009200F1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Санитарно-</w:t>
            </w:r>
            <w:r w:rsidR="001F5494" w:rsidRPr="00F22964">
              <w:rPr>
                <w:rFonts w:ascii="Times New Roman" w:hAnsi="Times New Roman"/>
                <w:sz w:val="24"/>
                <w:szCs w:val="24"/>
              </w:rPr>
              <w:t>просветительская работа, обучение оказанию первой помощи, С-витаминизация,  экскурсии, выходы в природу, Дни здоровья.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Разучивание народных игр и состязаний, Конкурсы «Безопасность на улицах и дорогах», «Безопасное колесо».. Цикл мероприятий по ПДД, ППЖБ, </w:t>
            </w:r>
            <w:proofErr w:type="gramStart"/>
            <w:r w:rsidRPr="00F22964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F22964">
              <w:rPr>
                <w:rFonts w:ascii="Times New Roman" w:hAnsi="Times New Roman"/>
                <w:sz w:val="24"/>
                <w:szCs w:val="24"/>
              </w:rPr>
              <w:t xml:space="preserve"> и ЖД.</w:t>
            </w:r>
          </w:p>
        </w:tc>
        <w:tc>
          <w:tcPr>
            <w:tcW w:w="3119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Укрепление Здоровья, формирование  здорового образа жизни. Применение в повседневной жизни полученных знаний по сбережению своего здоровья.</w:t>
            </w:r>
          </w:p>
        </w:tc>
      </w:tr>
    </w:tbl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Default="001F5494" w:rsidP="009200F1">
      <w:pPr>
        <w:spacing w:after="0" w:line="240" w:lineRule="auto"/>
        <w:jc w:val="center"/>
        <w:rPr>
          <w:rFonts w:ascii="Times New Roman" w:hAnsi="Times New Roman"/>
        </w:rPr>
      </w:pPr>
      <w:r w:rsidRPr="00795B96">
        <w:rPr>
          <w:rFonts w:ascii="Times New Roman" w:hAnsi="Times New Roman"/>
          <w:b/>
        </w:rPr>
        <w:t>Направление работы  органа ученического самоуправления</w:t>
      </w:r>
    </w:p>
    <w:p w:rsidR="009200F1" w:rsidRPr="00795B96" w:rsidRDefault="009200F1" w:rsidP="009200F1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4"/>
        <w:gridCol w:w="3889"/>
        <w:gridCol w:w="2050"/>
        <w:gridCol w:w="1874"/>
      </w:tblGrid>
      <w:tr w:rsidR="001F5494" w:rsidRPr="00910EB0" w:rsidTr="00526AE3">
        <w:tc>
          <w:tcPr>
            <w:tcW w:w="1985" w:type="dxa"/>
            <w:shd w:val="clear" w:color="auto" w:fill="auto"/>
          </w:tcPr>
          <w:p w:rsidR="001F5494" w:rsidRPr="00910EB0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10EB0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bookmarkStart w:id="38" w:name="_Toc303861531"/>
            <w:bookmarkStart w:id="39" w:name="_Toc303861796"/>
            <w:bookmarkStart w:id="40" w:name="_Toc335289483"/>
            <w:r w:rsidRPr="00910EB0">
              <w:rPr>
                <w:rFonts w:ascii="Times New Roman" w:hAnsi="Times New Roman"/>
                <w:i/>
                <w:sz w:val="24"/>
                <w:szCs w:val="24"/>
              </w:rPr>
              <w:t>Название</w:t>
            </w:r>
            <w:bookmarkEnd w:id="38"/>
            <w:bookmarkEnd w:id="39"/>
            <w:bookmarkEnd w:id="40"/>
          </w:p>
        </w:tc>
        <w:tc>
          <w:tcPr>
            <w:tcW w:w="3990" w:type="dxa"/>
            <w:shd w:val="clear" w:color="auto" w:fill="auto"/>
          </w:tcPr>
          <w:p w:rsidR="001F5494" w:rsidRPr="00910EB0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bookmarkStart w:id="41" w:name="_Toc303861532"/>
            <w:bookmarkStart w:id="42" w:name="_Toc303861797"/>
            <w:bookmarkStart w:id="43" w:name="_Toc335289484"/>
            <w:r w:rsidRPr="00910EB0">
              <w:rPr>
                <w:rFonts w:ascii="Times New Roman" w:hAnsi="Times New Roman"/>
                <w:i/>
                <w:sz w:val="24"/>
                <w:szCs w:val="24"/>
              </w:rPr>
              <w:t>Направления работы</w:t>
            </w:r>
            <w:bookmarkEnd w:id="41"/>
            <w:bookmarkEnd w:id="42"/>
            <w:bookmarkEnd w:id="43"/>
          </w:p>
        </w:tc>
        <w:tc>
          <w:tcPr>
            <w:tcW w:w="2050" w:type="dxa"/>
            <w:shd w:val="clear" w:color="auto" w:fill="auto"/>
          </w:tcPr>
          <w:p w:rsidR="001F5494" w:rsidRPr="00910EB0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10EB0">
              <w:rPr>
                <w:rFonts w:ascii="Times New Roman" w:hAnsi="Times New Roman"/>
                <w:b/>
                <w:i/>
                <w:sz w:val="24"/>
                <w:szCs w:val="24"/>
              </w:rPr>
              <w:t>Ответственный</w:t>
            </w:r>
          </w:p>
        </w:tc>
        <w:tc>
          <w:tcPr>
            <w:tcW w:w="1898" w:type="dxa"/>
            <w:shd w:val="clear" w:color="auto" w:fill="auto"/>
          </w:tcPr>
          <w:p w:rsidR="001F5494" w:rsidRPr="00910EB0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bookmarkStart w:id="44" w:name="_Toc303861533"/>
            <w:bookmarkStart w:id="45" w:name="_Toc303861798"/>
            <w:bookmarkStart w:id="46" w:name="_Toc335289485"/>
            <w:r w:rsidRPr="00910EB0">
              <w:rPr>
                <w:rFonts w:ascii="Times New Roman" w:hAnsi="Times New Roman"/>
                <w:i/>
                <w:sz w:val="24"/>
                <w:szCs w:val="24"/>
              </w:rPr>
              <w:t>Куратор</w:t>
            </w:r>
            <w:bookmarkEnd w:id="44"/>
            <w:bookmarkEnd w:id="45"/>
            <w:bookmarkEnd w:id="46"/>
          </w:p>
        </w:tc>
      </w:tr>
      <w:tr w:rsidR="001F5494" w:rsidRPr="00F22964" w:rsidTr="00526AE3">
        <w:tc>
          <w:tcPr>
            <w:tcW w:w="1985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Министерство здраво</w:t>
            </w:r>
            <w:r w:rsidR="00526AE3">
              <w:rPr>
                <w:rFonts w:ascii="Times New Roman" w:hAnsi="Times New Roman"/>
                <w:sz w:val="24"/>
                <w:szCs w:val="24"/>
              </w:rPr>
              <w:t>о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хранения</w:t>
            </w:r>
          </w:p>
        </w:tc>
        <w:tc>
          <w:tcPr>
            <w:tcW w:w="3990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Внеклассн</w:t>
            </w:r>
            <w:r w:rsidR="009200F1">
              <w:rPr>
                <w:rFonts w:ascii="Times New Roman" w:hAnsi="Times New Roman"/>
                <w:sz w:val="24"/>
                <w:szCs w:val="24"/>
              </w:rPr>
              <w:t>ая и воспитательная спортивно-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оздоровительная работа.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Беседы, утренники, </w:t>
            </w:r>
            <w:proofErr w:type="spellStart"/>
            <w:r w:rsidRPr="00F22964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F22964">
              <w:rPr>
                <w:rFonts w:ascii="Times New Roman" w:hAnsi="Times New Roman"/>
                <w:sz w:val="24"/>
                <w:szCs w:val="24"/>
              </w:rPr>
              <w:t>. часы по пропаганде ЗОЖ,  дни здоровья, уроки по ПДД, ППЖБ. Конкурсы: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«Самый здоровый класс»,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632423"/>
                <w:sz w:val="24"/>
                <w:szCs w:val="24"/>
              </w:rPr>
            </w:pPr>
            <w:bookmarkStart w:id="47" w:name="_Toc303861534"/>
            <w:bookmarkStart w:id="48" w:name="_Toc303861799"/>
            <w:bookmarkStart w:id="49" w:name="_Toc335289486"/>
            <w:r w:rsidRPr="00F22964">
              <w:rPr>
                <w:rFonts w:ascii="Times New Roman" w:hAnsi="Times New Roman"/>
                <w:b/>
                <w:sz w:val="24"/>
                <w:szCs w:val="24"/>
              </w:rPr>
              <w:t>«Самый здоровый ученик».</w:t>
            </w:r>
            <w:bookmarkEnd w:id="47"/>
            <w:bookmarkEnd w:id="48"/>
            <w:bookmarkEnd w:id="49"/>
          </w:p>
        </w:tc>
        <w:tc>
          <w:tcPr>
            <w:tcW w:w="2050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Министр здраво</w:t>
            </w:r>
            <w:r w:rsidR="00526AE3">
              <w:rPr>
                <w:rFonts w:ascii="Times New Roman" w:hAnsi="Times New Roman"/>
                <w:sz w:val="24"/>
                <w:szCs w:val="24"/>
              </w:rPr>
              <w:t>о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хранения</w:t>
            </w:r>
          </w:p>
        </w:tc>
        <w:tc>
          <w:tcPr>
            <w:tcW w:w="1898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r w:rsidR="009200F1">
              <w:rPr>
                <w:rFonts w:ascii="Times New Roman" w:hAnsi="Times New Roman"/>
                <w:sz w:val="24"/>
                <w:szCs w:val="24"/>
              </w:rPr>
              <w:t>–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200F1">
              <w:rPr>
                <w:rFonts w:ascii="Times New Roman" w:hAnsi="Times New Roman"/>
                <w:sz w:val="24"/>
                <w:szCs w:val="24"/>
              </w:rPr>
              <w:t>педагог-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  <w:p w:rsidR="001F5494" w:rsidRPr="00F22964" w:rsidRDefault="00FC2F6D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  <w:p w:rsidR="001F5494" w:rsidRPr="00910EB0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50" w:name="_Toc303861535"/>
            <w:bookmarkStart w:id="51" w:name="_Toc303861800"/>
            <w:bookmarkStart w:id="52" w:name="_Toc335289487"/>
            <w:r w:rsidRPr="00910EB0">
              <w:rPr>
                <w:rFonts w:ascii="Times New Roman" w:hAnsi="Times New Roman"/>
                <w:b/>
                <w:sz w:val="24"/>
                <w:szCs w:val="24"/>
              </w:rPr>
              <w:t>Медик</w:t>
            </w:r>
            <w:bookmarkEnd w:id="50"/>
            <w:bookmarkEnd w:id="51"/>
            <w:bookmarkEnd w:id="52"/>
          </w:p>
        </w:tc>
      </w:tr>
    </w:tbl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22964">
        <w:rPr>
          <w:rFonts w:ascii="Times New Roman" w:hAnsi="Times New Roman"/>
          <w:b/>
          <w:sz w:val="24"/>
          <w:szCs w:val="24"/>
        </w:rPr>
        <w:t>Критерии оценки эффективности реализации программы</w:t>
      </w:r>
    </w:p>
    <w:p w:rsidR="007E19BB" w:rsidRDefault="007E19BB" w:rsidP="009200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Default="001F5494" w:rsidP="009200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22964">
        <w:rPr>
          <w:rFonts w:ascii="Times New Roman" w:hAnsi="Times New Roman"/>
          <w:b/>
          <w:sz w:val="24"/>
          <w:szCs w:val="24"/>
        </w:rPr>
        <w:t>Учебная деятельность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52"/>
        <w:gridCol w:w="3118"/>
        <w:gridCol w:w="4253"/>
      </w:tblGrid>
      <w:tr w:rsidR="001F5494" w:rsidRPr="00F22964" w:rsidTr="00526AE3">
        <w:tc>
          <w:tcPr>
            <w:tcW w:w="2552" w:type="dxa"/>
            <w:tcBorders>
              <w:bottom w:val="single" w:sz="4" w:space="0" w:color="000000"/>
            </w:tcBorders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Направления мониторинга </w:t>
            </w:r>
          </w:p>
        </w:tc>
        <w:tc>
          <w:tcPr>
            <w:tcW w:w="3118" w:type="dxa"/>
            <w:tcBorders>
              <w:bottom w:val="single" w:sz="4" w:space="0" w:color="000000"/>
            </w:tcBorders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Критерии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Показатели</w:t>
            </w:r>
          </w:p>
        </w:tc>
      </w:tr>
      <w:tr w:rsidR="001F5494" w:rsidRPr="00F22964" w:rsidTr="00526AE3">
        <w:trPr>
          <w:trHeight w:val="68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2964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F22964">
              <w:rPr>
                <w:rFonts w:ascii="Times New Roman" w:hAnsi="Times New Roman"/>
                <w:sz w:val="24"/>
                <w:szCs w:val="24"/>
              </w:rPr>
              <w:t xml:space="preserve"> образовательные технологии: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Личностно – ориентированное обучение.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Педагогика сотрудничества.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Технологии развивающего обучения.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Дифференцированное </w:t>
            </w:r>
            <w:r w:rsidRPr="00F22964">
              <w:rPr>
                <w:rFonts w:ascii="Times New Roman" w:hAnsi="Times New Roman"/>
                <w:sz w:val="24"/>
                <w:szCs w:val="24"/>
              </w:rPr>
              <w:lastRenderedPageBreak/>
              <w:t>обучение.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Игровые технологии.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возрастные особенности познавательной деятельности детей; обучение на оптимальном уровне трудности (сложности); вариативность методов и форм обучения; оптимальное сочетании двигательных и статических нагрузок; обучении в малых группах; использование наглядности </w:t>
            </w:r>
            <w:r w:rsidRPr="00F22964">
              <w:rPr>
                <w:rFonts w:ascii="Times New Roman" w:hAnsi="Times New Roman"/>
                <w:sz w:val="24"/>
                <w:szCs w:val="24"/>
              </w:rPr>
              <w:lastRenderedPageBreak/>
              <w:t>и сочетании различных форм предоставления информации; создание эмоционально благоприятной атмосферы; формирование положительной мотивации к </w:t>
            </w:r>
            <w:r w:rsidR="007E19BB">
              <w:rPr>
                <w:rFonts w:ascii="Times New Roman" w:hAnsi="Times New Roman"/>
                <w:sz w:val="24"/>
                <w:szCs w:val="24"/>
              </w:rPr>
              <w:t>учебе (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 xml:space="preserve">«педагогика успеха»);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объем учебной нагрузки — количество уроков и их продолжительность, включая затраты времени на выполнение домашних заданий; 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нагрузка от дополнительных занятий в школе — факультативов, индивидуальных занятий, занятий по выбору и т.п. (их частота, продолжительность, виды и формы работы); 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занятие активно-двигательного характера — динамические паузы, </w:t>
            </w:r>
            <w:r w:rsidRPr="00F229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уроки физической культуры, спортивные занятия и т.п. (их частота, продолжительность, виды и формы занятий). 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Pr="007E19BB" w:rsidRDefault="001F5494" w:rsidP="009200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53" w:name="_Toc303861536"/>
      <w:bookmarkStart w:id="54" w:name="_Toc303861801"/>
      <w:bookmarkStart w:id="55" w:name="_Toc335289488"/>
      <w:r w:rsidRPr="007E19BB">
        <w:rPr>
          <w:rFonts w:ascii="Times New Roman" w:hAnsi="Times New Roman"/>
          <w:b/>
          <w:sz w:val="24"/>
          <w:szCs w:val="24"/>
        </w:rPr>
        <w:t>Воспитательная работа</w:t>
      </w:r>
      <w:bookmarkEnd w:id="53"/>
      <w:bookmarkEnd w:id="54"/>
      <w:bookmarkEnd w:id="55"/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51"/>
        <w:gridCol w:w="2410"/>
        <w:gridCol w:w="1701"/>
        <w:gridCol w:w="3969"/>
      </w:tblGrid>
      <w:tr w:rsidR="001F5494" w:rsidRPr="00F22964" w:rsidTr="00526AE3">
        <w:tc>
          <w:tcPr>
            <w:tcW w:w="1951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Направления мониторинга </w:t>
            </w:r>
          </w:p>
        </w:tc>
        <w:tc>
          <w:tcPr>
            <w:tcW w:w="2410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Критерии</w:t>
            </w:r>
          </w:p>
        </w:tc>
        <w:tc>
          <w:tcPr>
            <w:tcW w:w="1701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Показатели</w:t>
            </w:r>
          </w:p>
        </w:tc>
        <w:tc>
          <w:tcPr>
            <w:tcW w:w="3969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Диагностики  </w:t>
            </w:r>
          </w:p>
        </w:tc>
      </w:tr>
      <w:tr w:rsidR="001F5494" w:rsidRPr="00F22964" w:rsidTr="00526AE3">
        <w:tc>
          <w:tcPr>
            <w:tcW w:w="1951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Выявление и развитие физического уровня </w:t>
            </w:r>
            <w:proofErr w:type="gramStart"/>
            <w:r w:rsidR="00FC2F6D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уча</w:t>
            </w:r>
            <w:r w:rsidR="00FC2F6D">
              <w:rPr>
                <w:rFonts w:ascii="Times New Roman" w:hAnsi="Times New Roman"/>
                <w:sz w:val="24"/>
                <w:szCs w:val="24"/>
              </w:rPr>
              <w:t>ю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щихся</w:t>
            </w:r>
            <w:proofErr w:type="gramEnd"/>
            <w:r w:rsidRPr="00F2296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2964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F22964">
              <w:rPr>
                <w:rFonts w:ascii="Times New Roman" w:hAnsi="Times New Roman"/>
                <w:sz w:val="24"/>
                <w:szCs w:val="24"/>
              </w:rPr>
              <w:t xml:space="preserve"> физического потенциала </w:t>
            </w:r>
            <w:proofErr w:type="gramStart"/>
            <w:r w:rsidR="00526AE3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уча</w:t>
            </w:r>
            <w:r w:rsidR="00526AE3">
              <w:rPr>
                <w:rFonts w:ascii="Times New Roman" w:hAnsi="Times New Roman"/>
                <w:sz w:val="24"/>
                <w:szCs w:val="24"/>
              </w:rPr>
              <w:t>ю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щихся</w:t>
            </w:r>
            <w:proofErr w:type="gramEnd"/>
            <w:r w:rsidRPr="00F2296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Развитость физических качеств. Уровень участия  в индивидуальных и массовых спортивно – оздоровительных мероприятиях.</w:t>
            </w:r>
          </w:p>
        </w:tc>
        <w:tc>
          <w:tcPr>
            <w:tcW w:w="3969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Количественное участие учащихся в спортивных секциях и массовых мероприятиях школы и города.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«Куда идешь?», «Участие в спортивных мероприятиях», «</w:t>
            </w:r>
            <w:proofErr w:type="spellStart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Зоотерапия</w:t>
            </w:r>
            <w:proofErr w:type="spellEnd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proofErr w:type="spellStart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Флоротерапия</w:t>
            </w:r>
            <w:proofErr w:type="spellEnd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», «Домашняя </w:t>
            </w:r>
            <w:proofErr w:type="spellStart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валеологизация</w:t>
            </w:r>
            <w:proofErr w:type="spellEnd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», «</w:t>
            </w:r>
            <w:proofErr w:type="spellStart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Цветотерапия</w:t>
            </w:r>
            <w:proofErr w:type="spellEnd"/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», «Суждения детей о ЗОЖ», «Кто вы?», «Насколько вы общительны? Робки? Контактны?</w:t>
            </w:r>
          </w:p>
        </w:tc>
      </w:tr>
    </w:tbl>
    <w:p w:rsidR="000421F9" w:rsidRDefault="000421F9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0421F9" w:rsidRPr="00D94842" w:rsidRDefault="000421F9" w:rsidP="000421F9">
      <w:pPr>
        <w:pStyle w:val="a8"/>
        <w:jc w:val="center"/>
        <w:rPr>
          <w:rFonts w:eastAsia="@Arial Unicode MS"/>
          <w:b/>
          <w:sz w:val="24"/>
          <w:szCs w:val="24"/>
        </w:rPr>
      </w:pPr>
      <w:r>
        <w:rPr>
          <w:b/>
        </w:rPr>
        <w:t xml:space="preserve"> </w:t>
      </w:r>
      <w:r w:rsidR="009C51BE">
        <w:rPr>
          <w:rFonts w:eastAsia="@Arial Unicode MS"/>
          <w:b/>
          <w:sz w:val="24"/>
          <w:szCs w:val="24"/>
        </w:rPr>
        <w:t>2.3</w:t>
      </w:r>
      <w:r w:rsidRPr="00D94842">
        <w:rPr>
          <w:rFonts w:eastAsia="@Arial Unicode MS"/>
          <w:b/>
          <w:sz w:val="24"/>
          <w:szCs w:val="24"/>
        </w:rPr>
        <w:t>. Программа коррекционной работы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</w:rPr>
        <w:t xml:space="preserve">          </w:t>
      </w:r>
      <w:r>
        <w:rPr>
          <w:sz w:val="24"/>
          <w:szCs w:val="24"/>
          <w:lang w:eastAsia="ar-SA"/>
        </w:rPr>
        <w:t>К</w:t>
      </w:r>
      <w:r w:rsidRPr="00D94842">
        <w:rPr>
          <w:sz w:val="24"/>
          <w:szCs w:val="24"/>
          <w:lang w:eastAsia="ar-SA"/>
        </w:rPr>
        <w:t>оррекционно-развивающая программа создана при организации воспитательно-образоват</w:t>
      </w:r>
      <w:r w:rsidR="00FC2F6D">
        <w:rPr>
          <w:sz w:val="24"/>
          <w:szCs w:val="24"/>
          <w:lang w:eastAsia="ar-SA"/>
        </w:rPr>
        <w:t>ельной деятельности</w:t>
      </w:r>
      <w:r w:rsidRPr="00D94842">
        <w:rPr>
          <w:sz w:val="24"/>
          <w:szCs w:val="24"/>
          <w:lang w:eastAsia="ar-SA"/>
        </w:rPr>
        <w:t xml:space="preserve"> школьников </w:t>
      </w:r>
      <w:r>
        <w:rPr>
          <w:sz w:val="24"/>
          <w:szCs w:val="24"/>
          <w:lang w:eastAsia="ar-SA"/>
        </w:rPr>
        <w:t xml:space="preserve">старшего </w:t>
      </w:r>
      <w:r w:rsidRPr="00D94842">
        <w:rPr>
          <w:sz w:val="24"/>
          <w:szCs w:val="24"/>
          <w:lang w:eastAsia="ar-SA"/>
        </w:rPr>
        <w:t xml:space="preserve">звена с трудностями в обучении и поведении, обусловленными слабой </w:t>
      </w:r>
      <w:proofErr w:type="spellStart"/>
      <w:r w:rsidRPr="00D94842">
        <w:rPr>
          <w:sz w:val="24"/>
          <w:szCs w:val="24"/>
          <w:lang w:eastAsia="ar-SA"/>
        </w:rPr>
        <w:t>сформированностью</w:t>
      </w:r>
      <w:proofErr w:type="spellEnd"/>
      <w:r w:rsidRPr="00D94842">
        <w:rPr>
          <w:sz w:val="24"/>
          <w:szCs w:val="24"/>
          <w:lang w:eastAsia="ar-SA"/>
        </w:rPr>
        <w:t xml:space="preserve"> эмоционально-регуляторной, познавательной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>и личностной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сферы, сложностями в межличностных взаимоотношениях, а также психологической поддержки одаренных и способных школьников при переходе в старшее звено. 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    Программа направлена на обеспечение коррекции недостатков в развитии обучающихся </w:t>
      </w:r>
      <w:r w:rsidR="00FC2F6D">
        <w:rPr>
          <w:sz w:val="24"/>
          <w:szCs w:val="24"/>
          <w:lang w:eastAsia="ar-SA"/>
        </w:rPr>
        <w:t>средней школы</w:t>
      </w:r>
      <w:r w:rsidRPr="00D94842">
        <w:rPr>
          <w:sz w:val="24"/>
          <w:szCs w:val="24"/>
          <w:lang w:eastAsia="ar-SA"/>
        </w:rPr>
        <w:t xml:space="preserve"> и оказание помощи школьникам в освоении Образовательной программы. Данная программа позволяет реализовать личностно-ориентированный подход через психолого-социально-педагогическое сопровождение ребенка, способствующее достижению </w:t>
      </w:r>
      <w:proofErr w:type="gramStart"/>
      <w:r w:rsidRPr="00D94842">
        <w:rPr>
          <w:sz w:val="24"/>
          <w:szCs w:val="24"/>
          <w:lang w:eastAsia="ar-SA"/>
        </w:rPr>
        <w:t>обучающимися</w:t>
      </w:r>
      <w:proofErr w:type="gramEnd"/>
      <w:r w:rsidRPr="00D94842">
        <w:rPr>
          <w:sz w:val="24"/>
          <w:szCs w:val="24"/>
          <w:lang w:eastAsia="ar-SA"/>
        </w:rPr>
        <w:t xml:space="preserve"> стандарта образования. Она имеет подчиненную, вспомогательную функцию к образовательной программе, может уточняться и корректироваться.</w:t>
      </w:r>
    </w:p>
    <w:p w:rsidR="009E57D6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  Предметом проектирования Программы коррекционно-развивающей работы является создание комплекса условий для повышения эффективности обучения и воспитания школьников.</w:t>
      </w:r>
    </w:p>
    <w:p w:rsidR="000421F9" w:rsidRPr="00D94842" w:rsidRDefault="009E57D6" w:rsidP="000421F9">
      <w:pPr>
        <w:pStyle w:val="a8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  </w:t>
      </w:r>
      <w:r w:rsidR="000421F9" w:rsidRPr="00D94842">
        <w:rPr>
          <w:sz w:val="24"/>
          <w:szCs w:val="24"/>
          <w:lang w:eastAsia="ar-SA"/>
        </w:rPr>
        <w:t xml:space="preserve"> К числу основных условий относятся:</w:t>
      </w:r>
    </w:p>
    <w:p w:rsidR="000421F9" w:rsidRDefault="000421F9" w:rsidP="006F7E64">
      <w:pPr>
        <w:pStyle w:val="a8"/>
        <w:numPr>
          <w:ilvl w:val="0"/>
          <w:numId w:val="36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Разработка и реализация адаптационно-профилактических,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развивающих и </w:t>
      </w:r>
      <w:proofErr w:type="spellStart"/>
      <w:r w:rsidRPr="00D94842">
        <w:rPr>
          <w:sz w:val="24"/>
          <w:szCs w:val="24"/>
          <w:lang w:eastAsia="ar-SA"/>
        </w:rPr>
        <w:t>профориентационных</w:t>
      </w:r>
      <w:proofErr w:type="spellEnd"/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программ, направленных на развитие эмоционально-регулятивной, познавательной и личностной сферы подростка, коррекцию недостатков </w:t>
      </w:r>
      <w:r w:rsidRPr="00D94842">
        <w:rPr>
          <w:sz w:val="24"/>
          <w:szCs w:val="24"/>
          <w:lang w:eastAsia="ar-SA"/>
        </w:rPr>
        <w:lastRenderedPageBreak/>
        <w:t xml:space="preserve">в развитии психологических процессов, гармонизацию межличностных взаимоотношений (ученик-ученик, ученик-учитель), </w:t>
      </w:r>
      <w:proofErr w:type="spellStart"/>
      <w:r w:rsidRPr="00D94842">
        <w:rPr>
          <w:sz w:val="24"/>
          <w:szCs w:val="24"/>
          <w:lang w:eastAsia="ar-SA"/>
        </w:rPr>
        <w:t>предпрофильную</w:t>
      </w:r>
      <w:proofErr w:type="spellEnd"/>
      <w:r w:rsidRPr="00D94842">
        <w:rPr>
          <w:sz w:val="24"/>
          <w:szCs w:val="24"/>
          <w:lang w:eastAsia="ar-SA"/>
        </w:rPr>
        <w:t xml:space="preserve"> подготовку обучающихся.</w:t>
      </w:r>
    </w:p>
    <w:p w:rsidR="000421F9" w:rsidRDefault="000421F9" w:rsidP="006F7E64">
      <w:pPr>
        <w:pStyle w:val="a8"/>
        <w:numPr>
          <w:ilvl w:val="0"/>
          <w:numId w:val="36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Осуществление преемственности при переходе школьников в среднее и старшее звено посредством психологического сопровождения при осуществлении мониторинга.</w:t>
      </w:r>
    </w:p>
    <w:p w:rsidR="000421F9" w:rsidRDefault="000421F9" w:rsidP="006F7E64">
      <w:pPr>
        <w:pStyle w:val="a8"/>
        <w:numPr>
          <w:ilvl w:val="0"/>
          <w:numId w:val="36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Введение системы коррекционно-развивающих мероприятий с </w:t>
      </w:r>
      <w:proofErr w:type="gramStart"/>
      <w:r w:rsidRPr="00D94842">
        <w:rPr>
          <w:sz w:val="24"/>
          <w:szCs w:val="24"/>
          <w:lang w:eastAsia="ar-SA"/>
        </w:rPr>
        <w:t>обучающимися</w:t>
      </w:r>
      <w:proofErr w:type="gramEnd"/>
      <w:r w:rsidRPr="00D94842">
        <w:rPr>
          <w:sz w:val="24"/>
          <w:szCs w:val="24"/>
          <w:lang w:eastAsia="ar-SA"/>
        </w:rPr>
        <w:t xml:space="preserve"> имеющими трудности в обучении и поведении, сопровождение школьников с ОВЗ.</w:t>
      </w:r>
    </w:p>
    <w:p w:rsidR="000421F9" w:rsidRDefault="000421F9" w:rsidP="006F7E64">
      <w:pPr>
        <w:pStyle w:val="a8"/>
        <w:numPr>
          <w:ilvl w:val="0"/>
          <w:numId w:val="36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Ведение психолого-педагогического мониторинга развития познавательных, эмоционально-волевых и личностных процессов школьников.</w:t>
      </w:r>
    </w:p>
    <w:p w:rsidR="000421F9" w:rsidRDefault="000421F9" w:rsidP="006F7E64">
      <w:pPr>
        <w:pStyle w:val="a8"/>
        <w:numPr>
          <w:ilvl w:val="0"/>
          <w:numId w:val="36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Консультирование и просвещение родителей и педагогов, обучающих подростков с трудностями в усвоении учебной программы и поведении, а также выборе дальнейшего профиля обучения.</w:t>
      </w:r>
    </w:p>
    <w:p w:rsidR="000421F9" w:rsidRDefault="000421F9" w:rsidP="006F7E64">
      <w:pPr>
        <w:pStyle w:val="a8"/>
        <w:numPr>
          <w:ilvl w:val="0"/>
          <w:numId w:val="36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Теоретико-методологической основой программы является взаимосвязь трех подходов:</w:t>
      </w:r>
    </w:p>
    <w:p w:rsidR="000421F9" w:rsidRDefault="000421F9" w:rsidP="006F7E64">
      <w:pPr>
        <w:pStyle w:val="a8"/>
        <w:numPr>
          <w:ilvl w:val="0"/>
          <w:numId w:val="36"/>
        </w:numPr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У</w:t>
      </w:r>
      <w:r w:rsidRPr="00D94842">
        <w:rPr>
          <w:sz w:val="24"/>
          <w:szCs w:val="24"/>
          <w:lang w:eastAsia="ar-SA"/>
        </w:rPr>
        <w:t xml:space="preserve">чет структуры и динамики психологического возраста и </w:t>
      </w:r>
      <w:proofErr w:type="spellStart"/>
      <w:r w:rsidRPr="00D94842">
        <w:rPr>
          <w:sz w:val="24"/>
          <w:szCs w:val="24"/>
          <w:lang w:eastAsia="ar-SA"/>
        </w:rPr>
        <w:t>переодизация</w:t>
      </w:r>
      <w:proofErr w:type="spellEnd"/>
      <w:r w:rsidRPr="00D94842">
        <w:rPr>
          <w:sz w:val="24"/>
          <w:szCs w:val="24"/>
          <w:lang w:eastAsia="ar-SA"/>
        </w:rPr>
        <w:t xml:space="preserve"> психологического развития ребенка, </w:t>
      </w:r>
      <w:proofErr w:type="gramStart"/>
      <w:r w:rsidRPr="00D94842">
        <w:rPr>
          <w:sz w:val="24"/>
          <w:szCs w:val="24"/>
          <w:lang w:eastAsia="ar-SA"/>
        </w:rPr>
        <w:t>определяющая</w:t>
      </w:r>
      <w:proofErr w:type="gramEnd"/>
      <w:r w:rsidRPr="00D94842">
        <w:rPr>
          <w:sz w:val="24"/>
          <w:szCs w:val="24"/>
          <w:lang w:eastAsia="ar-SA"/>
        </w:rPr>
        <w:t xml:space="preserve"> возрастные психологические особенности развития личности и познания. (Л.С. </w:t>
      </w:r>
      <w:proofErr w:type="spellStart"/>
      <w:r w:rsidRPr="00D94842">
        <w:rPr>
          <w:sz w:val="24"/>
          <w:szCs w:val="24"/>
          <w:lang w:eastAsia="ar-SA"/>
        </w:rPr>
        <w:t>Выготский</w:t>
      </w:r>
      <w:proofErr w:type="spellEnd"/>
      <w:r w:rsidRPr="00D94842">
        <w:rPr>
          <w:sz w:val="24"/>
          <w:szCs w:val="24"/>
          <w:lang w:eastAsia="ar-SA"/>
        </w:rPr>
        <w:t xml:space="preserve">, Д.Б. </w:t>
      </w:r>
      <w:proofErr w:type="spellStart"/>
      <w:r w:rsidRPr="00D94842">
        <w:rPr>
          <w:sz w:val="24"/>
          <w:szCs w:val="24"/>
          <w:lang w:eastAsia="ar-SA"/>
        </w:rPr>
        <w:t>Эльконин</w:t>
      </w:r>
      <w:proofErr w:type="spellEnd"/>
      <w:r w:rsidRPr="00D94842">
        <w:rPr>
          <w:sz w:val="24"/>
          <w:szCs w:val="24"/>
          <w:lang w:eastAsia="ar-SA"/>
        </w:rPr>
        <w:t>).</w:t>
      </w:r>
    </w:p>
    <w:p w:rsidR="000421F9" w:rsidRDefault="000421F9" w:rsidP="006F7E64">
      <w:pPr>
        <w:pStyle w:val="a8"/>
        <w:numPr>
          <w:ilvl w:val="0"/>
          <w:numId w:val="36"/>
        </w:numPr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К</w:t>
      </w:r>
      <w:r w:rsidRPr="00D94842">
        <w:rPr>
          <w:sz w:val="24"/>
          <w:szCs w:val="24"/>
          <w:lang w:eastAsia="ar-SA"/>
        </w:rPr>
        <w:t xml:space="preserve">омплексный, обеспечивающий учет </w:t>
      </w:r>
      <w:proofErr w:type="spellStart"/>
      <w:r>
        <w:rPr>
          <w:sz w:val="24"/>
          <w:szCs w:val="24"/>
          <w:lang w:eastAsia="ar-SA"/>
        </w:rPr>
        <w:t>психолого-медико-педагогических</w:t>
      </w:r>
      <w:proofErr w:type="spellEnd"/>
      <w:r w:rsidRPr="00D94842">
        <w:rPr>
          <w:sz w:val="24"/>
          <w:szCs w:val="24"/>
          <w:lang w:eastAsia="ar-SA"/>
        </w:rPr>
        <w:t xml:space="preserve"> знаний о подростке, осуществление преемственности </w:t>
      </w:r>
      <w:proofErr w:type="spellStart"/>
      <w:r w:rsidRPr="00D94842">
        <w:rPr>
          <w:sz w:val="24"/>
          <w:szCs w:val="24"/>
          <w:lang w:eastAsia="ar-SA"/>
        </w:rPr>
        <w:t>начальное-среднее-старшее</w:t>
      </w:r>
      <w:proofErr w:type="spellEnd"/>
      <w:r w:rsidRPr="00D94842">
        <w:rPr>
          <w:sz w:val="24"/>
          <w:szCs w:val="24"/>
          <w:lang w:eastAsia="ar-SA"/>
        </w:rPr>
        <w:t xml:space="preserve"> звено, взаимосвязь с семьей.</w:t>
      </w:r>
    </w:p>
    <w:p w:rsidR="000421F9" w:rsidRPr="00D94842" w:rsidRDefault="000421F9" w:rsidP="006F7E64">
      <w:pPr>
        <w:pStyle w:val="a8"/>
        <w:numPr>
          <w:ilvl w:val="0"/>
          <w:numId w:val="36"/>
        </w:numPr>
        <w:jc w:val="both"/>
        <w:rPr>
          <w:sz w:val="24"/>
          <w:szCs w:val="24"/>
          <w:lang w:eastAsia="ar-SA"/>
        </w:rPr>
      </w:pPr>
      <w:proofErr w:type="gramStart"/>
      <w:r>
        <w:rPr>
          <w:sz w:val="24"/>
          <w:szCs w:val="24"/>
          <w:lang w:eastAsia="ar-SA"/>
        </w:rPr>
        <w:t>М</w:t>
      </w:r>
      <w:r w:rsidRPr="00D94842">
        <w:rPr>
          <w:sz w:val="24"/>
          <w:szCs w:val="24"/>
          <w:lang w:eastAsia="ar-SA"/>
        </w:rPr>
        <w:t>еждисциплинарный</w:t>
      </w:r>
      <w:proofErr w:type="gramEnd"/>
      <w:r w:rsidRPr="00D94842">
        <w:rPr>
          <w:sz w:val="24"/>
          <w:szCs w:val="24"/>
          <w:lang w:eastAsia="ar-SA"/>
        </w:rPr>
        <w:t>, позволяющий осуществлять совместно-распределительную деятельность педагогов, сопровождающих развитие подростка.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Default="000421F9" w:rsidP="000421F9">
      <w:pPr>
        <w:pStyle w:val="a8"/>
        <w:jc w:val="both"/>
        <w:rPr>
          <w:b/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                                                  </w:t>
      </w:r>
      <w:r w:rsidRPr="00D94842">
        <w:rPr>
          <w:b/>
          <w:sz w:val="24"/>
          <w:szCs w:val="24"/>
          <w:lang w:eastAsia="ar-SA"/>
        </w:rPr>
        <w:t xml:space="preserve">Структура и содержание </w:t>
      </w:r>
    </w:p>
    <w:p w:rsidR="00150A4E" w:rsidRPr="00D94842" w:rsidRDefault="00150A4E" w:rsidP="000421F9">
      <w:pPr>
        <w:pStyle w:val="a8"/>
        <w:jc w:val="both"/>
        <w:rPr>
          <w:b/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Программа включает в себя четыре модуля: концептуальный, диагностический, коррекционно-развивающий, консультативно-профилактический.</w:t>
      </w:r>
    </w:p>
    <w:p w:rsidR="000421F9" w:rsidRPr="00D94842" w:rsidRDefault="000421F9" w:rsidP="006F7E64">
      <w:pPr>
        <w:pStyle w:val="a8"/>
        <w:numPr>
          <w:ilvl w:val="0"/>
          <w:numId w:val="47"/>
        </w:numPr>
        <w:jc w:val="both"/>
        <w:rPr>
          <w:sz w:val="24"/>
          <w:szCs w:val="24"/>
          <w:lang w:eastAsia="ar-SA"/>
        </w:rPr>
      </w:pPr>
      <w:r w:rsidRPr="00D94842">
        <w:rPr>
          <w:b/>
          <w:sz w:val="24"/>
          <w:szCs w:val="24"/>
          <w:u w:val="single"/>
          <w:lang w:eastAsia="ar-SA"/>
        </w:rPr>
        <w:t>Концептуальный модуль</w:t>
      </w:r>
      <w:r w:rsidRPr="00D94842">
        <w:rPr>
          <w:sz w:val="24"/>
          <w:szCs w:val="24"/>
          <w:u w:val="single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представлен организацией деятельности специалистов психолого-социальной службы сопровождения, в состав которой </w:t>
      </w:r>
      <w:r>
        <w:rPr>
          <w:sz w:val="24"/>
          <w:szCs w:val="24"/>
          <w:lang w:eastAsia="ar-SA"/>
        </w:rPr>
        <w:t>входят: педагог-психолог</w:t>
      </w:r>
      <w:r w:rsidRPr="00D94842">
        <w:rPr>
          <w:sz w:val="24"/>
          <w:szCs w:val="24"/>
          <w:lang w:eastAsia="ar-SA"/>
        </w:rPr>
        <w:t xml:space="preserve">, </w:t>
      </w:r>
      <w:r>
        <w:rPr>
          <w:sz w:val="24"/>
          <w:szCs w:val="24"/>
          <w:lang w:eastAsia="ar-SA"/>
        </w:rPr>
        <w:t>замдиректора по ВР, классные руководители</w:t>
      </w:r>
      <w:r w:rsidRPr="00D94842">
        <w:rPr>
          <w:sz w:val="24"/>
          <w:szCs w:val="24"/>
          <w:lang w:eastAsia="ar-SA"/>
        </w:rPr>
        <w:t xml:space="preserve">. 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Сопровождение </w:t>
      </w:r>
      <w:r>
        <w:rPr>
          <w:sz w:val="24"/>
          <w:szCs w:val="24"/>
          <w:lang w:eastAsia="ar-SA"/>
        </w:rPr>
        <w:t>об</w:t>
      </w:r>
      <w:r w:rsidRPr="00D94842">
        <w:rPr>
          <w:sz w:val="24"/>
          <w:szCs w:val="24"/>
          <w:lang w:eastAsia="ar-SA"/>
        </w:rPr>
        <w:t>уча</w:t>
      </w:r>
      <w:r>
        <w:rPr>
          <w:sz w:val="24"/>
          <w:szCs w:val="24"/>
          <w:lang w:eastAsia="ar-SA"/>
        </w:rPr>
        <w:t>ю</w:t>
      </w:r>
      <w:r w:rsidRPr="00D94842">
        <w:rPr>
          <w:sz w:val="24"/>
          <w:szCs w:val="24"/>
          <w:lang w:eastAsia="ar-SA"/>
        </w:rPr>
        <w:t>щихся осуществляется на основе нормативных положений и локальных актов: Конвенц</w:t>
      </w:r>
      <w:proofErr w:type="gramStart"/>
      <w:r w:rsidRPr="00D94842">
        <w:rPr>
          <w:sz w:val="24"/>
          <w:szCs w:val="24"/>
          <w:lang w:eastAsia="ar-SA"/>
        </w:rPr>
        <w:t>ии ОО</w:t>
      </w:r>
      <w:proofErr w:type="gramEnd"/>
      <w:r w:rsidRPr="00D94842">
        <w:rPr>
          <w:sz w:val="24"/>
          <w:szCs w:val="24"/>
          <w:lang w:eastAsia="ar-SA"/>
        </w:rPr>
        <w:t xml:space="preserve">Н о правах ребенка, Декларации ООН о правах инвалидов, Конвенции в области образования, Всемирной Декларации об обеспечении выживания, защиты и развития детей; </w:t>
      </w:r>
      <w:proofErr w:type="gramStart"/>
      <w:r w:rsidRPr="00D94842">
        <w:rPr>
          <w:sz w:val="24"/>
          <w:szCs w:val="24"/>
          <w:lang w:eastAsia="ar-SA"/>
        </w:rPr>
        <w:t xml:space="preserve">Законов РФ «Об образовании в Российской Федерации» и «Об основных гарантиях прав ребенка в РФ», указами и распоряжениями Президента РФ, постановлениями и распоряжениями Правительства РФ, </w:t>
      </w:r>
      <w:r>
        <w:rPr>
          <w:sz w:val="24"/>
          <w:szCs w:val="24"/>
          <w:lang w:eastAsia="ar-SA"/>
        </w:rPr>
        <w:t>РО</w:t>
      </w:r>
      <w:r w:rsidRPr="00D94842">
        <w:rPr>
          <w:sz w:val="24"/>
          <w:szCs w:val="24"/>
          <w:lang w:eastAsia="ar-SA"/>
        </w:rPr>
        <w:t>, приказами и инструкциями  Министер</w:t>
      </w:r>
      <w:r w:rsidR="00CA27D6">
        <w:rPr>
          <w:sz w:val="24"/>
          <w:szCs w:val="24"/>
          <w:lang w:eastAsia="ar-SA"/>
        </w:rPr>
        <w:t>ства образования и науки РФ, Министерства образования и науки КЧР</w:t>
      </w:r>
      <w:r w:rsidRPr="00D94842">
        <w:rPr>
          <w:sz w:val="24"/>
          <w:szCs w:val="24"/>
          <w:lang w:eastAsia="ar-SA"/>
        </w:rPr>
        <w:t xml:space="preserve">, </w:t>
      </w:r>
      <w:r>
        <w:rPr>
          <w:sz w:val="24"/>
          <w:szCs w:val="24"/>
          <w:lang w:eastAsia="ar-SA"/>
        </w:rPr>
        <w:t xml:space="preserve">отдела </w:t>
      </w:r>
      <w:r w:rsidRPr="00D94842">
        <w:rPr>
          <w:sz w:val="24"/>
          <w:szCs w:val="24"/>
          <w:lang w:eastAsia="ar-SA"/>
        </w:rPr>
        <w:t xml:space="preserve">образования </w:t>
      </w:r>
      <w:proofErr w:type="spellStart"/>
      <w:r w:rsidR="00CA27D6">
        <w:rPr>
          <w:sz w:val="24"/>
          <w:szCs w:val="24"/>
          <w:lang w:eastAsia="ar-SA"/>
        </w:rPr>
        <w:t>Усть</w:t>
      </w:r>
      <w:proofErr w:type="spellEnd"/>
      <w:r w:rsidR="00CA27D6">
        <w:rPr>
          <w:sz w:val="24"/>
          <w:szCs w:val="24"/>
          <w:lang w:eastAsia="ar-SA"/>
        </w:rPr>
        <w:t xml:space="preserve"> - </w:t>
      </w:r>
      <w:proofErr w:type="spellStart"/>
      <w:r w:rsidR="00CA27D6">
        <w:rPr>
          <w:sz w:val="24"/>
          <w:szCs w:val="24"/>
          <w:lang w:eastAsia="ar-SA"/>
        </w:rPr>
        <w:t>Джегутинского</w:t>
      </w:r>
      <w:proofErr w:type="spellEnd"/>
      <w:r w:rsidRPr="00D94842">
        <w:rPr>
          <w:sz w:val="24"/>
          <w:szCs w:val="24"/>
          <w:lang w:eastAsia="ar-SA"/>
        </w:rPr>
        <w:t xml:space="preserve"> района, этическими кодексами психолога, Уставом общеобразовательного учреждения, Положением о службе </w:t>
      </w:r>
      <w:proofErr w:type="spellStart"/>
      <w:r>
        <w:rPr>
          <w:sz w:val="24"/>
          <w:szCs w:val="24"/>
          <w:lang w:eastAsia="ar-SA"/>
        </w:rPr>
        <w:t>психолого-медико-педагогического</w:t>
      </w:r>
      <w:proofErr w:type="spellEnd"/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>сопровождения, должностными инструкциями.</w:t>
      </w:r>
      <w:proofErr w:type="gramEnd"/>
    </w:p>
    <w:p w:rsidR="009E57D6" w:rsidRDefault="009E57D6" w:rsidP="000421F9">
      <w:pPr>
        <w:pStyle w:val="a8"/>
        <w:jc w:val="both"/>
        <w:rPr>
          <w:b/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b/>
          <w:sz w:val="24"/>
          <w:szCs w:val="24"/>
          <w:lang w:eastAsia="ar-SA"/>
        </w:rPr>
        <w:t xml:space="preserve">Целью </w:t>
      </w:r>
      <w:proofErr w:type="spellStart"/>
      <w:r>
        <w:rPr>
          <w:sz w:val="24"/>
          <w:szCs w:val="24"/>
          <w:lang w:eastAsia="ar-SA"/>
        </w:rPr>
        <w:t>психолого-медико-педагогического</w:t>
      </w:r>
      <w:proofErr w:type="spellEnd"/>
      <w:r w:rsidRPr="00D94842">
        <w:rPr>
          <w:sz w:val="24"/>
          <w:szCs w:val="24"/>
          <w:lang w:eastAsia="ar-SA"/>
        </w:rPr>
        <w:t xml:space="preserve"> сопровождения обучающихся и классных коллективов является реализация комплекса превентивных, просветительских, диагностических и коррекционно-развивающих мероприятий, направленных на создание условий для успешного развития, обучения и социализации личности. </w:t>
      </w:r>
    </w:p>
    <w:p w:rsidR="000421F9" w:rsidRPr="009E57D6" w:rsidRDefault="000421F9" w:rsidP="000421F9">
      <w:pPr>
        <w:pStyle w:val="a8"/>
        <w:jc w:val="both"/>
        <w:rPr>
          <w:b/>
          <w:sz w:val="24"/>
          <w:szCs w:val="24"/>
          <w:lang w:eastAsia="ar-SA"/>
        </w:rPr>
      </w:pPr>
      <w:r w:rsidRPr="009E57D6">
        <w:rPr>
          <w:b/>
          <w:sz w:val="24"/>
          <w:szCs w:val="24"/>
          <w:lang w:eastAsia="ar-SA"/>
        </w:rPr>
        <w:t>Основные задачи служб сопровождения:</w:t>
      </w:r>
    </w:p>
    <w:p w:rsidR="000421F9" w:rsidRPr="00D94842" w:rsidRDefault="000421F9" w:rsidP="006F7E64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осуществление психолого-социального сопровождения обучающихся и классных коллективов по основным направлениям;</w:t>
      </w:r>
    </w:p>
    <w:p w:rsidR="000421F9" w:rsidRDefault="000421F9" w:rsidP="006F7E64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lastRenderedPageBreak/>
        <w:t xml:space="preserve">квалифицированная комплексная диагностика возможностей и особенностей развития подростков с целью разрешения </w:t>
      </w:r>
      <w:r>
        <w:rPr>
          <w:sz w:val="24"/>
          <w:szCs w:val="24"/>
          <w:lang w:eastAsia="ar-SA"/>
        </w:rPr>
        <w:t>проблем в обучении и поведении;</w:t>
      </w:r>
    </w:p>
    <w:p w:rsidR="000421F9" w:rsidRPr="00D94842" w:rsidRDefault="000421F9" w:rsidP="006F7E64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отслеживание динамики развития психологических процессов обучающихся;</w:t>
      </w:r>
    </w:p>
    <w:p w:rsidR="000421F9" w:rsidRPr="00D94842" w:rsidRDefault="000421F9" w:rsidP="006F7E64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оказание поддержки школьникам в решении актуальных задач развития, обучения и социализации: реализация коррекционно-развивающих, адаптационно-профилактических и </w:t>
      </w:r>
      <w:proofErr w:type="spellStart"/>
      <w:r w:rsidRPr="00D94842">
        <w:rPr>
          <w:sz w:val="24"/>
          <w:szCs w:val="24"/>
          <w:lang w:eastAsia="ar-SA"/>
        </w:rPr>
        <w:t>профориентационных</w:t>
      </w:r>
      <w:proofErr w:type="spellEnd"/>
      <w:r w:rsidRPr="00D94842">
        <w:rPr>
          <w:sz w:val="24"/>
          <w:szCs w:val="24"/>
          <w:lang w:eastAsia="ar-SA"/>
        </w:rPr>
        <w:t xml:space="preserve"> программ, преодоление трудностей в учебе, нарушений эмоционально-волевой и </w:t>
      </w:r>
      <w:proofErr w:type="spellStart"/>
      <w:r w:rsidRPr="00D94842">
        <w:rPr>
          <w:sz w:val="24"/>
          <w:szCs w:val="24"/>
          <w:lang w:eastAsia="ar-SA"/>
        </w:rPr>
        <w:t>мотивационно-личностной</w:t>
      </w:r>
      <w:proofErr w:type="spellEnd"/>
      <w:r w:rsidRPr="00D94842">
        <w:rPr>
          <w:sz w:val="24"/>
          <w:szCs w:val="24"/>
          <w:lang w:eastAsia="ar-SA"/>
        </w:rPr>
        <w:t xml:space="preserve"> сферы, проблем взаимоотношений со сверстниками, учителями, родителями;</w:t>
      </w:r>
    </w:p>
    <w:p w:rsidR="000421F9" w:rsidRPr="00D94842" w:rsidRDefault="000421F9" w:rsidP="006F7E64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проведение консультативно-просветительской и профилактической работы среди об</w:t>
      </w:r>
      <w:r w:rsidR="009E57D6">
        <w:rPr>
          <w:sz w:val="24"/>
          <w:szCs w:val="24"/>
          <w:lang w:eastAsia="ar-SA"/>
        </w:rPr>
        <w:t>учающихся, педагогов, родителей;</w:t>
      </w:r>
    </w:p>
    <w:p w:rsidR="000421F9" w:rsidRPr="00D94842" w:rsidRDefault="000421F9" w:rsidP="006F7E64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пропаганда здорового образа жизни </w:t>
      </w:r>
      <w:proofErr w:type="gramStart"/>
      <w:r w:rsidRPr="00D94842">
        <w:rPr>
          <w:sz w:val="24"/>
          <w:szCs w:val="24"/>
          <w:lang w:eastAsia="ar-SA"/>
        </w:rPr>
        <w:t>обучающихся</w:t>
      </w:r>
      <w:proofErr w:type="gramEnd"/>
      <w:r w:rsidRPr="00D94842">
        <w:rPr>
          <w:sz w:val="24"/>
          <w:szCs w:val="24"/>
          <w:lang w:eastAsia="ar-SA"/>
        </w:rPr>
        <w:t>;</w:t>
      </w:r>
    </w:p>
    <w:p w:rsidR="000421F9" w:rsidRPr="00D94842" w:rsidRDefault="000421F9" w:rsidP="006F7E64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proofErr w:type="spellStart"/>
      <w:r w:rsidRPr="00D94842">
        <w:rPr>
          <w:sz w:val="24"/>
          <w:szCs w:val="24"/>
          <w:lang w:eastAsia="ar-SA"/>
        </w:rPr>
        <w:t>предпрофильная</w:t>
      </w:r>
      <w:proofErr w:type="spellEnd"/>
      <w:r w:rsidRPr="00D94842">
        <w:rPr>
          <w:sz w:val="24"/>
          <w:szCs w:val="24"/>
          <w:lang w:eastAsia="ar-SA"/>
        </w:rPr>
        <w:t xml:space="preserve"> подготовка </w:t>
      </w:r>
      <w:proofErr w:type="gramStart"/>
      <w:r w:rsidRPr="00D94842">
        <w:rPr>
          <w:sz w:val="24"/>
          <w:szCs w:val="24"/>
          <w:lang w:eastAsia="ar-SA"/>
        </w:rPr>
        <w:t>обучающихся</w:t>
      </w:r>
      <w:proofErr w:type="gramEnd"/>
      <w:r w:rsidRPr="00D94842">
        <w:rPr>
          <w:sz w:val="24"/>
          <w:szCs w:val="24"/>
          <w:lang w:eastAsia="ar-SA"/>
        </w:rPr>
        <w:t xml:space="preserve">; </w:t>
      </w:r>
    </w:p>
    <w:p w:rsidR="000421F9" w:rsidRPr="00D94842" w:rsidRDefault="000421F9" w:rsidP="006F7E64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содействие развитию «универсальных учебных действий» школьников, обеспечивающих «умение учиться», способности личности к саморазвитию и самосовершенствованию посредством развития познавательных п</w:t>
      </w:r>
      <w:r w:rsidR="009E57D6">
        <w:rPr>
          <w:sz w:val="24"/>
          <w:szCs w:val="24"/>
          <w:lang w:eastAsia="ar-SA"/>
        </w:rPr>
        <w:t>роцессов и личностных качеств;</w:t>
      </w:r>
    </w:p>
    <w:p w:rsidR="000421F9" w:rsidRPr="00D94842" w:rsidRDefault="000421F9" w:rsidP="006F7E64">
      <w:pPr>
        <w:pStyle w:val="a8"/>
        <w:numPr>
          <w:ilvl w:val="0"/>
          <w:numId w:val="3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развитие интеллектуального и творческого потенциала школьников, поддержка одаренных и способных обучающихся.</w:t>
      </w:r>
    </w:p>
    <w:p w:rsidR="000421F9" w:rsidRDefault="000421F9" w:rsidP="000421F9">
      <w:pPr>
        <w:pStyle w:val="a8"/>
        <w:jc w:val="both"/>
        <w:rPr>
          <w:b/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b/>
          <w:sz w:val="24"/>
          <w:szCs w:val="24"/>
          <w:lang w:eastAsia="ar-SA"/>
        </w:rPr>
      </w:pPr>
      <w:r w:rsidRPr="00D94842">
        <w:rPr>
          <w:b/>
          <w:sz w:val="24"/>
          <w:szCs w:val="24"/>
          <w:lang w:eastAsia="ar-SA"/>
        </w:rPr>
        <w:t xml:space="preserve">Приоритетные направления работы с </w:t>
      </w:r>
      <w:proofErr w:type="gramStart"/>
      <w:r w:rsidRPr="00D94842">
        <w:rPr>
          <w:b/>
          <w:sz w:val="24"/>
          <w:szCs w:val="24"/>
          <w:lang w:eastAsia="ar-SA"/>
        </w:rPr>
        <w:t>обучающимися</w:t>
      </w:r>
      <w:proofErr w:type="gramEnd"/>
      <w:r w:rsidRPr="00D94842">
        <w:rPr>
          <w:b/>
          <w:sz w:val="24"/>
          <w:szCs w:val="24"/>
          <w:lang w:eastAsia="ar-SA"/>
        </w:rPr>
        <w:t xml:space="preserve"> в среднем звене:</w:t>
      </w:r>
    </w:p>
    <w:p w:rsidR="000421F9" w:rsidRPr="00D94842" w:rsidRDefault="00900AEB" w:rsidP="006F7E64">
      <w:pPr>
        <w:pStyle w:val="a8"/>
        <w:numPr>
          <w:ilvl w:val="0"/>
          <w:numId w:val="38"/>
        </w:numPr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Психологическое сопровождение</w:t>
      </w:r>
      <w:r w:rsidR="009E57D6">
        <w:rPr>
          <w:rFonts w:eastAsia="Calibri"/>
          <w:sz w:val="24"/>
          <w:szCs w:val="24"/>
          <w:lang w:eastAsia="ar-SA"/>
        </w:rPr>
        <w:t xml:space="preserve"> 10</w:t>
      </w:r>
      <w:r w:rsidR="0002680A">
        <w:rPr>
          <w:rFonts w:eastAsia="Calibri"/>
          <w:sz w:val="24"/>
          <w:szCs w:val="24"/>
          <w:lang w:eastAsia="ar-SA"/>
        </w:rPr>
        <w:t>, 11</w:t>
      </w:r>
      <w:r w:rsidR="000421F9" w:rsidRPr="00D94842">
        <w:rPr>
          <w:rFonts w:eastAsia="Calibri"/>
          <w:sz w:val="24"/>
          <w:szCs w:val="24"/>
          <w:lang w:eastAsia="ar-SA"/>
        </w:rPr>
        <w:t xml:space="preserve"> классов посредством реализации развивающей программы «Я – </w:t>
      </w:r>
      <w:r w:rsidR="000421F9">
        <w:rPr>
          <w:rFonts w:eastAsia="Calibri"/>
          <w:sz w:val="24"/>
          <w:szCs w:val="24"/>
          <w:lang w:eastAsia="ar-SA"/>
        </w:rPr>
        <w:t>ученик</w:t>
      </w:r>
      <w:r w:rsidR="000421F9" w:rsidRPr="00D94842">
        <w:rPr>
          <w:rFonts w:eastAsia="Calibri"/>
          <w:sz w:val="24"/>
          <w:szCs w:val="24"/>
          <w:lang w:eastAsia="ar-SA"/>
        </w:rPr>
        <w:t>».</w:t>
      </w:r>
    </w:p>
    <w:p w:rsidR="000421F9" w:rsidRPr="00D94842" w:rsidRDefault="000421F9" w:rsidP="006F7E64">
      <w:pPr>
        <w:pStyle w:val="a8"/>
        <w:numPr>
          <w:ilvl w:val="0"/>
          <w:numId w:val="38"/>
        </w:numPr>
        <w:jc w:val="both"/>
        <w:rPr>
          <w:rFonts w:eastAsia="Calibri"/>
          <w:sz w:val="24"/>
          <w:szCs w:val="24"/>
          <w:lang w:eastAsia="ar-SA"/>
        </w:rPr>
      </w:pPr>
      <w:r w:rsidRPr="00D94842">
        <w:rPr>
          <w:rFonts w:eastAsia="Calibri"/>
          <w:sz w:val="24"/>
          <w:szCs w:val="24"/>
          <w:lang w:eastAsia="ar-SA"/>
        </w:rPr>
        <w:t xml:space="preserve">Коррекционно-развивающая и профилактическая работа с обучающимися «группы риска» и подростками, попавшими в трудную жизненную ситуацию (патронаж семьи, консультирование, </w:t>
      </w:r>
      <w:proofErr w:type="spellStart"/>
      <w:r w:rsidRPr="00D94842">
        <w:rPr>
          <w:rFonts w:eastAsia="Calibri"/>
          <w:sz w:val="24"/>
          <w:szCs w:val="24"/>
          <w:lang w:eastAsia="ar-SA"/>
        </w:rPr>
        <w:t>тренинговые</w:t>
      </w:r>
      <w:proofErr w:type="spellEnd"/>
      <w:r w:rsidRPr="00D94842">
        <w:rPr>
          <w:rFonts w:eastAsia="Calibri"/>
          <w:sz w:val="24"/>
          <w:szCs w:val="24"/>
          <w:lang w:eastAsia="ar-SA"/>
        </w:rPr>
        <w:t xml:space="preserve"> занятия, беседы, лекции).</w:t>
      </w:r>
    </w:p>
    <w:p w:rsidR="000421F9" w:rsidRPr="00D94842" w:rsidRDefault="000421F9" w:rsidP="006F7E64">
      <w:pPr>
        <w:pStyle w:val="a8"/>
        <w:numPr>
          <w:ilvl w:val="0"/>
          <w:numId w:val="38"/>
        </w:numPr>
        <w:jc w:val="both"/>
        <w:rPr>
          <w:rFonts w:eastAsia="Calibri"/>
          <w:sz w:val="24"/>
          <w:szCs w:val="24"/>
          <w:lang w:eastAsia="ar-SA"/>
        </w:rPr>
      </w:pPr>
      <w:r w:rsidRPr="00D94842">
        <w:rPr>
          <w:rFonts w:eastAsia="Calibri"/>
          <w:sz w:val="24"/>
          <w:szCs w:val="24"/>
          <w:lang w:eastAsia="ar-SA"/>
        </w:rPr>
        <w:t xml:space="preserve">Психологическое сопровождение </w:t>
      </w:r>
      <w:proofErr w:type="gramStart"/>
      <w:r w:rsidRPr="00D94842">
        <w:rPr>
          <w:rFonts w:eastAsia="Calibri"/>
          <w:sz w:val="24"/>
          <w:szCs w:val="24"/>
          <w:lang w:eastAsia="ar-SA"/>
        </w:rPr>
        <w:t>обучающихся</w:t>
      </w:r>
      <w:proofErr w:type="gramEnd"/>
      <w:r w:rsidRPr="00D94842">
        <w:rPr>
          <w:rFonts w:eastAsia="Calibri"/>
          <w:sz w:val="24"/>
          <w:szCs w:val="24"/>
          <w:lang w:eastAsia="ar-SA"/>
        </w:rPr>
        <w:t xml:space="preserve"> в адаптационный период путем реализации программы </w:t>
      </w:r>
      <w:r>
        <w:rPr>
          <w:rFonts w:eastAsia="Calibri"/>
          <w:sz w:val="24"/>
          <w:szCs w:val="24"/>
          <w:lang w:eastAsia="ar-SA"/>
        </w:rPr>
        <w:t>«Новичок в старшей школе»</w:t>
      </w:r>
      <w:r w:rsidRPr="00D94842">
        <w:rPr>
          <w:rFonts w:eastAsia="Calibri"/>
          <w:sz w:val="24"/>
          <w:szCs w:val="24"/>
          <w:lang w:eastAsia="ar-SA"/>
        </w:rPr>
        <w:t>.</w:t>
      </w:r>
    </w:p>
    <w:p w:rsidR="000421F9" w:rsidRPr="00D94842" w:rsidRDefault="000421F9" w:rsidP="006F7E64">
      <w:pPr>
        <w:pStyle w:val="a8"/>
        <w:numPr>
          <w:ilvl w:val="0"/>
          <w:numId w:val="38"/>
        </w:numPr>
        <w:jc w:val="both"/>
        <w:rPr>
          <w:rFonts w:eastAsia="Calibri"/>
          <w:sz w:val="24"/>
          <w:szCs w:val="24"/>
          <w:lang w:eastAsia="ar-SA"/>
        </w:rPr>
      </w:pPr>
      <w:proofErr w:type="gramStart"/>
      <w:r w:rsidRPr="00D94842">
        <w:rPr>
          <w:rFonts w:eastAsia="Calibri"/>
          <w:sz w:val="24"/>
          <w:szCs w:val="24"/>
          <w:lang w:eastAsia="ar-SA"/>
        </w:rPr>
        <w:t>Психологичес</w:t>
      </w:r>
      <w:r>
        <w:rPr>
          <w:rFonts w:eastAsia="Calibri"/>
          <w:sz w:val="24"/>
          <w:szCs w:val="24"/>
          <w:lang w:eastAsia="ar-SA"/>
        </w:rPr>
        <w:t>ка</w:t>
      </w:r>
      <w:r w:rsidR="00900AEB">
        <w:rPr>
          <w:rFonts w:eastAsia="Calibri"/>
          <w:sz w:val="24"/>
          <w:szCs w:val="24"/>
          <w:lang w:eastAsia="ar-SA"/>
        </w:rPr>
        <w:t xml:space="preserve">я подготовка обучающихся к </w:t>
      </w:r>
      <w:r>
        <w:rPr>
          <w:rFonts w:eastAsia="Calibri"/>
          <w:sz w:val="24"/>
          <w:szCs w:val="24"/>
          <w:lang w:eastAsia="ar-SA"/>
        </w:rPr>
        <w:t>ЕГЭ</w:t>
      </w:r>
      <w:r w:rsidR="00FC2F6D">
        <w:rPr>
          <w:rFonts w:eastAsia="Calibri"/>
          <w:sz w:val="24"/>
          <w:szCs w:val="24"/>
          <w:lang w:eastAsia="ar-SA"/>
        </w:rPr>
        <w:t>, ГВЭ</w:t>
      </w:r>
      <w:r w:rsidRPr="00D94842">
        <w:rPr>
          <w:rFonts w:eastAsia="Calibri"/>
          <w:sz w:val="24"/>
          <w:szCs w:val="24"/>
          <w:lang w:eastAsia="ar-SA"/>
        </w:rPr>
        <w:t xml:space="preserve"> (реализация проекта «Профилактика школьного стресса»).</w:t>
      </w:r>
      <w:proofErr w:type="gramEnd"/>
    </w:p>
    <w:p w:rsidR="000421F9" w:rsidRPr="00D94842" w:rsidRDefault="000421F9" w:rsidP="006F7E64">
      <w:pPr>
        <w:pStyle w:val="a8"/>
        <w:numPr>
          <w:ilvl w:val="0"/>
          <w:numId w:val="38"/>
        </w:numPr>
        <w:jc w:val="both"/>
        <w:rPr>
          <w:rFonts w:eastAsia="Calibri"/>
          <w:sz w:val="24"/>
          <w:szCs w:val="24"/>
          <w:lang w:eastAsia="ar-SA"/>
        </w:rPr>
      </w:pPr>
      <w:r w:rsidRPr="00D94842">
        <w:rPr>
          <w:rFonts w:eastAsia="Calibri"/>
          <w:sz w:val="24"/>
          <w:szCs w:val="24"/>
          <w:lang w:eastAsia="ar-SA"/>
        </w:rPr>
        <w:t>Психологическая поддержка одаренных и способных школьников (диагностика, консультирование, коррекционно-развивающие занятия, ведение мониторинга).</w:t>
      </w:r>
    </w:p>
    <w:p w:rsidR="000421F9" w:rsidRPr="00D94842" w:rsidRDefault="000421F9" w:rsidP="006F7E64">
      <w:pPr>
        <w:pStyle w:val="a8"/>
        <w:numPr>
          <w:ilvl w:val="0"/>
          <w:numId w:val="38"/>
        </w:numPr>
        <w:jc w:val="both"/>
        <w:rPr>
          <w:rFonts w:eastAsia="Calibri"/>
          <w:sz w:val="24"/>
          <w:szCs w:val="24"/>
          <w:lang w:eastAsia="ar-SA"/>
        </w:rPr>
      </w:pPr>
      <w:r w:rsidRPr="00D94842">
        <w:rPr>
          <w:rFonts w:eastAsia="Calibri"/>
          <w:sz w:val="24"/>
          <w:szCs w:val="24"/>
          <w:lang w:eastAsia="ar-SA"/>
        </w:rPr>
        <w:t>Психологическая поддержка обучающихся с ОВЗ (консультирование обучающихся и родителей, развивающие занятия со школьниками по индивидуальным программам согласно годовому плану).</w:t>
      </w:r>
    </w:p>
    <w:p w:rsidR="000421F9" w:rsidRDefault="000421F9" w:rsidP="000421F9">
      <w:pPr>
        <w:pStyle w:val="a8"/>
        <w:jc w:val="both"/>
        <w:rPr>
          <w:sz w:val="24"/>
          <w:szCs w:val="24"/>
          <w:u w:val="single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671307">
        <w:rPr>
          <w:b/>
          <w:sz w:val="24"/>
          <w:szCs w:val="24"/>
          <w:u w:val="single"/>
          <w:lang w:eastAsia="ar-SA"/>
        </w:rPr>
        <w:t>2. Диагностический модуль</w:t>
      </w:r>
      <w:r w:rsidRPr="00D94842">
        <w:rPr>
          <w:sz w:val="24"/>
          <w:szCs w:val="24"/>
          <w:u w:val="single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включает в себя проведение специалистами службы сопровождения диагностики познавательной, эмоционально-волевой, личностной, мотивационной сферы обучающихся, особенностей межличностных взаимоотношений, развитие классных коллективов. В данном модуле представлен перечень диагностического инструментария (таблица 1), критерии и программа изучения ребенка различными специалистами. </w:t>
      </w:r>
    </w:p>
    <w:p w:rsidR="000421F9" w:rsidRPr="00D94842" w:rsidRDefault="000421F9" w:rsidP="000421F9">
      <w:pPr>
        <w:pStyle w:val="a8"/>
        <w:jc w:val="both"/>
        <w:rPr>
          <w:i/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i/>
          <w:sz w:val="24"/>
          <w:szCs w:val="24"/>
          <w:lang w:eastAsia="ar-SA"/>
        </w:rPr>
      </w:pPr>
      <w:r w:rsidRPr="00D94842">
        <w:rPr>
          <w:i/>
          <w:sz w:val="24"/>
          <w:szCs w:val="24"/>
          <w:lang w:eastAsia="ar-SA"/>
        </w:rPr>
        <w:t>Таблица 1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Перечень диагностического инструментария</w:t>
      </w:r>
      <w:r>
        <w:rPr>
          <w:sz w:val="24"/>
          <w:szCs w:val="24"/>
        </w:rPr>
        <w:t xml:space="preserve"> </w:t>
      </w:r>
      <w:r w:rsidRPr="00D94842">
        <w:rPr>
          <w:sz w:val="24"/>
          <w:szCs w:val="24"/>
        </w:rPr>
        <w:t>для определения уровня актуального развития, готовности школьников к обучению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5"/>
        <w:gridCol w:w="2268"/>
        <w:gridCol w:w="2410"/>
        <w:gridCol w:w="2835"/>
      </w:tblGrid>
      <w:tr w:rsidR="000421F9" w:rsidRPr="00D94842" w:rsidTr="000421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94842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D94842">
              <w:rPr>
                <w:sz w:val="24"/>
                <w:szCs w:val="24"/>
              </w:rPr>
              <w:t>/</w:t>
            </w:r>
            <w:proofErr w:type="spellStart"/>
            <w:r w:rsidRPr="00D94842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Показатель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Критерии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 xml:space="preserve">Методики, используемые при обследовании </w:t>
            </w:r>
            <w:r w:rsidRPr="00D94842">
              <w:rPr>
                <w:sz w:val="24"/>
                <w:szCs w:val="24"/>
              </w:rPr>
              <w:lastRenderedPageBreak/>
              <w:t xml:space="preserve">готовности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 xml:space="preserve">к обучению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в среднем звене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lastRenderedPageBreak/>
              <w:t xml:space="preserve">Методики, используемые при обследовании готовности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lastRenderedPageBreak/>
              <w:t xml:space="preserve">к обучению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в старшем звене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</w:p>
        </w:tc>
      </w:tr>
      <w:tr w:rsidR="000421F9" w:rsidRPr="00D94842" w:rsidTr="000421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Познавательные </w:t>
            </w:r>
            <w:r w:rsidRPr="00D94842">
              <w:rPr>
                <w:sz w:val="24"/>
                <w:szCs w:val="24"/>
                <w:lang w:eastAsia="ar-SA"/>
              </w:rPr>
              <w:br/>
              <w:t>учебные действия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  <w:lang w:eastAsia="ar-SA"/>
              </w:rPr>
              <w:t>Изучение интеллектуальных способностей</w:t>
            </w:r>
            <w:r>
              <w:rPr>
                <w:sz w:val="24"/>
                <w:szCs w:val="24"/>
                <w:lang w:eastAsia="ar-SA"/>
              </w:rPr>
              <w:t xml:space="preserve">. </w:t>
            </w:r>
            <w:r w:rsidRPr="00D94842">
              <w:rPr>
                <w:sz w:val="24"/>
                <w:szCs w:val="24"/>
              </w:rPr>
              <w:t>Уровни: высокий, средний, низкий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методика Изучение интеллектуальных способностей. А.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Амтхауэра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>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proofErr w:type="spellStart"/>
            <w:r w:rsidRPr="00D94842">
              <w:rPr>
                <w:sz w:val="24"/>
                <w:szCs w:val="24"/>
                <w:lang w:eastAsia="ar-SA"/>
              </w:rPr>
              <w:t>субтест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 xml:space="preserve"> Д. Векслера «Изучение памяти и внимания»;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К.О.Т. Изучение интеллектуальных способностей.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Методика «Корректурная проба» Изучение переключения внимания.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Методика «Пиктограмма»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А.Р.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Лурия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 xml:space="preserve"> Изучение особенности памяти и мышления.</w:t>
            </w:r>
          </w:p>
        </w:tc>
      </w:tr>
      <w:tr w:rsidR="000421F9" w:rsidRPr="00D94842" w:rsidTr="000421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Личностные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учебные действия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 xml:space="preserve">Изучение уровня школьной мотивации: </w:t>
            </w:r>
            <w:proofErr w:type="gramStart"/>
            <w:r w:rsidRPr="00D94842">
              <w:rPr>
                <w:sz w:val="24"/>
                <w:szCs w:val="24"/>
              </w:rPr>
              <w:t>высокий</w:t>
            </w:r>
            <w:proofErr w:type="gramEnd"/>
            <w:r w:rsidRPr="00D94842">
              <w:rPr>
                <w:sz w:val="24"/>
                <w:szCs w:val="24"/>
              </w:rPr>
              <w:t>, средний, внешняя мотивация, низкий.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 xml:space="preserve">Изучение самооценки.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Уровни: завышенная самооценка, адекватная, низкая.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Изучение уровня личностной тревожности. Уровни: высокий, повышенный, нормативный, низкий.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методика школьной </w:t>
            </w:r>
            <w:r w:rsidRPr="00D94842">
              <w:rPr>
                <w:sz w:val="24"/>
                <w:szCs w:val="24"/>
                <w:lang w:eastAsia="ar-SA"/>
              </w:rPr>
              <w:br/>
              <w:t xml:space="preserve">мотивации А.Н.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Лускановой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>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методика самооценки;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методика Ч.Д.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Спилберга-Ю.Л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>. Ханина «Уровень личностной школьной тревожности»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методика «Самооценка».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М.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Норбекова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>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тест школьной тревожности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Филлипса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>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Методика «Ценностные ориентации»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Рокича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>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proofErr w:type="spellStart"/>
            <w:r w:rsidRPr="00D94842">
              <w:rPr>
                <w:sz w:val="24"/>
                <w:szCs w:val="24"/>
                <w:lang w:eastAsia="ar-SA"/>
              </w:rPr>
              <w:t>Опросник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 xml:space="preserve"> Г.А. Карповой «Учебная мотивация». </w:t>
            </w:r>
          </w:p>
        </w:tc>
      </w:tr>
      <w:tr w:rsidR="000421F9" w:rsidRPr="00D94842" w:rsidTr="000421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Регулятивные учебные действия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 xml:space="preserve">Способность к </w:t>
            </w:r>
            <w:proofErr w:type="spellStart"/>
            <w:r w:rsidRPr="00D94842">
              <w:rPr>
                <w:sz w:val="24"/>
                <w:szCs w:val="24"/>
              </w:rPr>
              <w:t>целеполаганию</w:t>
            </w:r>
            <w:proofErr w:type="spellEnd"/>
            <w:r w:rsidRPr="00D94842">
              <w:rPr>
                <w:sz w:val="24"/>
                <w:szCs w:val="24"/>
              </w:rPr>
              <w:t xml:space="preserve">; развитие навыков регуляции учебной деятельности и </w:t>
            </w:r>
            <w:proofErr w:type="spellStart"/>
            <w:r w:rsidRPr="00D94842">
              <w:rPr>
                <w:sz w:val="24"/>
                <w:szCs w:val="24"/>
              </w:rPr>
              <w:t>саморегуляции</w:t>
            </w:r>
            <w:proofErr w:type="spellEnd"/>
            <w:r w:rsidRPr="00D94842">
              <w:rPr>
                <w:sz w:val="24"/>
                <w:szCs w:val="24"/>
              </w:rPr>
              <w:t xml:space="preserve"> эмоциональных состояний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Уровни: высокий, средний, низкий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Проба на внимание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П.Я. Гальперин и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С.Л.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Кабыльницкая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Метод наблюдения и беседы, направленный на изучение формирования способности к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целеполаганию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 xml:space="preserve"> и построению жизненных планов во временной перспективе;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развитие регуляции учебной деятельности;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proofErr w:type="spellStart"/>
            <w:r w:rsidRPr="00D94842">
              <w:rPr>
                <w:sz w:val="24"/>
                <w:szCs w:val="24"/>
                <w:lang w:eastAsia="ar-SA"/>
              </w:rPr>
              <w:t>саморегуляции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 xml:space="preserve"> эмоциональных состояний.</w:t>
            </w:r>
          </w:p>
        </w:tc>
      </w:tr>
      <w:tr w:rsidR="000421F9" w:rsidRPr="00D94842" w:rsidTr="000421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Коммуникативн</w:t>
            </w:r>
            <w:r w:rsidRPr="00D94842">
              <w:rPr>
                <w:sz w:val="24"/>
                <w:szCs w:val="24"/>
                <w:lang w:eastAsia="ar-SA"/>
              </w:rPr>
              <w:lastRenderedPageBreak/>
              <w:t>ые учебные действия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lastRenderedPageBreak/>
              <w:t xml:space="preserve">Умение </w:t>
            </w:r>
            <w:r w:rsidRPr="00D94842">
              <w:rPr>
                <w:sz w:val="24"/>
                <w:szCs w:val="24"/>
              </w:rPr>
              <w:lastRenderedPageBreak/>
              <w:t>взаимодействовать в коллективе сверстников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Уровни: лидер, принят, принимаем, изгой.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lastRenderedPageBreak/>
              <w:t xml:space="preserve">методика </w:t>
            </w:r>
            <w:r w:rsidRPr="00D94842">
              <w:rPr>
                <w:sz w:val="24"/>
                <w:szCs w:val="24"/>
                <w:lang w:eastAsia="ar-SA"/>
              </w:rPr>
              <w:lastRenderedPageBreak/>
              <w:t>«Социометрия» Изучение социального статуса членов группы.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Г. А. Карпова.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lastRenderedPageBreak/>
              <w:t xml:space="preserve">методика </w:t>
            </w:r>
            <w:r w:rsidRPr="00D94842">
              <w:rPr>
                <w:sz w:val="24"/>
                <w:szCs w:val="24"/>
                <w:lang w:eastAsia="ar-SA"/>
              </w:rPr>
              <w:lastRenderedPageBreak/>
              <w:t>«Социометрия» Изучение социального статуса членов группы.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Г. А. Карпова.</w:t>
            </w:r>
          </w:p>
        </w:tc>
      </w:tr>
    </w:tbl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В содержание исследования обучающегося </w:t>
      </w:r>
      <w:r w:rsidRPr="00D94842">
        <w:rPr>
          <w:i/>
          <w:sz w:val="24"/>
          <w:szCs w:val="24"/>
          <w:lang w:eastAsia="ar-SA"/>
        </w:rPr>
        <w:t>педагогом-психологом</w:t>
      </w:r>
      <w:r w:rsidRPr="00D94842">
        <w:rPr>
          <w:sz w:val="24"/>
          <w:szCs w:val="24"/>
          <w:lang w:eastAsia="ar-SA"/>
        </w:rPr>
        <w:t xml:space="preserve"> входит следующее:</w:t>
      </w:r>
    </w:p>
    <w:p w:rsidR="000421F9" w:rsidRPr="00D94842" w:rsidRDefault="000421F9" w:rsidP="006F7E64">
      <w:pPr>
        <w:pStyle w:val="a8"/>
        <w:numPr>
          <w:ilvl w:val="0"/>
          <w:numId w:val="39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сбор сведений о ребенке у педагогических работников, родителей;</w:t>
      </w:r>
    </w:p>
    <w:p w:rsidR="000421F9" w:rsidRPr="00D94842" w:rsidRDefault="000421F9" w:rsidP="006F7E64">
      <w:pPr>
        <w:pStyle w:val="a8"/>
        <w:numPr>
          <w:ilvl w:val="0"/>
          <w:numId w:val="39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изучение истории развития ребенка с целью получения объективных данных, которые могли повлиять на развитие ребенка (внутриутробное развитие, заболевания </w:t>
      </w:r>
      <w:proofErr w:type="gramStart"/>
      <w:r w:rsidRPr="00D94842">
        <w:rPr>
          <w:sz w:val="24"/>
          <w:szCs w:val="24"/>
          <w:lang w:eastAsia="ar-SA"/>
        </w:rPr>
        <w:t>в первые</w:t>
      </w:r>
      <w:proofErr w:type="gramEnd"/>
      <w:r w:rsidRPr="00D94842">
        <w:rPr>
          <w:sz w:val="24"/>
          <w:szCs w:val="24"/>
          <w:lang w:eastAsia="ar-SA"/>
        </w:rPr>
        <w:t xml:space="preserve"> годы жизни; наследственность);</w:t>
      </w:r>
    </w:p>
    <w:p w:rsidR="000421F9" w:rsidRPr="00D94842" w:rsidRDefault="000421F9" w:rsidP="006F7E64">
      <w:pPr>
        <w:pStyle w:val="a8"/>
        <w:numPr>
          <w:ilvl w:val="0"/>
          <w:numId w:val="39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изучение работ </w:t>
      </w:r>
      <w:proofErr w:type="gramStart"/>
      <w:r w:rsidRPr="00D94842">
        <w:rPr>
          <w:sz w:val="24"/>
          <w:szCs w:val="24"/>
          <w:lang w:eastAsia="ar-SA"/>
        </w:rPr>
        <w:t>обучающегося</w:t>
      </w:r>
      <w:proofErr w:type="gramEnd"/>
      <w:r w:rsidRPr="00D94842">
        <w:rPr>
          <w:sz w:val="24"/>
          <w:szCs w:val="24"/>
          <w:lang w:eastAsia="ar-SA"/>
        </w:rPr>
        <w:t xml:space="preserve"> (письменные работы по основным предметам, рисунки);</w:t>
      </w:r>
    </w:p>
    <w:p w:rsidR="000421F9" w:rsidRPr="00D94842" w:rsidRDefault="000421F9" w:rsidP="006F7E64">
      <w:pPr>
        <w:pStyle w:val="a8"/>
        <w:numPr>
          <w:ilvl w:val="0"/>
          <w:numId w:val="39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непосредственное обследование подростка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>(выявление уровня его развития посредством диагностического инструментария);</w:t>
      </w:r>
    </w:p>
    <w:p w:rsidR="000421F9" w:rsidRDefault="000421F9" w:rsidP="006F7E64">
      <w:pPr>
        <w:pStyle w:val="a8"/>
        <w:numPr>
          <w:ilvl w:val="0"/>
          <w:numId w:val="39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анализ материалов обследования.</w:t>
      </w:r>
    </w:p>
    <w:p w:rsidR="000421F9" w:rsidRDefault="000421F9" w:rsidP="006F7E64">
      <w:pPr>
        <w:pStyle w:val="a8"/>
        <w:numPr>
          <w:ilvl w:val="0"/>
          <w:numId w:val="39"/>
        </w:numPr>
        <w:jc w:val="both"/>
        <w:rPr>
          <w:sz w:val="24"/>
          <w:szCs w:val="24"/>
          <w:lang w:eastAsia="ar-SA"/>
        </w:rPr>
      </w:pPr>
      <w:r w:rsidRPr="00671307">
        <w:rPr>
          <w:sz w:val="24"/>
          <w:szCs w:val="24"/>
          <w:lang w:eastAsia="ar-SA"/>
        </w:rPr>
        <w:t>среду, в которой воспитывается подросток;</w:t>
      </w:r>
    </w:p>
    <w:p w:rsidR="000421F9" w:rsidRDefault="000421F9" w:rsidP="006F7E64">
      <w:pPr>
        <w:pStyle w:val="a8"/>
        <w:numPr>
          <w:ilvl w:val="0"/>
          <w:numId w:val="39"/>
        </w:numPr>
        <w:jc w:val="both"/>
        <w:rPr>
          <w:sz w:val="24"/>
          <w:szCs w:val="24"/>
          <w:lang w:eastAsia="ar-SA"/>
        </w:rPr>
      </w:pPr>
      <w:r w:rsidRPr="00671307">
        <w:rPr>
          <w:sz w:val="24"/>
          <w:szCs w:val="24"/>
          <w:lang w:eastAsia="ar-SA"/>
        </w:rPr>
        <w:t>стиль семейных взаимоотношений и воспитания ребенка;</w:t>
      </w:r>
    </w:p>
    <w:p w:rsidR="000421F9" w:rsidRDefault="000421F9" w:rsidP="006F7E64">
      <w:pPr>
        <w:pStyle w:val="a8"/>
        <w:numPr>
          <w:ilvl w:val="0"/>
          <w:numId w:val="39"/>
        </w:numPr>
        <w:jc w:val="both"/>
        <w:rPr>
          <w:sz w:val="24"/>
          <w:szCs w:val="24"/>
          <w:lang w:eastAsia="ar-SA"/>
        </w:rPr>
      </w:pPr>
      <w:r w:rsidRPr="00671307">
        <w:rPr>
          <w:sz w:val="24"/>
          <w:szCs w:val="24"/>
          <w:lang w:eastAsia="ar-SA"/>
        </w:rPr>
        <w:t>проводит патронаж семьи;</w:t>
      </w:r>
    </w:p>
    <w:p w:rsidR="000421F9" w:rsidRDefault="000421F9" w:rsidP="006F7E64">
      <w:pPr>
        <w:pStyle w:val="a8"/>
        <w:numPr>
          <w:ilvl w:val="0"/>
          <w:numId w:val="39"/>
        </w:numPr>
        <w:jc w:val="both"/>
        <w:rPr>
          <w:sz w:val="24"/>
          <w:szCs w:val="24"/>
          <w:lang w:eastAsia="ar-SA"/>
        </w:rPr>
      </w:pPr>
      <w:r w:rsidRPr="00671307">
        <w:rPr>
          <w:sz w:val="24"/>
          <w:szCs w:val="24"/>
          <w:lang w:eastAsia="ar-SA"/>
        </w:rPr>
        <w:t>проводит собеседование с ребенком и родителями;</w:t>
      </w:r>
    </w:p>
    <w:p w:rsidR="000421F9" w:rsidRPr="00671307" w:rsidRDefault="000421F9" w:rsidP="006F7E64">
      <w:pPr>
        <w:pStyle w:val="a8"/>
        <w:numPr>
          <w:ilvl w:val="0"/>
          <w:numId w:val="39"/>
        </w:numPr>
        <w:jc w:val="both"/>
        <w:rPr>
          <w:sz w:val="24"/>
          <w:szCs w:val="24"/>
          <w:lang w:eastAsia="ar-SA"/>
        </w:rPr>
      </w:pPr>
      <w:r w:rsidRPr="00671307">
        <w:rPr>
          <w:sz w:val="24"/>
          <w:szCs w:val="24"/>
          <w:lang w:eastAsia="ar-SA"/>
        </w:rPr>
        <w:t>формулирует заключение.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На школьном </w:t>
      </w:r>
      <w:proofErr w:type="spellStart"/>
      <w:r w:rsidRPr="00D94842">
        <w:rPr>
          <w:sz w:val="24"/>
          <w:szCs w:val="24"/>
          <w:lang w:eastAsia="ar-SA"/>
        </w:rPr>
        <w:t>психолого-медико-педагогическом</w:t>
      </w:r>
      <w:proofErr w:type="spellEnd"/>
      <w:r w:rsidRPr="00D94842">
        <w:rPr>
          <w:sz w:val="24"/>
          <w:szCs w:val="24"/>
          <w:lang w:eastAsia="ar-SA"/>
        </w:rPr>
        <w:t xml:space="preserve"> консилиуме (</w:t>
      </w:r>
      <w:proofErr w:type="spellStart"/>
      <w:r w:rsidRPr="00D94842">
        <w:rPr>
          <w:sz w:val="24"/>
          <w:szCs w:val="24"/>
          <w:lang w:eastAsia="ar-SA"/>
        </w:rPr>
        <w:t>шПМПк</w:t>
      </w:r>
      <w:proofErr w:type="spellEnd"/>
      <w:r w:rsidRPr="00D94842">
        <w:rPr>
          <w:sz w:val="24"/>
          <w:szCs w:val="24"/>
          <w:lang w:eastAsia="ar-SA"/>
        </w:rPr>
        <w:t xml:space="preserve">) анализируется целостная ситуация развития обучающегося, происходит разработка рекомендаций по обучению и воспитанию школьника, составлению индивидуального образовательного маршрута, социально-психологического сопровождения. В каждом конкретном случае определяются приоритетные направления в работе с </w:t>
      </w:r>
      <w:proofErr w:type="gramStart"/>
      <w:r w:rsidRPr="00D94842">
        <w:rPr>
          <w:sz w:val="24"/>
          <w:szCs w:val="24"/>
          <w:lang w:eastAsia="ar-SA"/>
        </w:rPr>
        <w:t>обучающимся</w:t>
      </w:r>
      <w:proofErr w:type="gramEnd"/>
      <w:r w:rsidRPr="00D94842">
        <w:rPr>
          <w:sz w:val="24"/>
          <w:szCs w:val="24"/>
          <w:lang w:eastAsia="ar-SA"/>
        </w:rPr>
        <w:t>. Составляется общий комплексный план оказания ребенку психолого-социальной помощи с указанием этапов и методов коррекционной работы.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Реализация индивидуального образовательного маршрута включает в себя мониторинг развития необходимых психических функций </w:t>
      </w:r>
      <w:r>
        <w:rPr>
          <w:sz w:val="24"/>
          <w:szCs w:val="24"/>
          <w:lang w:eastAsia="ar-SA"/>
        </w:rPr>
        <w:t xml:space="preserve">и </w:t>
      </w:r>
      <w:proofErr w:type="spellStart"/>
      <w:r>
        <w:rPr>
          <w:sz w:val="24"/>
          <w:szCs w:val="24"/>
          <w:lang w:eastAsia="ar-SA"/>
        </w:rPr>
        <w:t>общеучебных</w:t>
      </w:r>
      <w:proofErr w:type="spellEnd"/>
      <w:r>
        <w:rPr>
          <w:sz w:val="24"/>
          <w:szCs w:val="24"/>
          <w:lang w:eastAsia="ar-SA"/>
        </w:rPr>
        <w:t xml:space="preserve"> умений и навыков</w:t>
      </w:r>
      <w:r w:rsidRPr="00D94842">
        <w:rPr>
          <w:sz w:val="24"/>
          <w:szCs w:val="24"/>
          <w:lang w:eastAsia="ar-SA"/>
        </w:rPr>
        <w:t xml:space="preserve"> школьников при переходе в среднее и в старшее звено, а также промежуточную диагностику отдельных психологических составляющих </w:t>
      </w:r>
      <w:r>
        <w:rPr>
          <w:sz w:val="24"/>
          <w:szCs w:val="24"/>
          <w:lang w:eastAsia="ar-SA"/>
        </w:rPr>
        <w:t>ОУУН</w:t>
      </w:r>
      <w:r w:rsidR="000D58A1">
        <w:rPr>
          <w:sz w:val="24"/>
          <w:szCs w:val="24"/>
          <w:lang w:eastAsia="ar-SA"/>
        </w:rPr>
        <w:t xml:space="preserve"> в </w:t>
      </w:r>
      <w:r w:rsidR="00CD1011">
        <w:rPr>
          <w:sz w:val="24"/>
          <w:szCs w:val="24"/>
          <w:lang w:eastAsia="ar-SA"/>
        </w:rPr>
        <w:t xml:space="preserve"> </w:t>
      </w:r>
      <w:r w:rsidR="00FC2F6D">
        <w:rPr>
          <w:sz w:val="24"/>
          <w:szCs w:val="24"/>
          <w:lang w:eastAsia="ar-SA"/>
        </w:rPr>
        <w:t xml:space="preserve"> 10</w:t>
      </w:r>
      <w:r w:rsidRPr="00D94842">
        <w:rPr>
          <w:sz w:val="24"/>
          <w:szCs w:val="24"/>
          <w:lang w:eastAsia="ar-SA"/>
        </w:rPr>
        <w:t xml:space="preserve"> классах.</w:t>
      </w:r>
    </w:p>
    <w:p w:rsidR="000421F9" w:rsidRDefault="000421F9" w:rsidP="000421F9">
      <w:pPr>
        <w:pStyle w:val="a8"/>
        <w:jc w:val="both"/>
        <w:rPr>
          <w:sz w:val="24"/>
          <w:szCs w:val="24"/>
          <w:u w:val="single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671307">
        <w:rPr>
          <w:b/>
          <w:sz w:val="24"/>
          <w:szCs w:val="24"/>
          <w:u w:val="single"/>
          <w:lang w:eastAsia="ar-SA"/>
        </w:rPr>
        <w:t>3. Коррекционно-развивающий модуль</w:t>
      </w:r>
      <w:r w:rsidRPr="00D94842">
        <w:rPr>
          <w:sz w:val="24"/>
          <w:szCs w:val="24"/>
          <w:u w:val="single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>на основе диагностических данных обеспечивает создание системы развивающего,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профилактического и </w:t>
      </w:r>
      <w:proofErr w:type="spellStart"/>
      <w:r w:rsidRPr="00D94842">
        <w:rPr>
          <w:sz w:val="24"/>
          <w:szCs w:val="24"/>
          <w:lang w:eastAsia="ar-SA"/>
        </w:rPr>
        <w:t>предпрофильного</w:t>
      </w:r>
      <w:proofErr w:type="spellEnd"/>
      <w:r w:rsidRPr="00D94842">
        <w:rPr>
          <w:sz w:val="24"/>
          <w:szCs w:val="24"/>
          <w:lang w:eastAsia="ar-SA"/>
        </w:rPr>
        <w:t xml:space="preserve"> сопровождения школьников, а также социализации подростков с трудностями в обучении и поведении.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Данный модуль включает в себя:</w:t>
      </w:r>
    </w:p>
    <w:p w:rsidR="000421F9" w:rsidRPr="00D94842" w:rsidRDefault="000421F9" w:rsidP="006F7E64">
      <w:pPr>
        <w:pStyle w:val="a8"/>
        <w:numPr>
          <w:ilvl w:val="0"/>
          <w:numId w:val="40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наблюдение за </w:t>
      </w:r>
      <w:proofErr w:type="gramStart"/>
      <w:r w:rsidRPr="00D94842">
        <w:rPr>
          <w:sz w:val="24"/>
          <w:szCs w:val="24"/>
          <w:lang w:eastAsia="ar-SA"/>
        </w:rPr>
        <w:t>обучающимися</w:t>
      </w:r>
      <w:proofErr w:type="gramEnd"/>
      <w:r w:rsidRPr="00D94842">
        <w:rPr>
          <w:sz w:val="24"/>
          <w:szCs w:val="24"/>
          <w:lang w:eastAsia="ar-SA"/>
        </w:rPr>
        <w:t xml:space="preserve"> во время учебной и внеурочной деятельности;</w:t>
      </w:r>
    </w:p>
    <w:p w:rsidR="000421F9" w:rsidRPr="00D94842" w:rsidRDefault="000421F9" w:rsidP="006F7E64">
      <w:pPr>
        <w:pStyle w:val="a8"/>
        <w:numPr>
          <w:ilvl w:val="0"/>
          <w:numId w:val="40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реализацию коррекционно-развивающих, адаптационно-профилактических, </w:t>
      </w:r>
      <w:proofErr w:type="spellStart"/>
      <w:r w:rsidRPr="00D94842">
        <w:rPr>
          <w:sz w:val="24"/>
          <w:szCs w:val="24"/>
          <w:lang w:eastAsia="ar-SA"/>
        </w:rPr>
        <w:t>профориентационных</w:t>
      </w:r>
      <w:proofErr w:type="spellEnd"/>
      <w:r w:rsidRPr="00D94842">
        <w:rPr>
          <w:sz w:val="24"/>
          <w:szCs w:val="24"/>
          <w:lang w:eastAsia="ar-SA"/>
        </w:rPr>
        <w:t xml:space="preserve"> программ;</w:t>
      </w:r>
    </w:p>
    <w:p w:rsidR="000421F9" w:rsidRPr="00D94842" w:rsidRDefault="000421F9" w:rsidP="006F7E64">
      <w:pPr>
        <w:pStyle w:val="a8"/>
        <w:numPr>
          <w:ilvl w:val="0"/>
          <w:numId w:val="40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консультирование участников ОП;</w:t>
      </w:r>
    </w:p>
    <w:p w:rsidR="000421F9" w:rsidRPr="00D94842" w:rsidRDefault="000421F9" w:rsidP="006F7E64">
      <w:pPr>
        <w:pStyle w:val="a8"/>
        <w:numPr>
          <w:ilvl w:val="0"/>
          <w:numId w:val="40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проведение классных часов, родительских собраний, тематических семинаров;</w:t>
      </w:r>
    </w:p>
    <w:p w:rsidR="000421F9" w:rsidRPr="00D94842" w:rsidRDefault="000421F9" w:rsidP="006F7E64">
      <w:pPr>
        <w:pStyle w:val="a8"/>
        <w:numPr>
          <w:ilvl w:val="0"/>
          <w:numId w:val="40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составление психолого-педагогической характеристики обучающихся с проблемами в обучении и поведении при представлении на </w:t>
      </w:r>
      <w:proofErr w:type="spellStart"/>
      <w:r w:rsidRPr="00D94842">
        <w:rPr>
          <w:sz w:val="24"/>
          <w:szCs w:val="24"/>
          <w:lang w:eastAsia="ar-SA"/>
        </w:rPr>
        <w:t>шПМПк</w:t>
      </w:r>
      <w:proofErr w:type="spellEnd"/>
      <w:r w:rsidRPr="00D94842">
        <w:rPr>
          <w:sz w:val="24"/>
          <w:szCs w:val="24"/>
          <w:lang w:eastAsia="ar-SA"/>
        </w:rPr>
        <w:t xml:space="preserve"> и совет профилактики, где отражаются особенности его личности, поведения, межличностных отношений с родителями и одноклассниками, особенности его интеллектуального развития, результаты освоения образовательной программы.</w:t>
      </w:r>
    </w:p>
    <w:p w:rsidR="000421F9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lastRenderedPageBreak/>
        <w:t xml:space="preserve">Важным условием успешного обучения и воспитания подростков является развитие личностных, регулятивных, познавательных и коммуникативных учебных действий. Овладение обучающимися универсальными учебными действиями создает возможность самостоятельного успешного освоения новых компетентностей, включая организацию усвоения учебного материала, т.е. умения учиться. 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Специалистами службы сопровождения модифицированы психологические программы развивающих, профилактических и </w:t>
      </w:r>
      <w:proofErr w:type="spellStart"/>
      <w:r w:rsidRPr="00D94842">
        <w:rPr>
          <w:sz w:val="24"/>
          <w:szCs w:val="24"/>
          <w:lang w:eastAsia="ar-SA"/>
        </w:rPr>
        <w:t>профориентационных</w:t>
      </w:r>
      <w:proofErr w:type="spellEnd"/>
      <w:r w:rsidRPr="00D94842">
        <w:rPr>
          <w:sz w:val="24"/>
          <w:szCs w:val="24"/>
          <w:lang w:eastAsia="ar-SA"/>
        </w:rPr>
        <w:t xml:space="preserve"> занятий, направленные на развитие познавательных, коммуникативно-личностных, эмоционально-волевых процессов обучающихся, что способствует наиболее эффективному развитию учебных действий подростков в период обучения в среднем звене. </w:t>
      </w:r>
    </w:p>
    <w:p w:rsidR="000421F9" w:rsidRDefault="000421F9" w:rsidP="000421F9">
      <w:pPr>
        <w:pStyle w:val="a8"/>
        <w:jc w:val="both"/>
        <w:rPr>
          <w:i/>
          <w:sz w:val="24"/>
          <w:szCs w:val="24"/>
          <w:u w:val="single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proofErr w:type="gramStart"/>
      <w:r w:rsidRPr="00D94842">
        <w:rPr>
          <w:i/>
          <w:sz w:val="24"/>
          <w:szCs w:val="24"/>
          <w:u w:val="single"/>
          <w:lang w:eastAsia="ar-SA"/>
        </w:rPr>
        <w:t>Цель коррекционно-развивающих занятий</w:t>
      </w:r>
      <w:r w:rsidRPr="00D94842">
        <w:rPr>
          <w:sz w:val="24"/>
          <w:szCs w:val="24"/>
          <w:lang w:eastAsia="ar-SA"/>
        </w:rPr>
        <w:t xml:space="preserve">: коррекция эмоционально-волевой обучающихся, развитие познавательной и </w:t>
      </w:r>
      <w:proofErr w:type="spellStart"/>
      <w:r w:rsidRPr="00D94842">
        <w:rPr>
          <w:sz w:val="24"/>
          <w:szCs w:val="24"/>
          <w:lang w:eastAsia="ar-SA"/>
        </w:rPr>
        <w:t>мотивационно-личностной</w:t>
      </w:r>
      <w:proofErr w:type="spellEnd"/>
      <w:r w:rsidRPr="00D94842">
        <w:rPr>
          <w:sz w:val="24"/>
          <w:szCs w:val="24"/>
          <w:lang w:eastAsia="ar-SA"/>
        </w:rPr>
        <w:t xml:space="preserve"> сфер, навыков межличностного взаимодействия, позитивной </w:t>
      </w:r>
      <w:proofErr w:type="spellStart"/>
      <w:r w:rsidRPr="00D94842">
        <w:rPr>
          <w:sz w:val="24"/>
          <w:szCs w:val="24"/>
          <w:lang w:eastAsia="ar-SA"/>
        </w:rPr>
        <w:t>Я-концепции</w:t>
      </w:r>
      <w:proofErr w:type="spellEnd"/>
      <w:r w:rsidRPr="00D94842">
        <w:rPr>
          <w:sz w:val="24"/>
          <w:szCs w:val="24"/>
          <w:lang w:eastAsia="ar-SA"/>
        </w:rPr>
        <w:t xml:space="preserve"> и идентичности личности.</w:t>
      </w:r>
      <w:proofErr w:type="gramEnd"/>
    </w:p>
    <w:p w:rsidR="000421F9" w:rsidRDefault="000421F9" w:rsidP="000421F9">
      <w:pPr>
        <w:pStyle w:val="a8"/>
        <w:jc w:val="both"/>
        <w:rPr>
          <w:i/>
          <w:sz w:val="24"/>
          <w:szCs w:val="24"/>
          <w:u w:val="single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i/>
          <w:sz w:val="24"/>
          <w:szCs w:val="24"/>
          <w:u w:val="single"/>
          <w:lang w:eastAsia="ar-SA"/>
        </w:rPr>
        <w:t>Цель адаптационно-профилактических занятий:</w:t>
      </w:r>
      <w:r w:rsidRPr="00D94842">
        <w:rPr>
          <w:sz w:val="24"/>
          <w:szCs w:val="24"/>
          <w:lang w:eastAsia="ar-SA"/>
        </w:rPr>
        <w:t xml:space="preserve"> профилактика </w:t>
      </w:r>
      <w:proofErr w:type="spellStart"/>
      <w:r w:rsidRPr="00D94842">
        <w:rPr>
          <w:sz w:val="24"/>
          <w:szCs w:val="24"/>
          <w:lang w:eastAsia="ar-SA"/>
        </w:rPr>
        <w:t>дезадаптации</w:t>
      </w:r>
      <w:proofErr w:type="spellEnd"/>
      <w:r w:rsidRPr="00D94842">
        <w:rPr>
          <w:sz w:val="24"/>
          <w:szCs w:val="24"/>
          <w:lang w:eastAsia="ar-SA"/>
        </w:rPr>
        <w:t xml:space="preserve"> обучающихся при переходе в среднее звено, развитие установки здорового жизненного стиля (ЗОЖ).</w:t>
      </w:r>
    </w:p>
    <w:p w:rsidR="000421F9" w:rsidRDefault="000421F9" w:rsidP="000421F9">
      <w:pPr>
        <w:pStyle w:val="a8"/>
        <w:jc w:val="both"/>
        <w:rPr>
          <w:i/>
          <w:sz w:val="24"/>
          <w:szCs w:val="24"/>
          <w:u w:val="single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i/>
          <w:sz w:val="24"/>
          <w:szCs w:val="24"/>
          <w:u w:val="single"/>
          <w:lang w:eastAsia="ar-SA"/>
        </w:rPr>
      </w:pPr>
      <w:r w:rsidRPr="00D94842">
        <w:rPr>
          <w:i/>
          <w:sz w:val="24"/>
          <w:szCs w:val="24"/>
          <w:u w:val="single"/>
          <w:lang w:eastAsia="ar-SA"/>
        </w:rPr>
        <w:t xml:space="preserve">Цель </w:t>
      </w:r>
      <w:proofErr w:type="spellStart"/>
      <w:r w:rsidRPr="00D94842">
        <w:rPr>
          <w:i/>
          <w:sz w:val="24"/>
          <w:szCs w:val="24"/>
          <w:u w:val="single"/>
          <w:lang w:eastAsia="ar-SA"/>
        </w:rPr>
        <w:t>профориентационных</w:t>
      </w:r>
      <w:proofErr w:type="spellEnd"/>
      <w:r w:rsidRPr="00D94842">
        <w:rPr>
          <w:i/>
          <w:sz w:val="24"/>
          <w:szCs w:val="24"/>
          <w:u w:val="single"/>
          <w:lang w:eastAsia="ar-SA"/>
        </w:rPr>
        <w:t xml:space="preserve"> занятий: </w:t>
      </w:r>
      <w:r w:rsidRPr="00D94842">
        <w:rPr>
          <w:sz w:val="24"/>
          <w:szCs w:val="24"/>
          <w:lang w:eastAsia="ar-SA"/>
        </w:rPr>
        <w:t>оказание помощи обучающимся при выборе будущей профессии и принятии объективного решения в выборе дальнейшего профиля обучения.</w:t>
      </w:r>
    </w:p>
    <w:p w:rsidR="000421F9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i/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Важным моментом при переходе школьников в среднее звено является успешная психолого-социа</w:t>
      </w:r>
      <w:r w:rsidR="00737BBD">
        <w:rPr>
          <w:sz w:val="24"/>
          <w:szCs w:val="24"/>
          <w:lang w:eastAsia="ar-SA"/>
        </w:rPr>
        <w:t>льная адаптация. Психологические программы</w:t>
      </w:r>
      <w:r w:rsidRPr="00D94842">
        <w:rPr>
          <w:sz w:val="24"/>
          <w:szCs w:val="24"/>
          <w:lang w:eastAsia="ar-SA"/>
        </w:rPr>
        <w:t xml:space="preserve"> адаптационно-профилактических занятий </w:t>
      </w:r>
      <w:r w:rsidR="00737BBD">
        <w:rPr>
          <w:i/>
          <w:sz w:val="24"/>
          <w:szCs w:val="24"/>
          <w:lang w:eastAsia="ar-SA"/>
        </w:rPr>
        <w:t>«Новичок в старшей школе» направлены</w:t>
      </w:r>
      <w:r w:rsidRPr="00D94842">
        <w:rPr>
          <w:i/>
          <w:sz w:val="24"/>
          <w:szCs w:val="24"/>
          <w:lang w:eastAsia="ar-SA"/>
        </w:rPr>
        <w:t xml:space="preserve"> на социализацию подростка в условиях обучения в среднем звене, </w:t>
      </w:r>
      <w:r w:rsidR="00737BBD">
        <w:rPr>
          <w:i/>
          <w:sz w:val="24"/>
          <w:szCs w:val="24"/>
          <w:lang w:eastAsia="ar-SA"/>
        </w:rPr>
        <w:t xml:space="preserve">старшем звене, </w:t>
      </w:r>
      <w:r w:rsidRPr="00D94842">
        <w:rPr>
          <w:i/>
          <w:sz w:val="24"/>
          <w:szCs w:val="24"/>
          <w:lang w:eastAsia="ar-SA"/>
        </w:rPr>
        <w:t xml:space="preserve">формирование адекватных межличностных взаимоотношений </w:t>
      </w:r>
      <w:r w:rsidR="00737BBD">
        <w:rPr>
          <w:i/>
          <w:sz w:val="24"/>
          <w:szCs w:val="24"/>
          <w:lang w:eastAsia="ar-SA"/>
        </w:rPr>
        <w:t>обучающихся</w:t>
      </w:r>
      <w:r w:rsidRPr="00D94842">
        <w:rPr>
          <w:i/>
          <w:sz w:val="24"/>
          <w:szCs w:val="24"/>
          <w:lang w:eastAsia="ar-SA"/>
        </w:rPr>
        <w:t xml:space="preserve">, повышение самооценки, снижение уровня личностной школьной тревожности, овладение навыками конструктивного общения. </w:t>
      </w:r>
    </w:p>
    <w:p w:rsidR="000421F9" w:rsidRDefault="000421F9" w:rsidP="000421F9">
      <w:pPr>
        <w:pStyle w:val="a8"/>
        <w:jc w:val="both"/>
        <w:rPr>
          <w:i/>
          <w:color w:val="000000"/>
          <w:sz w:val="24"/>
          <w:szCs w:val="24"/>
        </w:rPr>
      </w:pPr>
    </w:p>
    <w:p w:rsidR="000421F9" w:rsidRPr="00D94842" w:rsidRDefault="000421F9" w:rsidP="000421F9">
      <w:pPr>
        <w:pStyle w:val="a8"/>
        <w:jc w:val="both"/>
        <w:rPr>
          <w:i/>
          <w:color w:val="000000"/>
          <w:sz w:val="24"/>
          <w:szCs w:val="24"/>
        </w:rPr>
      </w:pPr>
      <w:r w:rsidRPr="00D94842">
        <w:rPr>
          <w:i/>
          <w:color w:val="000000"/>
          <w:sz w:val="24"/>
          <w:szCs w:val="24"/>
        </w:rPr>
        <w:t>Предполагаемые результаты:</w:t>
      </w:r>
    </w:p>
    <w:p w:rsidR="000421F9" w:rsidRPr="00D94842" w:rsidRDefault="000421F9" w:rsidP="006F7E64">
      <w:pPr>
        <w:pStyle w:val="a8"/>
        <w:numPr>
          <w:ilvl w:val="0"/>
          <w:numId w:val="41"/>
        </w:numPr>
        <w:jc w:val="both"/>
        <w:rPr>
          <w:color w:val="000000"/>
          <w:sz w:val="24"/>
          <w:szCs w:val="24"/>
        </w:rPr>
      </w:pPr>
      <w:r w:rsidRPr="00D94842">
        <w:rPr>
          <w:color w:val="000000"/>
          <w:sz w:val="24"/>
          <w:szCs w:val="24"/>
        </w:rPr>
        <w:t xml:space="preserve">успешная социализация </w:t>
      </w:r>
      <w:proofErr w:type="gramStart"/>
      <w:r w:rsidRPr="00D94842">
        <w:rPr>
          <w:color w:val="000000"/>
          <w:sz w:val="24"/>
          <w:szCs w:val="24"/>
        </w:rPr>
        <w:t>обучающихся</w:t>
      </w:r>
      <w:proofErr w:type="gramEnd"/>
      <w:r w:rsidRPr="00D94842">
        <w:rPr>
          <w:color w:val="000000"/>
          <w:sz w:val="24"/>
          <w:szCs w:val="24"/>
        </w:rPr>
        <w:t xml:space="preserve"> в среднем звене</w:t>
      </w:r>
      <w:r w:rsidR="00737BBD">
        <w:rPr>
          <w:color w:val="000000"/>
          <w:sz w:val="24"/>
          <w:szCs w:val="24"/>
        </w:rPr>
        <w:t>, в старшем звене</w:t>
      </w:r>
      <w:r w:rsidRPr="00D94842">
        <w:rPr>
          <w:color w:val="000000"/>
          <w:sz w:val="24"/>
          <w:szCs w:val="24"/>
        </w:rPr>
        <w:t>;</w:t>
      </w:r>
    </w:p>
    <w:p w:rsidR="000421F9" w:rsidRPr="00D94842" w:rsidRDefault="000421F9" w:rsidP="006F7E64">
      <w:pPr>
        <w:pStyle w:val="a8"/>
        <w:numPr>
          <w:ilvl w:val="0"/>
          <w:numId w:val="41"/>
        </w:numPr>
        <w:jc w:val="both"/>
        <w:rPr>
          <w:color w:val="000000"/>
          <w:sz w:val="24"/>
          <w:szCs w:val="24"/>
        </w:rPr>
      </w:pPr>
      <w:r w:rsidRPr="00D94842">
        <w:rPr>
          <w:color w:val="000000"/>
          <w:sz w:val="24"/>
          <w:szCs w:val="24"/>
        </w:rPr>
        <w:t xml:space="preserve">формирование межличностных взаимоотношений </w:t>
      </w:r>
      <w:r w:rsidRPr="00D94842">
        <w:rPr>
          <w:color w:val="000000"/>
          <w:spacing w:val="1"/>
          <w:sz w:val="24"/>
          <w:szCs w:val="24"/>
        </w:rPr>
        <w:t>и доброжелательных отношений друг к другу</w:t>
      </w:r>
      <w:r w:rsidRPr="00D94842">
        <w:rPr>
          <w:color w:val="000000"/>
          <w:sz w:val="24"/>
          <w:szCs w:val="24"/>
        </w:rPr>
        <w:t>;</w:t>
      </w:r>
    </w:p>
    <w:p w:rsidR="000421F9" w:rsidRPr="00D94842" w:rsidRDefault="000421F9" w:rsidP="006F7E64">
      <w:pPr>
        <w:pStyle w:val="a8"/>
        <w:numPr>
          <w:ilvl w:val="0"/>
          <w:numId w:val="41"/>
        </w:numPr>
        <w:jc w:val="both"/>
        <w:rPr>
          <w:color w:val="000000"/>
          <w:sz w:val="24"/>
          <w:szCs w:val="24"/>
        </w:rPr>
      </w:pPr>
      <w:r w:rsidRPr="00D94842">
        <w:rPr>
          <w:color w:val="000000"/>
          <w:sz w:val="24"/>
          <w:szCs w:val="24"/>
        </w:rPr>
        <w:t>развитие сплочения классных коллективов;</w:t>
      </w:r>
    </w:p>
    <w:p w:rsidR="000421F9" w:rsidRPr="00D94842" w:rsidRDefault="000421F9" w:rsidP="006F7E64">
      <w:pPr>
        <w:pStyle w:val="a8"/>
        <w:numPr>
          <w:ilvl w:val="0"/>
          <w:numId w:val="41"/>
        </w:numPr>
        <w:jc w:val="both"/>
        <w:rPr>
          <w:color w:val="000000"/>
          <w:sz w:val="24"/>
          <w:szCs w:val="24"/>
        </w:rPr>
      </w:pPr>
      <w:r w:rsidRPr="00D94842">
        <w:rPr>
          <w:color w:val="000000"/>
          <w:sz w:val="24"/>
          <w:szCs w:val="24"/>
        </w:rPr>
        <w:t>снижение уровня тревожности и страхов;</w:t>
      </w:r>
    </w:p>
    <w:p w:rsidR="000421F9" w:rsidRPr="00D94842" w:rsidRDefault="000421F9" w:rsidP="006F7E64">
      <w:pPr>
        <w:pStyle w:val="a8"/>
        <w:numPr>
          <w:ilvl w:val="0"/>
          <w:numId w:val="41"/>
        </w:numPr>
        <w:jc w:val="both"/>
        <w:rPr>
          <w:color w:val="000000"/>
          <w:sz w:val="24"/>
          <w:szCs w:val="24"/>
        </w:rPr>
      </w:pPr>
      <w:r w:rsidRPr="00D94842">
        <w:rPr>
          <w:color w:val="000000"/>
          <w:sz w:val="24"/>
          <w:szCs w:val="24"/>
        </w:rPr>
        <w:t>повышение уровня школьной мотивации;</w:t>
      </w:r>
    </w:p>
    <w:p w:rsidR="000421F9" w:rsidRPr="00D94842" w:rsidRDefault="000421F9" w:rsidP="006F7E64">
      <w:pPr>
        <w:pStyle w:val="a8"/>
        <w:numPr>
          <w:ilvl w:val="0"/>
          <w:numId w:val="41"/>
        </w:numPr>
        <w:jc w:val="both"/>
        <w:rPr>
          <w:sz w:val="24"/>
          <w:szCs w:val="24"/>
          <w:lang w:eastAsia="ar-SA"/>
        </w:rPr>
      </w:pPr>
      <w:r w:rsidRPr="00D94842">
        <w:rPr>
          <w:color w:val="000000"/>
          <w:sz w:val="24"/>
          <w:szCs w:val="24"/>
        </w:rPr>
        <w:t xml:space="preserve">формирование здорового жизненного стиля. </w:t>
      </w:r>
    </w:p>
    <w:p w:rsidR="000421F9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Программа развивающих занятий </w:t>
      </w:r>
      <w:r w:rsidRPr="00D94842">
        <w:rPr>
          <w:i/>
          <w:sz w:val="24"/>
          <w:szCs w:val="24"/>
          <w:lang w:eastAsia="ar-SA"/>
        </w:rPr>
        <w:t xml:space="preserve">«Я – </w:t>
      </w:r>
      <w:r>
        <w:rPr>
          <w:i/>
          <w:sz w:val="24"/>
          <w:szCs w:val="24"/>
          <w:lang w:eastAsia="ar-SA"/>
        </w:rPr>
        <w:t>ученик</w:t>
      </w:r>
      <w:r w:rsidRPr="00D94842">
        <w:rPr>
          <w:i/>
          <w:sz w:val="24"/>
          <w:szCs w:val="24"/>
          <w:lang w:eastAsia="ar-SA"/>
        </w:rPr>
        <w:t xml:space="preserve">!» </w:t>
      </w:r>
      <w:r w:rsidRPr="00D94842">
        <w:rPr>
          <w:sz w:val="24"/>
          <w:szCs w:val="24"/>
          <w:lang w:eastAsia="ar-SA"/>
        </w:rPr>
        <w:t xml:space="preserve">включает в себя развитие психологических составляющих </w:t>
      </w:r>
      <w:proofErr w:type="spellStart"/>
      <w:r w:rsidR="00737BBD">
        <w:rPr>
          <w:sz w:val="24"/>
          <w:szCs w:val="24"/>
          <w:lang w:eastAsia="ar-SA"/>
        </w:rPr>
        <w:t>общеучебных</w:t>
      </w:r>
      <w:proofErr w:type="spellEnd"/>
      <w:r w:rsidR="00737BBD">
        <w:rPr>
          <w:sz w:val="24"/>
          <w:szCs w:val="24"/>
          <w:lang w:eastAsia="ar-SA"/>
        </w:rPr>
        <w:t xml:space="preserve"> умений и навыков</w:t>
      </w:r>
      <w:r w:rsidRPr="00D94842">
        <w:rPr>
          <w:sz w:val="24"/>
          <w:szCs w:val="24"/>
          <w:lang w:eastAsia="ar-SA"/>
        </w:rPr>
        <w:t xml:space="preserve"> обучающихся. Целью психологической программы является: </w:t>
      </w:r>
      <w:r w:rsidRPr="00D94842">
        <w:rPr>
          <w:i/>
          <w:sz w:val="24"/>
          <w:szCs w:val="24"/>
          <w:lang w:eastAsia="ar-SA"/>
        </w:rPr>
        <w:t xml:space="preserve">развитие позитивной </w:t>
      </w:r>
      <w:proofErr w:type="spellStart"/>
      <w:proofErr w:type="gramStart"/>
      <w:r w:rsidRPr="00D94842">
        <w:rPr>
          <w:i/>
          <w:sz w:val="24"/>
          <w:szCs w:val="24"/>
          <w:lang w:eastAsia="ar-SA"/>
        </w:rPr>
        <w:t>Я-концепции</w:t>
      </w:r>
      <w:proofErr w:type="spellEnd"/>
      <w:proofErr w:type="gramEnd"/>
      <w:r w:rsidRPr="00D94842">
        <w:rPr>
          <w:i/>
          <w:sz w:val="24"/>
          <w:szCs w:val="24"/>
          <w:lang w:eastAsia="ar-SA"/>
        </w:rPr>
        <w:t xml:space="preserve"> подростков, как продукта самосознания, формирующегося в самоутверждении и общении со сверстниками, формировании нравственных черт личности и необходимых для данного возраста компетентностей, </w:t>
      </w:r>
      <w:proofErr w:type="spellStart"/>
      <w:r w:rsidRPr="00D94842">
        <w:rPr>
          <w:i/>
          <w:sz w:val="24"/>
          <w:szCs w:val="24"/>
          <w:lang w:eastAsia="ar-SA"/>
        </w:rPr>
        <w:t>предпрофильная</w:t>
      </w:r>
      <w:proofErr w:type="spellEnd"/>
      <w:r w:rsidRPr="00D94842">
        <w:rPr>
          <w:i/>
          <w:sz w:val="24"/>
          <w:szCs w:val="24"/>
          <w:lang w:eastAsia="ar-SA"/>
        </w:rPr>
        <w:t xml:space="preserve"> подготовка и профессиональное самоопределение. </w:t>
      </w:r>
      <w:r w:rsidRPr="00D94842">
        <w:rPr>
          <w:sz w:val="24"/>
          <w:szCs w:val="24"/>
          <w:lang w:eastAsia="ar-SA"/>
        </w:rPr>
        <w:t xml:space="preserve">Данная программа реализуется с </w:t>
      </w:r>
      <w:proofErr w:type="gramStart"/>
      <w:r w:rsidR="00900AEB">
        <w:rPr>
          <w:sz w:val="24"/>
          <w:szCs w:val="24"/>
          <w:lang w:eastAsia="ar-SA"/>
        </w:rPr>
        <w:t>обучающимися</w:t>
      </w:r>
      <w:proofErr w:type="gramEnd"/>
      <w:r w:rsidR="00900AEB">
        <w:rPr>
          <w:sz w:val="24"/>
          <w:szCs w:val="24"/>
          <w:lang w:eastAsia="ar-SA"/>
        </w:rPr>
        <w:t xml:space="preserve"> 10</w:t>
      </w:r>
      <w:r>
        <w:rPr>
          <w:sz w:val="24"/>
          <w:szCs w:val="24"/>
          <w:lang w:eastAsia="ar-SA"/>
        </w:rPr>
        <w:t>-</w:t>
      </w:r>
      <w:r w:rsidR="00737BBD">
        <w:rPr>
          <w:sz w:val="24"/>
          <w:szCs w:val="24"/>
          <w:lang w:eastAsia="ar-SA"/>
        </w:rPr>
        <w:t>11</w:t>
      </w:r>
      <w:r w:rsidRPr="00D94842">
        <w:rPr>
          <w:sz w:val="24"/>
          <w:szCs w:val="24"/>
          <w:lang w:eastAsia="ar-SA"/>
        </w:rPr>
        <w:t xml:space="preserve"> классов. </w:t>
      </w:r>
      <w:proofErr w:type="gramStart"/>
      <w:r w:rsidR="00900AEB">
        <w:rPr>
          <w:sz w:val="24"/>
          <w:szCs w:val="24"/>
          <w:lang w:eastAsia="ar-SA"/>
        </w:rPr>
        <w:t>Программа занятий разделена на 2</w:t>
      </w:r>
      <w:r w:rsidR="00737BBD">
        <w:rPr>
          <w:sz w:val="24"/>
          <w:szCs w:val="24"/>
          <w:lang w:eastAsia="ar-SA"/>
        </w:rPr>
        <w:t xml:space="preserve"> взаимосвязанных этапа</w:t>
      </w:r>
      <w:r w:rsidRPr="00D94842">
        <w:rPr>
          <w:sz w:val="24"/>
          <w:szCs w:val="24"/>
          <w:lang w:eastAsia="ar-SA"/>
        </w:rPr>
        <w:t xml:space="preserve"> на протяжении каждого года обучения.</w:t>
      </w:r>
      <w:proofErr w:type="gramEnd"/>
      <w:r w:rsidRPr="00D94842">
        <w:rPr>
          <w:sz w:val="24"/>
          <w:szCs w:val="24"/>
          <w:lang w:eastAsia="ar-SA"/>
        </w:rPr>
        <w:t xml:space="preserve"> Каждый год обучения решает определенные задачи:</w:t>
      </w:r>
    </w:p>
    <w:p w:rsidR="000421F9" w:rsidRDefault="000421F9" w:rsidP="000421F9">
      <w:pPr>
        <w:pStyle w:val="a8"/>
        <w:jc w:val="both"/>
        <w:rPr>
          <w:sz w:val="24"/>
          <w:szCs w:val="24"/>
          <w:u w:val="single"/>
        </w:rPr>
      </w:pPr>
    </w:p>
    <w:p w:rsidR="000421F9" w:rsidRDefault="00900AEB" w:rsidP="000421F9">
      <w:pPr>
        <w:pStyle w:val="a8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10</w:t>
      </w:r>
      <w:r w:rsidR="00737BBD">
        <w:rPr>
          <w:sz w:val="24"/>
          <w:szCs w:val="24"/>
          <w:u w:val="single"/>
        </w:rPr>
        <w:t>-11</w:t>
      </w:r>
      <w:r w:rsidR="000421F9" w:rsidRPr="00D94842">
        <w:rPr>
          <w:sz w:val="24"/>
          <w:szCs w:val="24"/>
          <w:u w:val="single"/>
        </w:rPr>
        <w:t xml:space="preserve"> класс</w:t>
      </w:r>
      <w:r>
        <w:rPr>
          <w:sz w:val="24"/>
          <w:szCs w:val="24"/>
          <w:u w:val="single"/>
        </w:rPr>
        <w:t>ы</w:t>
      </w:r>
    </w:p>
    <w:p w:rsidR="009E57D6" w:rsidRPr="00D94842" w:rsidRDefault="009E57D6" w:rsidP="000421F9">
      <w:pPr>
        <w:pStyle w:val="a8"/>
        <w:jc w:val="both"/>
        <w:rPr>
          <w:sz w:val="24"/>
          <w:szCs w:val="24"/>
          <w:u w:val="single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lastRenderedPageBreak/>
        <w:t>Способствование формированию актуального для подростков «информационного поля».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Способствование формированию мотивов саморазвития и личностного роста.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Развитие коммуникативных навыков.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Развивать уверенности в себе, адекватной самооценки.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Развитие умения делать выбор и принимать решение при выборе профиля обучения и будущей профессии.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</w:p>
    <w:p w:rsidR="000421F9" w:rsidRPr="00D94842" w:rsidRDefault="000421F9" w:rsidP="000421F9">
      <w:pPr>
        <w:pStyle w:val="a8"/>
        <w:jc w:val="both"/>
        <w:rPr>
          <w:i/>
          <w:color w:val="000000"/>
          <w:sz w:val="24"/>
          <w:szCs w:val="24"/>
        </w:rPr>
      </w:pPr>
      <w:r w:rsidRPr="00D94842">
        <w:rPr>
          <w:i/>
          <w:color w:val="000000"/>
          <w:sz w:val="24"/>
          <w:szCs w:val="24"/>
        </w:rPr>
        <w:t>Предполагаемые результаты:</w:t>
      </w:r>
    </w:p>
    <w:p w:rsidR="000421F9" w:rsidRPr="00D94842" w:rsidRDefault="000421F9" w:rsidP="006F7E64">
      <w:pPr>
        <w:pStyle w:val="a8"/>
        <w:numPr>
          <w:ilvl w:val="0"/>
          <w:numId w:val="42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 xml:space="preserve">Развитие позитивной </w:t>
      </w:r>
      <w:proofErr w:type="spellStart"/>
      <w:r w:rsidRPr="00D94842">
        <w:rPr>
          <w:sz w:val="24"/>
          <w:szCs w:val="24"/>
        </w:rPr>
        <w:t>Я-концепции</w:t>
      </w:r>
      <w:proofErr w:type="spellEnd"/>
      <w:r w:rsidRPr="00D94842">
        <w:rPr>
          <w:sz w:val="24"/>
          <w:szCs w:val="24"/>
        </w:rPr>
        <w:t xml:space="preserve"> и</w:t>
      </w:r>
      <w:r w:rsidRPr="00D94842">
        <w:rPr>
          <w:rFonts w:eastAsia="Calibri"/>
          <w:sz w:val="24"/>
          <w:szCs w:val="24"/>
          <w:lang w:eastAsia="ar-SA"/>
        </w:rPr>
        <w:t xml:space="preserve">дентичности личности </w:t>
      </w:r>
      <w:proofErr w:type="gramStart"/>
      <w:r w:rsidRPr="00D94842">
        <w:rPr>
          <w:sz w:val="24"/>
          <w:szCs w:val="24"/>
        </w:rPr>
        <w:t>обучающихся</w:t>
      </w:r>
      <w:proofErr w:type="gramEnd"/>
      <w:r w:rsidRPr="00D94842">
        <w:rPr>
          <w:sz w:val="24"/>
          <w:szCs w:val="24"/>
        </w:rPr>
        <w:t>.</w:t>
      </w:r>
    </w:p>
    <w:p w:rsidR="000421F9" w:rsidRPr="00D94842" w:rsidRDefault="000421F9" w:rsidP="006F7E64">
      <w:pPr>
        <w:pStyle w:val="a8"/>
        <w:numPr>
          <w:ilvl w:val="0"/>
          <w:numId w:val="42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Формирование устойчивой гражданской позиции.</w:t>
      </w:r>
    </w:p>
    <w:p w:rsidR="000421F9" w:rsidRPr="00D94842" w:rsidRDefault="000421F9" w:rsidP="006F7E64">
      <w:pPr>
        <w:pStyle w:val="a8"/>
        <w:numPr>
          <w:ilvl w:val="0"/>
          <w:numId w:val="42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Информированность о многообразии профессий и возможных путях их получения.</w:t>
      </w:r>
    </w:p>
    <w:p w:rsidR="000421F9" w:rsidRPr="00D94842" w:rsidRDefault="000421F9" w:rsidP="006F7E64">
      <w:pPr>
        <w:pStyle w:val="a8"/>
        <w:numPr>
          <w:ilvl w:val="0"/>
          <w:numId w:val="42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 xml:space="preserve">Осознание своих возможностей, стремление к саморазвитию и </w:t>
      </w:r>
      <w:proofErr w:type="spellStart"/>
      <w:r w:rsidRPr="00D94842">
        <w:rPr>
          <w:sz w:val="24"/>
          <w:szCs w:val="24"/>
        </w:rPr>
        <w:t>самоактуализации</w:t>
      </w:r>
      <w:proofErr w:type="spellEnd"/>
      <w:r w:rsidRPr="00D94842">
        <w:rPr>
          <w:sz w:val="24"/>
          <w:szCs w:val="24"/>
        </w:rPr>
        <w:t>.</w:t>
      </w:r>
    </w:p>
    <w:p w:rsidR="000421F9" w:rsidRPr="00D94842" w:rsidRDefault="000421F9" w:rsidP="006F7E64">
      <w:pPr>
        <w:pStyle w:val="a8"/>
        <w:numPr>
          <w:ilvl w:val="0"/>
          <w:numId w:val="42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Развитие эмоционально-регулятивной сферы.</w:t>
      </w:r>
    </w:p>
    <w:p w:rsidR="000421F9" w:rsidRPr="00D94842" w:rsidRDefault="000421F9" w:rsidP="006F7E64">
      <w:pPr>
        <w:pStyle w:val="a8"/>
        <w:numPr>
          <w:ilvl w:val="0"/>
          <w:numId w:val="42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Развитие коммуникативной компетентности.</w:t>
      </w:r>
    </w:p>
    <w:p w:rsidR="000421F9" w:rsidRPr="00D94842" w:rsidRDefault="000421F9" w:rsidP="006F7E64">
      <w:pPr>
        <w:pStyle w:val="a8"/>
        <w:numPr>
          <w:ilvl w:val="0"/>
          <w:numId w:val="42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Формирование здорового жизненного стиля.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Раннее выявление, обучение и воспитание одаренных и способных детей является одним их важных направлений работы школы. Роль психологического сопровождения состоит в своевременной диагностике одаренных и способных школьников, развитии их интеллектуального потенциала, личностной сферы, коррекции проблем в развитии межличностных отношений посредством организации групповых и индивидуальных развивающих занятий, консультаций, ведении мониторинга.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Еще одно направление работы психологической службы – реализация </w:t>
      </w:r>
      <w:proofErr w:type="spellStart"/>
      <w:r w:rsidRPr="00D94842">
        <w:rPr>
          <w:sz w:val="24"/>
          <w:szCs w:val="24"/>
          <w:lang w:eastAsia="ar-SA"/>
        </w:rPr>
        <w:t>профориентационной</w:t>
      </w:r>
      <w:proofErr w:type="spellEnd"/>
      <w:r w:rsidRPr="00D94842">
        <w:rPr>
          <w:sz w:val="24"/>
          <w:szCs w:val="24"/>
          <w:lang w:eastAsia="ar-SA"/>
        </w:rPr>
        <w:t xml:space="preserve"> программы </w:t>
      </w:r>
      <w:r w:rsidRPr="00D94842">
        <w:rPr>
          <w:i/>
          <w:sz w:val="24"/>
          <w:szCs w:val="24"/>
          <w:lang w:eastAsia="ar-SA"/>
        </w:rPr>
        <w:t xml:space="preserve">«Азбука профориентации XXI века». </w:t>
      </w:r>
      <w:r w:rsidRPr="00D94842">
        <w:rPr>
          <w:sz w:val="24"/>
          <w:szCs w:val="24"/>
          <w:lang w:eastAsia="ar-SA"/>
        </w:rPr>
        <w:t xml:space="preserve">Данная программа направлена на </w:t>
      </w:r>
      <w:r w:rsidRPr="00D94842">
        <w:rPr>
          <w:i/>
          <w:sz w:val="24"/>
          <w:szCs w:val="24"/>
          <w:lang w:eastAsia="ar-SA"/>
        </w:rPr>
        <w:t>оказание помощи подросткам в первичном профессиональном самоопределении в выборе профиля обучения и будущей профессии.</w:t>
      </w:r>
      <w:r w:rsidRPr="00D94842">
        <w:rPr>
          <w:sz w:val="24"/>
          <w:szCs w:val="24"/>
          <w:lang w:eastAsia="ar-SA"/>
        </w:rPr>
        <w:t xml:space="preserve"> По итогам диагностики предусмотрено психологическое консультирование обучающихся и их родителей, которое направлено </w:t>
      </w:r>
      <w:r w:rsidRPr="00D94842">
        <w:rPr>
          <w:i/>
          <w:sz w:val="24"/>
          <w:szCs w:val="24"/>
          <w:lang w:eastAsia="ar-SA"/>
        </w:rPr>
        <w:t>на формирование у подростка стремления к самостоятельному выбору дальнейшего профиля обучения и будущей профессии с учетом знаний о себе, своих способностях и перспективах развития.</w:t>
      </w:r>
    </w:p>
    <w:p w:rsidR="009E57D6" w:rsidRDefault="000421F9" w:rsidP="000421F9">
      <w:pPr>
        <w:pStyle w:val="a8"/>
        <w:jc w:val="both"/>
        <w:rPr>
          <w:sz w:val="24"/>
          <w:szCs w:val="24"/>
          <w:lang w:eastAsia="ar-SA"/>
        </w:rPr>
      </w:pPr>
      <w:proofErr w:type="gramStart"/>
      <w:r w:rsidRPr="00D94842">
        <w:rPr>
          <w:sz w:val="24"/>
          <w:szCs w:val="24"/>
          <w:lang w:eastAsia="ar-SA"/>
        </w:rPr>
        <w:t>Психологичес</w:t>
      </w:r>
      <w:r w:rsidR="00737BBD">
        <w:rPr>
          <w:sz w:val="24"/>
          <w:szCs w:val="24"/>
          <w:lang w:eastAsia="ar-SA"/>
        </w:rPr>
        <w:t>к</w:t>
      </w:r>
      <w:r w:rsidR="00900AEB">
        <w:rPr>
          <w:sz w:val="24"/>
          <w:szCs w:val="24"/>
          <w:lang w:eastAsia="ar-SA"/>
        </w:rPr>
        <w:t>ая подготовка обучающихся к</w:t>
      </w:r>
      <w:r w:rsidR="00737BBD">
        <w:rPr>
          <w:sz w:val="24"/>
          <w:szCs w:val="24"/>
          <w:lang w:eastAsia="ar-SA"/>
        </w:rPr>
        <w:t xml:space="preserve"> ЕГЭ</w:t>
      </w:r>
      <w:r w:rsidR="00FC2F6D">
        <w:rPr>
          <w:sz w:val="24"/>
          <w:szCs w:val="24"/>
          <w:lang w:eastAsia="ar-SA"/>
        </w:rPr>
        <w:t>, ГВЭ</w:t>
      </w:r>
      <w:r w:rsidRPr="00D94842">
        <w:rPr>
          <w:sz w:val="24"/>
          <w:szCs w:val="24"/>
          <w:lang w:eastAsia="ar-SA"/>
        </w:rPr>
        <w:t xml:space="preserve"> путем реализации проекта </w:t>
      </w:r>
      <w:r w:rsidRPr="00D94842">
        <w:rPr>
          <w:i/>
          <w:sz w:val="24"/>
          <w:szCs w:val="24"/>
          <w:lang w:eastAsia="ar-SA"/>
        </w:rPr>
        <w:t>«Профилактика школьного стресса</w:t>
      </w:r>
      <w:r w:rsidRPr="00D94842">
        <w:rPr>
          <w:sz w:val="24"/>
          <w:szCs w:val="24"/>
          <w:lang w:eastAsia="ar-SA"/>
        </w:rPr>
        <w:t>».</w:t>
      </w:r>
      <w:proofErr w:type="gramEnd"/>
      <w:r w:rsidRPr="00D94842"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</w:rPr>
        <w:t xml:space="preserve">Целью является </w:t>
      </w:r>
      <w:r w:rsidRPr="00D94842">
        <w:rPr>
          <w:i/>
          <w:sz w:val="24"/>
          <w:szCs w:val="24"/>
        </w:rPr>
        <w:t>отработка системы целенаправленного сопровождения всех субъектов</w:t>
      </w:r>
      <w:r>
        <w:rPr>
          <w:i/>
          <w:sz w:val="24"/>
          <w:szCs w:val="24"/>
        </w:rPr>
        <w:t xml:space="preserve"> </w:t>
      </w:r>
      <w:r w:rsidRPr="00D94842">
        <w:rPr>
          <w:i/>
          <w:sz w:val="24"/>
          <w:szCs w:val="24"/>
        </w:rPr>
        <w:t>образовательной деятельности, направленной на снижение школ</w:t>
      </w:r>
      <w:r w:rsidR="00CD1011">
        <w:rPr>
          <w:i/>
          <w:sz w:val="24"/>
          <w:szCs w:val="24"/>
        </w:rPr>
        <w:t>ьной тревожности у обучающихся 10- 11</w:t>
      </w:r>
      <w:r w:rsidRPr="00D94842">
        <w:rPr>
          <w:i/>
          <w:sz w:val="24"/>
          <w:szCs w:val="24"/>
        </w:rPr>
        <w:t xml:space="preserve"> классов до уровня «мобилизующей» тревоги, соответствующего возрастной норме.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</w:rPr>
        <w:t>Задачи:</w:t>
      </w:r>
    </w:p>
    <w:p w:rsidR="000421F9" w:rsidRPr="00D94842" w:rsidRDefault="000421F9" w:rsidP="006F7E64">
      <w:pPr>
        <w:pStyle w:val="a8"/>
        <w:numPr>
          <w:ilvl w:val="0"/>
          <w:numId w:val="43"/>
        </w:numPr>
        <w:jc w:val="both"/>
        <w:rPr>
          <w:sz w:val="24"/>
          <w:szCs w:val="24"/>
          <w:lang w:eastAsia="ar-SA"/>
        </w:rPr>
      </w:pPr>
      <w:proofErr w:type="gramStart"/>
      <w:r w:rsidRPr="00D94842">
        <w:rPr>
          <w:sz w:val="24"/>
          <w:szCs w:val="24"/>
          <w:lang w:eastAsia="ar-SA"/>
        </w:rPr>
        <w:t>проведение тренингов, классных часов, индивидуальных и групповых консультаций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>для обучающихся,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способствующих овладению выпускниками навыками </w:t>
      </w:r>
      <w:proofErr w:type="spellStart"/>
      <w:r w:rsidRPr="00D94842">
        <w:rPr>
          <w:sz w:val="24"/>
          <w:szCs w:val="24"/>
          <w:lang w:eastAsia="ar-SA"/>
        </w:rPr>
        <w:t>саморегуляции</w:t>
      </w:r>
      <w:proofErr w:type="spellEnd"/>
      <w:r w:rsidRPr="00D94842">
        <w:rPr>
          <w:sz w:val="24"/>
          <w:szCs w:val="24"/>
          <w:lang w:eastAsia="ar-SA"/>
        </w:rPr>
        <w:t xml:space="preserve"> в условиях </w:t>
      </w:r>
      <w:proofErr w:type="spellStart"/>
      <w:r w:rsidRPr="00D94842">
        <w:rPr>
          <w:sz w:val="24"/>
          <w:szCs w:val="24"/>
          <w:lang w:eastAsia="ar-SA"/>
        </w:rPr>
        <w:t>психоэмоционального</w:t>
      </w:r>
      <w:proofErr w:type="spellEnd"/>
      <w:r w:rsidRPr="00D94842">
        <w:rPr>
          <w:sz w:val="24"/>
          <w:szCs w:val="24"/>
          <w:lang w:eastAsia="ar-SA"/>
        </w:rPr>
        <w:t xml:space="preserve"> напряжения при подготовке и сдаче ГИА;</w:t>
      </w:r>
      <w:proofErr w:type="gramEnd"/>
    </w:p>
    <w:p w:rsidR="000421F9" w:rsidRPr="00D94842" w:rsidRDefault="000421F9" w:rsidP="006F7E64">
      <w:pPr>
        <w:pStyle w:val="a8"/>
        <w:numPr>
          <w:ilvl w:val="0"/>
          <w:numId w:val="43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реализация комплекса мероприятий для педагогов, направленных на развитие толерантности, владение приемами помощи и самопомощи в стрессовой ситуации;</w:t>
      </w:r>
    </w:p>
    <w:p w:rsidR="000421F9" w:rsidRPr="00D94842" w:rsidRDefault="000421F9" w:rsidP="006F7E64">
      <w:pPr>
        <w:pStyle w:val="a8"/>
        <w:numPr>
          <w:ilvl w:val="0"/>
          <w:numId w:val="43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обучение родителей приемам поддержки детей в период подготовки и сдачи ГИА.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Критерии ожидаемых результатов:</w:t>
      </w:r>
    </w:p>
    <w:p w:rsidR="000421F9" w:rsidRPr="00D94842" w:rsidRDefault="000421F9" w:rsidP="006F7E64">
      <w:pPr>
        <w:pStyle w:val="a8"/>
        <w:numPr>
          <w:ilvl w:val="0"/>
          <w:numId w:val="44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Снижение шк</w:t>
      </w:r>
      <w:r w:rsidR="00900AEB">
        <w:rPr>
          <w:sz w:val="24"/>
          <w:szCs w:val="24"/>
        </w:rPr>
        <w:t>ольной тревожности обучающихся 10</w:t>
      </w:r>
      <w:r w:rsidR="00737BBD">
        <w:rPr>
          <w:sz w:val="24"/>
          <w:szCs w:val="24"/>
        </w:rPr>
        <w:t>-11</w:t>
      </w:r>
      <w:r w:rsidRPr="00D94842">
        <w:rPr>
          <w:sz w:val="24"/>
          <w:szCs w:val="24"/>
        </w:rPr>
        <w:t xml:space="preserve"> классов до уровня «мобилизующей» тревоги, соответствующего возрастной норме.</w:t>
      </w:r>
    </w:p>
    <w:p w:rsidR="000421F9" w:rsidRPr="00D94842" w:rsidRDefault="000421F9" w:rsidP="006F7E64">
      <w:pPr>
        <w:pStyle w:val="a8"/>
        <w:numPr>
          <w:ilvl w:val="0"/>
          <w:numId w:val="44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 xml:space="preserve">Владение обучающимися основными способами </w:t>
      </w:r>
      <w:proofErr w:type="spellStart"/>
      <w:r w:rsidRPr="00D94842">
        <w:rPr>
          <w:sz w:val="24"/>
          <w:szCs w:val="24"/>
        </w:rPr>
        <w:t>саморегуляции</w:t>
      </w:r>
      <w:proofErr w:type="spellEnd"/>
      <w:r w:rsidRPr="00D94842">
        <w:rPr>
          <w:sz w:val="24"/>
          <w:szCs w:val="24"/>
        </w:rPr>
        <w:t>, снижения тревоги в стрессовой ситуации, приемами волевой мобилизации и самообладания.</w:t>
      </w:r>
    </w:p>
    <w:p w:rsidR="000421F9" w:rsidRPr="00D94842" w:rsidRDefault="000421F9" w:rsidP="006F7E64">
      <w:pPr>
        <w:pStyle w:val="a8"/>
        <w:numPr>
          <w:ilvl w:val="0"/>
          <w:numId w:val="44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Владение обучающимися методами мышечной релаксации, навыками управления своим психофизическим состоянием.</w:t>
      </w:r>
    </w:p>
    <w:p w:rsidR="000421F9" w:rsidRPr="00D94842" w:rsidRDefault="000421F9" w:rsidP="006F7E64">
      <w:pPr>
        <w:pStyle w:val="a8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D94842">
        <w:rPr>
          <w:sz w:val="24"/>
          <w:szCs w:val="24"/>
        </w:rPr>
        <w:lastRenderedPageBreak/>
        <w:t>Сформированность</w:t>
      </w:r>
      <w:proofErr w:type="spellEnd"/>
      <w:r w:rsidRPr="00D94842">
        <w:rPr>
          <w:sz w:val="24"/>
          <w:szCs w:val="24"/>
        </w:rPr>
        <w:t xml:space="preserve"> умения педагогов применять интерактивные пр</w:t>
      </w:r>
      <w:r w:rsidR="00900AEB">
        <w:rPr>
          <w:sz w:val="24"/>
          <w:szCs w:val="24"/>
        </w:rPr>
        <w:t>иемы по развитию у обучающихся 10</w:t>
      </w:r>
      <w:r w:rsidR="00737BBD">
        <w:rPr>
          <w:sz w:val="24"/>
          <w:szCs w:val="24"/>
        </w:rPr>
        <w:t>-11</w:t>
      </w:r>
      <w:r w:rsidRPr="00D94842">
        <w:rPr>
          <w:sz w:val="24"/>
          <w:szCs w:val="24"/>
        </w:rPr>
        <w:t xml:space="preserve"> классов уверенности в себе и устойчивой внутренней мотивации. </w:t>
      </w:r>
    </w:p>
    <w:p w:rsidR="000421F9" w:rsidRPr="00D94842" w:rsidRDefault="000421F9" w:rsidP="006F7E64">
      <w:pPr>
        <w:pStyle w:val="a8"/>
        <w:numPr>
          <w:ilvl w:val="0"/>
          <w:numId w:val="44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Владение приемами психологической поддержки родителями старшеклассников в период подготовки и сдачи ГИА.</w:t>
      </w:r>
    </w:p>
    <w:p w:rsidR="000421F9" w:rsidRDefault="000421F9" w:rsidP="000421F9">
      <w:pPr>
        <w:pStyle w:val="a8"/>
        <w:jc w:val="both"/>
        <w:rPr>
          <w:sz w:val="24"/>
          <w:szCs w:val="24"/>
          <w:u w:val="single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932155">
        <w:rPr>
          <w:b/>
          <w:sz w:val="24"/>
          <w:szCs w:val="24"/>
          <w:u w:val="single"/>
          <w:lang w:eastAsia="ar-SA"/>
        </w:rPr>
        <w:t>4. Профилактический модуль</w:t>
      </w:r>
      <w:r w:rsidRPr="00D94842">
        <w:rPr>
          <w:sz w:val="24"/>
          <w:szCs w:val="24"/>
          <w:u w:val="single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включает в себя </w:t>
      </w:r>
      <w:r w:rsidRPr="00D94842">
        <w:rPr>
          <w:sz w:val="24"/>
          <w:szCs w:val="24"/>
        </w:rPr>
        <w:t>комплекс мероприятий по воспитанию, развитию и социальной защите личности обучающихся, профилактике ПАВ и</w:t>
      </w:r>
      <w:r>
        <w:rPr>
          <w:sz w:val="24"/>
          <w:szCs w:val="24"/>
        </w:rPr>
        <w:t xml:space="preserve"> </w:t>
      </w:r>
      <w:r w:rsidRPr="00D94842">
        <w:rPr>
          <w:sz w:val="24"/>
          <w:szCs w:val="24"/>
        </w:rPr>
        <w:t>отклонений в поведении несовершеннолетних, предупреждению безнадзорности, правонарушений,</w:t>
      </w:r>
      <w:r>
        <w:rPr>
          <w:sz w:val="24"/>
          <w:szCs w:val="24"/>
        </w:rPr>
        <w:t xml:space="preserve"> </w:t>
      </w:r>
      <w:r w:rsidR="00CD1011">
        <w:rPr>
          <w:sz w:val="24"/>
          <w:szCs w:val="24"/>
        </w:rPr>
        <w:t>формировании ЗОЖ</w:t>
      </w:r>
      <w:r w:rsidRPr="00D94842">
        <w:rPr>
          <w:sz w:val="24"/>
          <w:szCs w:val="24"/>
        </w:rPr>
        <w:t>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Основные направления профилактической работы:</w:t>
      </w:r>
    </w:p>
    <w:p w:rsidR="000421F9" w:rsidRPr="00D94842" w:rsidRDefault="000421F9" w:rsidP="006F7E64">
      <w:pPr>
        <w:pStyle w:val="a8"/>
        <w:numPr>
          <w:ilvl w:val="0"/>
          <w:numId w:val="45"/>
        </w:numPr>
        <w:jc w:val="both"/>
        <w:rPr>
          <w:sz w:val="24"/>
          <w:szCs w:val="24"/>
        </w:rPr>
      </w:pPr>
      <w:proofErr w:type="gramStart"/>
      <w:r w:rsidRPr="00D94842">
        <w:rPr>
          <w:sz w:val="24"/>
          <w:szCs w:val="24"/>
        </w:rPr>
        <w:t>Педагогическое</w:t>
      </w:r>
      <w:proofErr w:type="gramEnd"/>
      <w:r w:rsidRPr="00D94842">
        <w:rPr>
          <w:sz w:val="24"/>
          <w:szCs w:val="24"/>
        </w:rPr>
        <w:t xml:space="preserve">: </w:t>
      </w:r>
      <w:proofErr w:type="spellStart"/>
      <w:r w:rsidRPr="00D94842">
        <w:rPr>
          <w:sz w:val="24"/>
          <w:szCs w:val="24"/>
        </w:rPr>
        <w:t>здоровьеобразовательная</w:t>
      </w:r>
      <w:proofErr w:type="spellEnd"/>
      <w:r w:rsidRPr="00D94842">
        <w:rPr>
          <w:sz w:val="24"/>
          <w:szCs w:val="24"/>
        </w:rPr>
        <w:t xml:space="preserve"> и </w:t>
      </w:r>
      <w:proofErr w:type="spellStart"/>
      <w:r w:rsidRPr="00D94842">
        <w:rPr>
          <w:sz w:val="24"/>
          <w:szCs w:val="24"/>
        </w:rPr>
        <w:t>здоровьесберегающая</w:t>
      </w:r>
      <w:proofErr w:type="spellEnd"/>
      <w:r w:rsidRPr="00D94842">
        <w:rPr>
          <w:sz w:val="24"/>
          <w:szCs w:val="24"/>
        </w:rPr>
        <w:t xml:space="preserve"> деятельность педагогических работников школы по вопросам профилактики употребления ПАВ и формированию мотивации к ЗОЖ у обучающихся.</w:t>
      </w:r>
    </w:p>
    <w:p w:rsidR="000421F9" w:rsidRPr="00D94842" w:rsidRDefault="000421F9" w:rsidP="006F7E64">
      <w:pPr>
        <w:pStyle w:val="a8"/>
        <w:numPr>
          <w:ilvl w:val="0"/>
          <w:numId w:val="45"/>
        </w:numPr>
        <w:jc w:val="both"/>
        <w:rPr>
          <w:sz w:val="24"/>
          <w:szCs w:val="24"/>
        </w:rPr>
      </w:pPr>
      <w:proofErr w:type="gramStart"/>
      <w:r w:rsidRPr="00D94842">
        <w:rPr>
          <w:sz w:val="24"/>
          <w:szCs w:val="24"/>
        </w:rPr>
        <w:t>Психолого-педагогическое: диагностическое (изучение личностных особенностей обучающихся, межличностных отношений в классных коллективах, эмоционально-психологического климата, отношения обучающихся к ПАВ и ЗОЖ), коррекционно-развивающее (проведение коррекционно-развивающих, адаптационно-профилактических занятий), просветительское (повышение психологической компетентности участников образовательного процесса путем проведения всеобучей, семинаров, классных часов, оформления информационных стендов).</w:t>
      </w:r>
      <w:proofErr w:type="gramEnd"/>
    </w:p>
    <w:p w:rsidR="000421F9" w:rsidRPr="00D94842" w:rsidRDefault="000421F9" w:rsidP="006F7E64">
      <w:pPr>
        <w:pStyle w:val="a8"/>
        <w:numPr>
          <w:ilvl w:val="0"/>
          <w:numId w:val="45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 xml:space="preserve">Социально-педагогическое: социально-педагогическая поддержка детей «группы риска» и их семей (профилактика и коррекция трудностей в усвоении учебной программы и поведении, реализация профилактических программ, направленных на формирование умений и навыков активной защиты от </w:t>
      </w:r>
      <w:proofErr w:type="gramStart"/>
      <w:r w:rsidRPr="00D94842">
        <w:rPr>
          <w:sz w:val="24"/>
          <w:szCs w:val="24"/>
        </w:rPr>
        <w:t>вовлечения</w:t>
      </w:r>
      <w:proofErr w:type="gramEnd"/>
      <w:r w:rsidRPr="00D94842">
        <w:rPr>
          <w:sz w:val="24"/>
          <w:szCs w:val="24"/>
        </w:rPr>
        <w:t xml:space="preserve"> обучающихся в наркотизацию и </w:t>
      </w:r>
      <w:proofErr w:type="spellStart"/>
      <w:r w:rsidRPr="00D94842">
        <w:rPr>
          <w:sz w:val="24"/>
          <w:szCs w:val="24"/>
        </w:rPr>
        <w:t>антисоциальную</w:t>
      </w:r>
      <w:proofErr w:type="spellEnd"/>
      <w:r w:rsidRPr="00D94842">
        <w:rPr>
          <w:sz w:val="24"/>
          <w:szCs w:val="24"/>
        </w:rPr>
        <w:t xml:space="preserve"> деятельность), патронаж семьи.</w:t>
      </w:r>
    </w:p>
    <w:p w:rsidR="000421F9" w:rsidRPr="00D94842" w:rsidRDefault="000421F9" w:rsidP="006F7E64">
      <w:pPr>
        <w:pStyle w:val="a8"/>
        <w:numPr>
          <w:ilvl w:val="0"/>
          <w:numId w:val="45"/>
        </w:numPr>
        <w:jc w:val="both"/>
        <w:rPr>
          <w:sz w:val="24"/>
          <w:szCs w:val="24"/>
        </w:rPr>
      </w:pPr>
      <w:proofErr w:type="gramStart"/>
      <w:r w:rsidRPr="00D94842">
        <w:rPr>
          <w:sz w:val="24"/>
          <w:szCs w:val="24"/>
        </w:rPr>
        <w:t>Медико-реабилитационное: первичное медицинское обслуживание, плановое медицинское обследование для подготовки рекомендаций, консультаций и оказание медицинской помощи детям, санитарно-просветительская поддержка в организации школьных мероприятий, проводимых с целью развития у обучающихся активной позиции в выборе здорового образа жизни.</w:t>
      </w:r>
      <w:proofErr w:type="gramEnd"/>
    </w:p>
    <w:p w:rsidR="000421F9" w:rsidRPr="00D94842" w:rsidRDefault="00737BBD" w:rsidP="006F7E64">
      <w:pPr>
        <w:pStyle w:val="a8"/>
        <w:numPr>
          <w:ilvl w:val="0"/>
          <w:numId w:val="4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0421F9" w:rsidRPr="00D94842">
        <w:rPr>
          <w:sz w:val="24"/>
          <w:szCs w:val="24"/>
        </w:rPr>
        <w:t xml:space="preserve">олонтерское движение: формирование среды с приоритетами здорового образа жизни через </w:t>
      </w:r>
      <w:proofErr w:type="spellStart"/>
      <w:r w:rsidR="000421F9" w:rsidRPr="00D94842">
        <w:rPr>
          <w:sz w:val="24"/>
          <w:szCs w:val="24"/>
        </w:rPr>
        <w:t>референтные</w:t>
      </w:r>
      <w:proofErr w:type="spellEnd"/>
      <w:r w:rsidR="000421F9" w:rsidRPr="00D94842">
        <w:rPr>
          <w:sz w:val="24"/>
          <w:szCs w:val="24"/>
        </w:rPr>
        <w:t xml:space="preserve"> группы </w:t>
      </w:r>
      <w:proofErr w:type="gramStart"/>
      <w:r w:rsidR="000421F9" w:rsidRPr="00D94842">
        <w:rPr>
          <w:sz w:val="24"/>
          <w:szCs w:val="24"/>
        </w:rPr>
        <w:t>обучающихся</w:t>
      </w:r>
      <w:proofErr w:type="gramEnd"/>
      <w:r w:rsidR="000421F9" w:rsidRPr="00D94842">
        <w:rPr>
          <w:sz w:val="24"/>
          <w:szCs w:val="24"/>
        </w:rPr>
        <w:t>.</w:t>
      </w:r>
    </w:p>
    <w:p w:rsidR="000421F9" w:rsidRDefault="000421F9" w:rsidP="000421F9">
      <w:pPr>
        <w:pStyle w:val="a8"/>
        <w:jc w:val="both"/>
        <w:rPr>
          <w:i/>
          <w:sz w:val="24"/>
          <w:szCs w:val="24"/>
        </w:rPr>
      </w:pPr>
    </w:p>
    <w:p w:rsidR="000421F9" w:rsidRPr="00D94842" w:rsidRDefault="000421F9" w:rsidP="000421F9">
      <w:pPr>
        <w:pStyle w:val="a8"/>
        <w:jc w:val="both"/>
        <w:rPr>
          <w:i/>
          <w:sz w:val="24"/>
          <w:szCs w:val="24"/>
        </w:rPr>
      </w:pPr>
      <w:r w:rsidRPr="00D94842">
        <w:rPr>
          <w:i/>
          <w:sz w:val="24"/>
          <w:szCs w:val="24"/>
        </w:rPr>
        <w:t>Основное содержание психопрофилактических программ:</w:t>
      </w:r>
    </w:p>
    <w:p w:rsidR="000421F9" w:rsidRPr="00D94842" w:rsidRDefault="000421F9" w:rsidP="006F7E64">
      <w:pPr>
        <w:pStyle w:val="a8"/>
        <w:numPr>
          <w:ilvl w:val="0"/>
          <w:numId w:val="46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 xml:space="preserve">личностное развитие </w:t>
      </w:r>
      <w:proofErr w:type="gramStart"/>
      <w:r w:rsidRPr="00D94842">
        <w:rPr>
          <w:sz w:val="24"/>
          <w:szCs w:val="24"/>
        </w:rPr>
        <w:t>обучающихся</w:t>
      </w:r>
      <w:proofErr w:type="gramEnd"/>
      <w:r w:rsidRPr="00D94842">
        <w:rPr>
          <w:sz w:val="24"/>
          <w:szCs w:val="24"/>
        </w:rPr>
        <w:t xml:space="preserve">; </w:t>
      </w:r>
    </w:p>
    <w:p w:rsidR="000421F9" w:rsidRPr="00D94842" w:rsidRDefault="000421F9" w:rsidP="006F7E64">
      <w:pPr>
        <w:pStyle w:val="a8"/>
        <w:numPr>
          <w:ilvl w:val="0"/>
          <w:numId w:val="46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эмоционально-регуляторное поведение подростков;</w:t>
      </w:r>
    </w:p>
    <w:p w:rsidR="000421F9" w:rsidRPr="00D94842" w:rsidRDefault="000421F9" w:rsidP="006F7E64">
      <w:pPr>
        <w:pStyle w:val="a8"/>
        <w:numPr>
          <w:ilvl w:val="0"/>
          <w:numId w:val="46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конструктивное общение;</w:t>
      </w:r>
    </w:p>
    <w:p w:rsidR="000421F9" w:rsidRPr="00D94842" w:rsidRDefault="000421F9" w:rsidP="006F7E64">
      <w:pPr>
        <w:pStyle w:val="a8"/>
        <w:numPr>
          <w:ilvl w:val="0"/>
          <w:numId w:val="46"/>
        </w:numPr>
        <w:jc w:val="both"/>
        <w:rPr>
          <w:sz w:val="24"/>
          <w:szCs w:val="24"/>
        </w:rPr>
      </w:pPr>
      <w:proofErr w:type="spellStart"/>
      <w:r w:rsidRPr="00D94842">
        <w:rPr>
          <w:sz w:val="24"/>
          <w:szCs w:val="24"/>
        </w:rPr>
        <w:t>антинаркотическое</w:t>
      </w:r>
      <w:proofErr w:type="spellEnd"/>
      <w:r w:rsidRPr="00D94842">
        <w:rPr>
          <w:sz w:val="24"/>
          <w:szCs w:val="24"/>
        </w:rPr>
        <w:t xml:space="preserve"> воспитание подростков. </w:t>
      </w:r>
    </w:p>
    <w:p w:rsidR="000421F9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737BBD" w:rsidRDefault="000421F9" w:rsidP="000421F9">
      <w:pPr>
        <w:pStyle w:val="a8"/>
        <w:jc w:val="both"/>
        <w:rPr>
          <w:sz w:val="24"/>
          <w:szCs w:val="24"/>
          <w:u w:val="single"/>
          <w:lang w:eastAsia="ar-SA"/>
        </w:rPr>
      </w:pPr>
      <w:r w:rsidRPr="00737BBD">
        <w:rPr>
          <w:sz w:val="24"/>
          <w:szCs w:val="24"/>
          <w:u w:val="single"/>
          <w:lang w:eastAsia="ar-SA"/>
        </w:rPr>
        <w:t xml:space="preserve">Этапы реализации, предполагаемые результаты </w:t>
      </w:r>
    </w:p>
    <w:p w:rsidR="000421F9" w:rsidRPr="00D94842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  <w:r w:rsidRPr="00D94842">
        <w:rPr>
          <w:rFonts w:eastAsia="@Arial Unicode MS"/>
          <w:sz w:val="24"/>
          <w:szCs w:val="24"/>
          <w:lang w:eastAsia="ar-SA"/>
        </w:rPr>
        <w:t xml:space="preserve">Работа в рамках коррекционно-развивающей программы реализуется поэтапно. Последовательность этапов и их </w:t>
      </w:r>
      <w:proofErr w:type="spellStart"/>
      <w:r w:rsidRPr="00D94842">
        <w:rPr>
          <w:rFonts w:eastAsia="@Arial Unicode MS"/>
          <w:sz w:val="24"/>
          <w:szCs w:val="24"/>
          <w:lang w:eastAsia="ar-SA"/>
        </w:rPr>
        <w:t>адресность</w:t>
      </w:r>
      <w:proofErr w:type="spellEnd"/>
      <w:r w:rsidRPr="00D94842">
        <w:rPr>
          <w:rFonts w:eastAsia="@Arial Unicode MS"/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>создают</w:t>
      </w:r>
      <w:r w:rsidRPr="00D94842">
        <w:rPr>
          <w:rFonts w:eastAsia="@Arial Unicode MS"/>
          <w:sz w:val="24"/>
          <w:szCs w:val="24"/>
          <w:lang w:eastAsia="ar-SA"/>
        </w:rPr>
        <w:t xml:space="preserve"> необходимые предпосылки для устранения </w:t>
      </w:r>
      <w:proofErr w:type="spellStart"/>
      <w:r w:rsidRPr="00D94842">
        <w:rPr>
          <w:rFonts w:eastAsia="@Arial Unicode MS"/>
          <w:sz w:val="24"/>
          <w:szCs w:val="24"/>
          <w:lang w:eastAsia="ar-SA"/>
        </w:rPr>
        <w:t>дезорганизующихфакторов</w:t>
      </w:r>
      <w:proofErr w:type="spellEnd"/>
      <w:r w:rsidRPr="00D94842">
        <w:rPr>
          <w:rFonts w:eastAsia="@Arial Unicode MS"/>
          <w:sz w:val="24"/>
          <w:szCs w:val="24"/>
          <w:lang w:eastAsia="ar-SA"/>
        </w:rPr>
        <w:t>.</w:t>
      </w:r>
    </w:p>
    <w:p w:rsidR="000421F9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  <w:r w:rsidRPr="00D94842">
        <w:rPr>
          <w:rFonts w:eastAsia="@Arial Unicode MS"/>
          <w:i/>
          <w:iCs/>
          <w:sz w:val="24"/>
          <w:szCs w:val="24"/>
          <w:lang w:eastAsia="ar-SA"/>
        </w:rPr>
        <w:t>I этап (май – сентябрь). Этап сбора и анализа информации</w:t>
      </w:r>
      <w:r w:rsidRPr="00D94842">
        <w:rPr>
          <w:rFonts w:eastAsia="@Arial Unicode MS"/>
          <w:sz w:val="24"/>
          <w:szCs w:val="24"/>
          <w:lang w:eastAsia="ar-SA"/>
        </w:rPr>
        <w:t xml:space="preserve"> (информационно-аналитическая деятельность). </w:t>
      </w:r>
      <w:r w:rsidRPr="00D94842">
        <w:rPr>
          <w:sz w:val="24"/>
          <w:szCs w:val="24"/>
          <w:lang w:eastAsia="ar-SA"/>
        </w:rPr>
        <w:t>Данный этап включает в себя подготовку педагогов к участию в реализации Программы и изучение банка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социально-психологических данных. </w:t>
      </w:r>
      <w:r w:rsidRPr="00D94842">
        <w:rPr>
          <w:rFonts w:eastAsia="@Arial Unicode MS"/>
          <w:sz w:val="24"/>
          <w:szCs w:val="24"/>
          <w:lang w:eastAsia="ar-SA"/>
        </w:rPr>
        <w:t xml:space="preserve">Результатом данного этапа является изучение контингента </w:t>
      </w:r>
      <w:r w:rsidRPr="00D94842">
        <w:rPr>
          <w:sz w:val="24"/>
          <w:szCs w:val="24"/>
          <w:lang w:eastAsia="ar-SA"/>
        </w:rPr>
        <w:t>обучающихся</w:t>
      </w:r>
      <w:r w:rsidRPr="00D94842">
        <w:rPr>
          <w:rFonts w:eastAsia="@Arial Unicode MS"/>
          <w:sz w:val="24"/>
          <w:szCs w:val="24"/>
          <w:lang w:eastAsia="ar-SA"/>
        </w:rPr>
        <w:t xml:space="preserve"> для учёта особенностей развития, </w:t>
      </w:r>
      <w:r w:rsidRPr="00D94842">
        <w:rPr>
          <w:rFonts w:eastAsia="@Arial Unicode MS"/>
          <w:sz w:val="24"/>
          <w:szCs w:val="24"/>
          <w:lang w:eastAsia="ar-SA"/>
        </w:rPr>
        <w:lastRenderedPageBreak/>
        <w:t>определения специфики и их особых образовательных потребностей; оценка образовательной среды с целью соответствия требованиям программно-методического обеспечения, материально-технической и кадровой базы учреждения.</w:t>
      </w:r>
    </w:p>
    <w:p w:rsidR="000421F9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  <w:r w:rsidRPr="00D94842">
        <w:rPr>
          <w:rFonts w:eastAsia="@Arial Unicode MS"/>
          <w:i/>
          <w:iCs/>
          <w:sz w:val="24"/>
          <w:szCs w:val="24"/>
          <w:lang w:eastAsia="ar-SA"/>
        </w:rPr>
        <w:t>II этап (октябрь – май). Этап планирования, организации, координации</w:t>
      </w:r>
      <w:r>
        <w:rPr>
          <w:rFonts w:eastAsia="@Arial Unicode MS"/>
          <w:i/>
          <w:iCs/>
          <w:sz w:val="24"/>
          <w:szCs w:val="24"/>
          <w:lang w:eastAsia="ar-SA"/>
        </w:rPr>
        <w:t xml:space="preserve"> </w:t>
      </w:r>
      <w:r w:rsidRPr="00D94842">
        <w:rPr>
          <w:rFonts w:eastAsia="@Arial Unicode MS"/>
          <w:sz w:val="24"/>
          <w:szCs w:val="24"/>
          <w:lang w:eastAsia="ar-SA"/>
        </w:rPr>
        <w:t>(организационно-исполнительская деятельность). Результатом работы является особым образом организованный образовательный процесс, имеющий коррекционно-развивающую направленность и процесс специального сопровождения подростков, требующих особого внимания специалистов для предупреждения возникновения проблем в обучении, развитии, а также социализации категории обучающихся «группы риска».</w:t>
      </w:r>
    </w:p>
    <w:p w:rsidR="000421F9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  <w:r w:rsidRPr="00D94842">
        <w:rPr>
          <w:rFonts w:eastAsia="@Arial Unicode MS"/>
          <w:i/>
          <w:iCs/>
          <w:sz w:val="24"/>
          <w:szCs w:val="24"/>
          <w:lang w:eastAsia="ar-SA"/>
        </w:rPr>
        <w:t xml:space="preserve">III этап (май – июнь). Этап диагностики коррекционно-развивающей образовательной среды </w:t>
      </w:r>
      <w:r w:rsidRPr="00D94842">
        <w:rPr>
          <w:rFonts w:eastAsia="@Arial Unicode MS"/>
          <w:sz w:val="24"/>
          <w:szCs w:val="24"/>
          <w:lang w:eastAsia="ar-SA"/>
        </w:rPr>
        <w:t xml:space="preserve">(контрольно-диагностическая деятельность). Результатом является анализ соответствия созданных условий и выбранных профилактических, развивающих и </w:t>
      </w:r>
      <w:proofErr w:type="spellStart"/>
      <w:r w:rsidRPr="00D94842">
        <w:rPr>
          <w:rFonts w:eastAsia="@Arial Unicode MS"/>
          <w:sz w:val="24"/>
          <w:szCs w:val="24"/>
          <w:lang w:eastAsia="ar-SA"/>
        </w:rPr>
        <w:t>профориентационных</w:t>
      </w:r>
      <w:proofErr w:type="spellEnd"/>
      <w:r w:rsidRPr="00D94842">
        <w:rPr>
          <w:rFonts w:eastAsia="@Arial Unicode MS"/>
          <w:sz w:val="24"/>
          <w:szCs w:val="24"/>
          <w:lang w:eastAsia="ar-SA"/>
        </w:rPr>
        <w:t xml:space="preserve"> программ особым образовательным потребностям подростка.</w:t>
      </w:r>
    </w:p>
    <w:p w:rsidR="000421F9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rFonts w:eastAsia="@Arial Unicode MS"/>
          <w:sz w:val="24"/>
          <w:szCs w:val="24"/>
          <w:lang w:eastAsia="ar-SA"/>
        </w:rPr>
      </w:pPr>
      <w:r w:rsidRPr="00D94842">
        <w:rPr>
          <w:rFonts w:eastAsia="@Arial Unicode MS"/>
          <w:i/>
          <w:iCs/>
          <w:sz w:val="24"/>
          <w:szCs w:val="24"/>
          <w:lang w:eastAsia="ar-SA"/>
        </w:rPr>
        <w:t>IV этап (август – сентябрь). Этап корректировки</w:t>
      </w:r>
      <w:r w:rsidRPr="00D94842">
        <w:rPr>
          <w:rFonts w:eastAsia="@Arial Unicode MS"/>
          <w:sz w:val="24"/>
          <w:szCs w:val="24"/>
          <w:lang w:eastAsia="ar-SA"/>
        </w:rPr>
        <w:t xml:space="preserve"> (корректировочная деятельность). Результатом является внесение необходимых изменений в образовательный процесс и процесс сопровождения детей, корректировка условий и форм обучения, методов и приёмов работы.</w:t>
      </w:r>
    </w:p>
    <w:p w:rsidR="000421F9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932155" w:rsidRDefault="00737BBD" w:rsidP="000421F9">
      <w:pPr>
        <w:pStyle w:val="a8"/>
        <w:jc w:val="both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>Прогнозируемые</w:t>
      </w:r>
      <w:r w:rsidR="000421F9" w:rsidRPr="00932155">
        <w:rPr>
          <w:b/>
          <w:sz w:val="24"/>
          <w:szCs w:val="24"/>
          <w:lang w:eastAsia="ar-SA"/>
        </w:rPr>
        <w:t xml:space="preserve"> результаты</w:t>
      </w:r>
    </w:p>
    <w:p w:rsidR="000421F9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Результатом реализации Программы коррекционно-развивающей работы является достижение каждым обучающимся планируемых результатов освоения образовательной программы. 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20"/>
        <w:gridCol w:w="5387"/>
      </w:tblGrid>
      <w:tr w:rsidR="000421F9" w:rsidRPr="00D94842" w:rsidTr="00737BBD">
        <w:trPr>
          <w:trHeight w:val="27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Ожидаемые результаты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Измерители, показатели</w:t>
            </w:r>
          </w:p>
        </w:tc>
      </w:tr>
      <w:tr w:rsidR="000421F9" w:rsidRPr="00D94842" w:rsidTr="00737BBD">
        <w:trPr>
          <w:trHeight w:val="139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color w:val="000080"/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 Повышение мотивации и качества</w:t>
            </w:r>
            <w:r w:rsidRPr="00D94842">
              <w:rPr>
                <w:sz w:val="24"/>
                <w:szCs w:val="24"/>
                <w:lang w:eastAsia="ar-SA"/>
              </w:rPr>
              <w:br/>
              <w:t xml:space="preserve"> успеваемости обучающихся</w:t>
            </w:r>
            <w:r w:rsidRPr="00D94842">
              <w:rPr>
                <w:rFonts w:eastAsia="@Arial Unicode MS"/>
                <w:sz w:val="24"/>
                <w:szCs w:val="24"/>
                <w:lang w:eastAsia="ar-SA"/>
              </w:rPr>
              <w:t xml:space="preserve">, требующих </w:t>
            </w:r>
            <w:r w:rsidRPr="00D94842">
              <w:rPr>
                <w:rFonts w:eastAsia="@Arial Unicode MS"/>
                <w:sz w:val="24"/>
                <w:szCs w:val="24"/>
                <w:lang w:eastAsia="ar-SA"/>
              </w:rPr>
              <w:br/>
              <w:t xml:space="preserve">особого внимания специалистов </w:t>
            </w:r>
            <w:r w:rsidRPr="00D94842">
              <w:rPr>
                <w:rFonts w:eastAsia="@Arial Unicode MS"/>
                <w:sz w:val="24"/>
                <w:szCs w:val="24"/>
                <w:lang w:eastAsia="ar-SA"/>
              </w:rPr>
              <w:br/>
              <w:t>для предупреждения возникновения проблем в обучении и поведении.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Мониторинг познавательной, эмоционально-волевой, личностной, мотивационной сферы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обучающихся, особенностей межличностных взаимоотношений, развитие классных коллективов</w:t>
            </w:r>
          </w:p>
        </w:tc>
      </w:tr>
      <w:tr w:rsidR="000421F9" w:rsidRPr="00D94842" w:rsidTr="00737BBD">
        <w:trPr>
          <w:trHeight w:val="103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Развитие научно-методического обеспечения педагогического процесса.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Научно-методические разработки;  электронная база методических рекомендаций по психологическому сопровождению обучающихся.</w:t>
            </w:r>
          </w:p>
        </w:tc>
      </w:tr>
      <w:tr w:rsidR="000421F9" w:rsidRPr="00D94842" w:rsidTr="00737BBD">
        <w:trPr>
          <w:trHeight w:val="170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Устойчивый рост профессиональной </w:t>
            </w:r>
            <w:r w:rsidRPr="00D94842">
              <w:rPr>
                <w:sz w:val="24"/>
                <w:szCs w:val="24"/>
                <w:lang w:eastAsia="ar-SA"/>
              </w:rPr>
              <w:br/>
              <w:t xml:space="preserve">компетентности педагогов по комплексному применению современных образовательных и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здоровьесберегающих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 xml:space="preserve"> технологий по сопровождению детей, </w:t>
            </w:r>
            <w:r w:rsidRPr="00D94842">
              <w:rPr>
                <w:rFonts w:eastAsia="@Arial Unicode MS"/>
                <w:sz w:val="24"/>
                <w:szCs w:val="24"/>
                <w:lang w:eastAsia="ar-SA"/>
              </w:rPr>
              <w:t>требующих особого внимания специалистов для предупреждения возникновения проблем в обучении и поведении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proofErr w:type="spellStart"/>
            <w:r w:rsidRPr="00D94842">
              <w:rPr>
                <w:sz w:val="24"/>
                <w:szCs w:val="24"/>
                <w:lang w:eastAsia="ar-SA"/>
              </w:rPr>
              <w:t>Внутришкольные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 xml:space="preserve"> и районные семинары, работа совета профилактики</w:t>
            </w:r>
            <w:r>
              <w:rPr>
                <w:sz w:val="24"/>
                <w:szCs w:val="24"/>
                <w:lang w:eastAsia="ar-SA"/>
              </w:rPr>
              <w:t xml:space="preserve"> </w:t>
            </w:r>
            <w:r w:rsidRPr="00D94842">
              <w:rPr>
                <w:sz w:val="24"/>
                <w:szCs w:val="24"/>
                <w:lang w:eastAsia="ar-SA"/>
              </w:rPr>
              <w:t xml:space="preserve">и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шПМПк</w:t>
            </w:r>
            <w:proofErr w:type="spellEnd"/>
            <w:r>
              <w:rPr>
                <w:sz w:val="24"/>
                <w:szCs w:val="24"/>
                <w:lang w:eastAsia="ar-SA"/>
              </w:rPr>
              <w:t xml:space="preserve"> </w:t>
            </w:r>
            <w:r w:rsidRPr="00D94842">
              <w:rPr>
                <w:sz w:val="24"/>
                <w:szCs w:val="24"/>
                <w:lang w:eastAsia="ar-SA"/>
              </w:rPr>
              <w:t xml:space="preserve">по проблемам детей с трудностями в обучении и поведении, обобщение опыта работы, методические </w:t>
            </w:r>
            <w:proofErr w:type="spellStart"/>
            <w:r w:rsidRPr="00D94842">
              <w:rPr>
                <w:sz w:val="24"/>
                <w:szCs w:val="24"/>
                <w:lang w:eastAsia="ar-SA"/>
              </w:rPr>
              <w:t>портфолио</w:t>
            </w:r>
            <w:proofErr w:type="spellEnd"/>
            <w:r w:rsidRPr="00D94842">
              <w:rPr>
                <w:sz w:val="24"/>
                <w:szCs w:val="24"/>
                <w:lang w:eastAsia="ar-SA"/>
              </w:rPr>
              <w:t>.</w:t>
            </w:r>
          </w:p>
        </w:tc>
      </w:tr>
    </w:tbl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</w:p>
    <w:p w:rsidR="000421F9" w:rsidRDefault="000421F9" w:rsidP="000421F9">
      <w:pPr>
        <w:pStyle w:val="af"/>
        <w:spacing w:after="0" w:line="360" w:lineRule="auto"/>
        <w:ind w:firstLine="454"/>
        <w:jc w:val="center"/>
        <w:rPr>
          <w:b/>
          <w:sz w:val="28"/>
          <w:szCs w:val="28"/>
        </w:rPr>
      </w:pPr>
    </w:p>
    <w:p w:rsidR="000421F9" w:rsidRDefault="000421F9" w:rsidP="000421F9">
      <w:pPr>
        <w:pStyle w:val="af"/>
        <w:spacing w:after="0" w:line="360" w:lineRule="auto"/>
        <w:ind w:firstLine="454"/>
        <w:jc w:val="center"/>
        <w:rPr>
          <w:b/>
          <w:sz w:val="28"/>
          <w:szCs w:val="28"/>
        </w:rPr>
      </w:pPr>
    </w:p>
    <w:p w:rsidR="00FC2F6D" w:rsidRDefault="00FC2F6D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2F6D" w:rsidRDefault="00FC2F6D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2F6D" w:rsidRDefault="00FC2F6D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2F6D" w:rsidRDefault="00FC2F6D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0AEB" w:rsidRDefault="00900AEB" w:rsidP="00900AEB">
      <w:pPr>
        <w:pStyle w:val="a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42EA3" w:rsidRDefault="00442EA3" w:rsidP="00442EA3">
      <w:pPr>
        <w:pStyle w:val="a8"/>
        <w:spacing w:line="360" w:lineRule="auto"/>
        <w:rPr>
          <w:sz w:val="24"/>
          <w:szCs w:val="24"/>
        </w:rPr>
      </w:pPr>
    </w:p>
    <w:p w:rsidR="00440BC1" w:rsidRDefault="009375BA" w:rsidP="006F7E64">
      <w:pPr>
        <w:pStyle w:val="a3"/>
        <w:numPr>
          <w:ilvl w:val="1"/>
          <w:numId w:val="48"/>
        </w:numPr>
        <w:jc w:val="both"/>
        <w:rPr>
          <w:rStyle w:val="33"/>
          <w:rFonts w:eastAsiaTheme="minorHAnsi"/>
          <w:b/>
          <w:color w:val="auto"/>
          <w:spacing w:val="0"/>
          <w:sz w:val="24"/>
          <w:szCs w:val="24"/>
          <w:shd w:val="clear" w:color="auto" w:fill="auto"/>
        </w:rPr>
      </w:pPr>
      <w:r w:rsidRPr="009375BA">
        <w:rPr>
          <w:rStyle w:val="33"/>
          <w:rFonts w:eastAsiaTheme="minorHAnsi"/>
          <w:b/>
          <w:color w:val="auto"/>
          <w:spacing w:val="0"/>
          <w:sz w:val="24"/>
          <w:szCs w:val="24"/>
          <w:shd w:val="clear" w:color="auto" w:fill="auto"/>
        </w:rPr>
        <w:t>Система условий реализации основной образовательной программы среднего общего образования.</w:t>
      </w:r>
    </w:p>
    <w:p w:rsidR="00942EBE" w:rsidRDefault="00942EBE" w:rsidP="00942EBE">
      <w:pPr>
        <w:jc w:val="both"/>
        <w:rPr>
          <w:rStyle w:val="33"/>
          <w:rFonts w:eastAsiaTheme="minorHAnsi"/>
          <w:b/>
          <w:color w:val="auto"/>
          <w:spacing w:val="0"/>
          <w:sz w:val="24"/>
          <w:szCs w:val="24"/>
          <w:shd w:val="clear" w:color="auto" w:fill="auto"/>
        </w:rPr>
      </w:pPr>
      <w:r>
        <w:rPr>
          <w:rStyle w:val="33"/>
          <w:rFonts w:eastAsiaTheme="minorHAnsi"/>
          <w:b/>
          <w:color w:val="auto"/>
          <w:spacing w:val="0"/>
          <w:sz w:val="24"/>
          <w:szCs w:val="24"/>
          <w:shd w:val="clear" w:color="auto" w:fill="auto"/>
        </w:rPr>
        <w:t xml:space="preserve">    </w:t>
      </w:r>
    </w:p>
    <w:p w:rsidR="00942EBE" w:rsidRPr="00F72908" w:rsidRDefault="00942EBE" w:rsidP="00942EBE">
      <w:pPr>
        <w:ind w:left="284"/>
        <w:jc w:val="center"/>
        <w:rPr>
          <w:rFonts w:ascii="Bookman Old Style" w:hAnsi="Bookman Old Style"/>
          <w:b/>
          <w:sz w:val="10"/>
        </w:rPr>
      </w:pPr>
    </w:p>
    <w:p w:rsidR="00942EBE" w:rsidRPr="00121362" w:rsidRDefault="00942EBE" w:rsidP="00942EBE">
      <w:pPr>
        <w:pStyle w:val="Default0"/>
        <w:spacing w:line="240" w:lineRule="auto"/>
        <w:jc w:val="center"/>
        <w:rPr>
          <w:b/>
          <w:bCs/>
          <w:sz w:val="28"/>
          <w:szCs w:val="28"/>
        </w:rPr>
      </w:pPr>
      <w:r w:rsidRPr="00121362">
        <w:rPr>
          <w:b/>
          <w:bCs/>
          <w:sz w:val="28"/>
          <w:szCs w:val="28"/>
        </w:rPr>
        <w:t>УЧЕБНЫЙ ПЛАН</w:t>
      </w:r>
    </w:p>
    <w:p w:rsidR="00942EBE" w:rsidRDefault="00942EBE" w:rsidP="00942EBE">
      <w:pPr>
        <w:pStyle w:val="Default0"/>
        <w:spacing w:line="240" w:lineRule="auto"/>
        <w:jc w:val="center"/>
        <w:rPr>
          <w:b/>
          <w:bCs/>
          <w:szCs w:val="28"/>
        </w:rPr>
      </w:pPr>
      <w:r w:rsidRPr="00121362">
        <w:rPr>
          <w:b/>
          <w:bCs/>
          <w:szCs w:val="28"/>
        </w:rPr>
        <w:t>Муниципального казённого общеобразовательного учреждения</w:t>
      </w:r>
    </w:p>
    <w:p w:rsidR="00942EBE" w:rsidRDefault="00942EBE" w:rsidP="00942EBE">
      <w:pPr>
        <w:pStyle w:val="Default0"/>
        <w:spacing w:line="240" w:lineRule="auto"/>
        <w:jc w:val="center"/>
        <w:rPr>
          <w:b/>
          <w:bCs/>
          <w:szCs w:val="28"/>
        </w:rPr>
      </w:pPr>
      <w:r w:rsidRPr="00121362">
        <w:rPr>
          <w:b/>
          <w:bCs/>
          <w:szCs w:val="28"/>
        </w:rPr>
        <w:t>«</w:t>
      </w:r>
      <w:r>
        <w:rPr>
          <w:b/>
          <w:bCs/>
          <w:szCs w:val="28"/>
        </w:rPr>
        <w:t>Лицей</w:t>
      </w:r>
      <w:r w:rsidRPr="00121362">
        <w:rPr>
          <w:b/>
          <w:bCs/>
          <w:szCs w:val="28"/>
        </w:rPr>
        <w:t xml:space="preserve"> № </w:t>
      </w:r>
      <w:r>
        <w:rPr>
          <w:b/>
          <w:bCs/>
          <w:szCs w:val="28"/>
        </w:rPr>
        <w:t>1</w:t>
      </w:r>
      <w:r w:rsidRPr="00121362">
        <w:rPr>
          <w:b/>
          <w:bCs/>
          <w:szCs w:val="28"/>
        </w:rPr>
        <w:t xml:space="preserve"> г. </w:t>
      </w:r>
      <w:proofErr w:type="spellStart"/>
      <w:r w:rsidRPr="00121362">
        <w:rPr>
          <w:b/>
          <w:bCs/>
          <w:szCs w:val="28"/>
        </w:rPr>
        <w:t>Усть-Джегуты</w:t>
      </w:r>
      <w:proofErr w:type="spellEnd"/>
      <w:r>
        <w:rPr>
          <w:b/>
          <w:bCs/>
          <w:szCs w:val="28"/>
        </w:rPr>
        <w:t xml:space="preserve"> им. </w:t>
      </w:r>
      <w:proofErr w:type="spellStart"/>
      <w:r>
        <w:rPr>
          <w:b/>
          <w:bCs/>
          <w:szCs w:val="28"/>
        </w:rPr>
        <w:t>А.М.Тебуева</w:t>
      </w:r>
      <w:proofErr w:type="spellEnd"/>
      <w:r w:rsidRPr="00121362">
        <w:rPr>
          <w:b/>
          <w:bCs/>
          <w:szCs w:val="28"/>
        </w:rPr>
        <w:t>» для 10  универсального класса</w:t>
      </w:r>
    </w:p>
    <w:p w:rsidR="00942EBE" w:rsidRPr="00121362" w:rsidRDefault="00942EBE" w:rsidP="00942EBE">
      <w:pPr>
        <w:pStyle w:val="Default0"/>
        <w:spacing w:line="240" w:lineRule="auto"/>
        <w:jc w:val="center"/>
        <w:rPr>
          <w:b/>
          <w:bCs/>
          <w:szCs w:val="28"/>
        </w:rPr>
      </w:pPr>
      <w:r w:rsidRPr="00121362">
        <w:rPr>
          <w:b/>
          <w:bCs/>
          <w:szCs w:val="28"/>
        </w:rPr>
        <w:t>(непрофильное обучение, на два года обучения)</w:t>
      </w:r>
    </w:p>
    <w:p w:rsidR="00942EBE" w:rsidRPr="00121362" w:rsidRDefault="00942EBE" w:rsidP="00942EBE">
      <w:pPr>
        <w:pStyle w:val="Default0"/>
        <w:spacing w:line="240" w:lineRule="auto"/>
        <w:jc w:val="center"/>
        <w:rPr>
          <w:b/>
          <w:bCs/>
          <w:szCs w:val="28"/>
        </w:rPr>
      </w:pPr>
      <w:r w:rsidRPr="00121362">
        <w:rPr>
          <w:b/>
          <w:bCs/>
          <w:szCs w:val="28"/>
        </w:rPr>
        <w:t>на 201</w:t>
      </w:r>
      <w:r>
        <w:rPr>
          <w:b/>
          <w:bCs/>
          <w:szCs w:val="28"/>
        </w:rPr>
        <w:t>8-2020</w:t>
      </w:r>
      <w:r w:rsidRPr="00121362">
        <w:rPr>
          <w:b/>
          <w:bCs/>
          <w:szCs w:val="28"/>
        </w:rPr>
        <w:t xml:space="preserve"> учебный год</w:t>
      </w:r>
    </w:p>
    <w:p w:rsidR="00942EBE" w:rsidRPr="00121362" w:rsidRDefault="00942EBE" w:rsidP="00942EBE">
      <w:pPr>
        <w:pStyle w:val="Default0"/>
        <w:spacing w:line="240" w:lineRule="auto"/>
        <w:jc w:val="center"/>
        <w:rPr>
          <w:b/>
          <w:bCs/>
          <w:sz w:val="10"/>
          <w:szCs w:val="28"/>
        </w:rPr>
      </w:pPr>
    </w:p>
    <w:p w:rsidR="00942EBE" w:rsidRPr="00121362" w:rsidRDefault="00942EBE" w:rsidP="00942EBE">
      <w:pPr>
        <w:pStyle w:val="Default0"/>
        <w:jc w:val="center"/>
        <w:rPr>
          <w:sz w:val="22"/>
          <w:szCs w:val="28"/>
        </w:rPr>
        <w:sectPr w:rsidR="00942EBE" w:rsidRPr="00121362" w:rsidSect="00942EBE">
          <w:pgSz w:w="12240" w:h="15840"/>
          <w:pgMar w:top="851" w:right="850" w:bottom="1134" w:left="1701" w:header="720" w:footer="720" w:gutter="0"/>
          <w:cols w:space="720"/>
          <w:noEndnote/>
        </w:sectPr>
      </w:pPr>
    </w:p>
    <w:tbl>
      <w:tblPr>
        <w:tblStyle w:val="aff1"/>
        <w:tblW w:w="0" w:type="auto"/>
        <w:tblLook w:val="04A0"/>
      </w:tblPr>
      <w:tblGrid>
        <w:gridCol w:w="3226"/>
        <w:gridCol w:w="3432"/>
        <w:gridCol w:w="1417"/>
        <w:gridCol w:w="1209"/>
      </w:tblGrid>
      <w:tr w:rsidR="00942EBE" w:rsidTr="00942EBE">
        <w:tc>
          <w:tcPr>
            <w:tcW w:w="3226" w:type="dxa"/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 w:rsidRPr="00FE1AC9">
              <w:rPr>
                <w:sz w:val="24"/>
                <w:szCs w:val="24"/>
              </w:rPr>
              <w:lastRenderedPageBreak/>
              <w:t>Предметная область</w:t>
            </w:r>
          </w:p>
        </w:tc>
        <w:tc>
          <w:tcPr>
            <w:tcW w:w="3432" w:type="dxa"/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 w:rsidRPr="00FE1AC9">
              <w:rPr>
                <w:sz w:val="24"/>
                <w:szCs w:val="24"/>
              </w:rPr>
              <w:t xml:space="preserve">Учебный предмет 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42EBE" w:rsidRDefault="00942EBE" w:rsidP="00942EBE">
            <w:pPr>
              <w:rPr>
                <w:sz w:val="24"/>
                <w:szCs w:val="24"/>
              </w:rPr>
            </w:pPr>
            <w:r w:rsidRPr="00FE1AC9">
              <w:rPr>
                <w:sz w:val="24"/>
                <w:szCs w:val="24"/>
              </w:rPr>
              <w:t>Количество</w:t>
            </w:r>
          </w:p>
          <w:p w:rsidR="00942EBE" w:rsidRDefault="00942EBE" w:rsidP="00942EBE">
            <w:pPr>
              <w:rPr>
                <w:sz w:val="24"/>
                <w:szCs w:val="24"/>
              </w:rPr>
            </w:pPr>
            <w:r w:rsidRPr="00FE1A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</w:t>
            </w:r>
            <w:r w:rsidRPr="00FE1AC9">
              <w:rPr>
                <w:sz w:val="24"/>
                <w:szCs w:val="24"/>
              </w:rPr>
              <w:t>асов</w:t>
            </w:r>
          </w:p>
          <w:p w:rsidR="00942EBE" w:rsidRPr="00FE1AC9" w:rsidRDefault="00942EBE" w:rsidP="00942EBE">
            <w:pPr>
              <w:rPr>
                <w:sz w:val="24"/>
                <w:szCs w:val="24"/>
              </w:rPr>
            </w:pPr>
            <w:r w:rsidRPr="00FE1AC9">
              <w:rPr>
                <w:sz w:val="24"/>
                <w:szCs w:val="24"/>
              </w:rPr>
              <w:t xml:space="preserve"> в неделю</w:t>
            </w: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изучения предмета</w:t>
            </w:r>
          </w:p>
        </w:tc>
      </w:tr>
      <w:tr w:rsidR="00942EBE" w:rsidTr="00942EBE">
        <w:trPr>
          <w:trHeight w:val="270"/>
        </w:trPr>
        <w:tc>
          <w:tcPr>
            <w:tcW w:w="3226" w:type="dxa"/>
            <w:vMerge w:val="restart"/>
          </w:tcPr>
          <w:p w:rsidR="00942EBE" w:rsidRDefault="00942EBE" w:rsidP="00942EBE">
            <w:pPr>
              <w:rPr>
                <w:sz w:val="24"/>
                <w:szCs w:val="24"/>
              </w:rPr>
            </w:pPr>
            <w:r w:rsidRPr="00FE1AC9">
              <w:rPr>
                <w:sz w:val="24"/>
                <w:szCs w:val="24"/>
              </w:rPr>
              <w:t xml:space="preserve">Русский  язык и </w:t>
            </w:r>
          </w:p>
          <w:p w:rsidR="00942EBE" w:rsidRPr="00FE1AC9" w:rsidRDefault="00942EBE" w:rsidP="00942EBE">
            <w:pPr>
              <w:rPr>
                <w:sz w:val="24"/>
                <w:szCs w:val="24"/>
              </w:rPr>
            </w:pPr>
            <w:r w:rsidRPr="00FE1AC9">
              <w:rPr>
                <w:sz w:val="24"/>
                <w:szCs w:val="24"/>
              </w:rPr>
              <w:t xml:space="preserve">литература </w:t>
            </w:r>
          </w:p>
        </w:tc>
        <w:tc>
          <w:tcPr>
            <w:tcW w:w="3432" w:type="dxa"/>
            <w:tcBorders>
              <w:bottom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09" w:type="dxa"/>
            <w:tcBorders>
              <w:left w:val="single" w:sz="4" w:space="0" w:color="auto"/>
              <w:bottom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</w:tr>
      <w:tr w:rsidR="00942EBE" w:rsidTr="00942EBE">
        <w:trPr>
          <w:trHeight w:val="225"/>
        </w:trPr>
        <w:tc>
          <w:tcPr>
            <w:tcW w:w="3226" w:type="dxa"/>
            <w:vMerge/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</w:p>
        </w:tc>
        <w:tc>
          <w:tcPr>
            <w:tcW w:w="3432" w:type="dxa"/>
            <w:tcBorders>
              <w:top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Литература </w:t>
            </w:r>
          </w:p>
        </w:tc>
        <w:tc>
          <w:tcPr>
            <w:tcW w:w="1200" w:type="dxa"/>
            <w:tcBorders>
              <w:top w:val="single" w:sz="4" w:space="0" w:color="auto"/>
              <w:right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</w:tr>
      <w:tr w:rsidR="00942EBE" w:rsidTr="00942EBE">
        <w:trPr>
          <w:trHeight w:val="330"/>
        </w:trPr>
        <w:tc>
          <w:tcPr>
            <w:tcW w:w="3226" w:type="dxa"/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 w:rsidRPr="00FE1AC9">
              <w:rPr>
                <w:sz w:val="24"/>
                <w:szCs w:val="24"/>
              </w:rPr>
              <w:t>Родной язык  и родная литература</w:t>
            </w:r>
          </w:p>
        </w:tc>
        <w:tc>
          <w:tcPr>
            <w:tcW w:w="3432" w:type="dxa"/>
            <w:tcBorders>
              <w:bottom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Родная литература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09" w:type="dxa"/>
            <w:tcBorders>
              <w:left w:val="single" w:sz="4" w:space="0" w:color="auto"/>
              <w:bottom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942EBE" w:rsidTr="00942EBE">
        <w:trPr>
          <w:trHeight w:val="270"/>
        </w:trPr>
        <w:tc>
          <w:tcPr>
            <w:tcW w:w="3226" w:type="dxa"/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 w:rsidRPr="00FE1AC9">
              <w:rPr>
                <w:sz w:val="24"/>
                <w:szCs w:val="24"/>
              </w:rPr>
              <w:t xml:space="preserve">Иностранные языки </w:t>
            </w:r>
          </w:p>
        </w:tc>
        <w:tc>
          <w:tcPr>
            <w:tcW w:w="3432" w:type="dxa"/>
            <w:tcBorders>
              <w:bottom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09" w:type="dxa"/>
            <w:tcBorders>
              <w:left w:val="single" w:sz="4" w:space="0" w:color="auto"/>
              <w:bottom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942EBE" w:rsidTr="00942EBE">
        <w:trPr>
          <w:trHeight w:val="270"/>
        </w:trPr>
        <w:tc>
          <w:tcPr>
            <w:tcW w:w="3226" w:type="dxa"/>
            <w:vMerge w:val="restart"/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 w:rsidRPr="00FE1AC9">
              <w:rPr>
                <w:sz w:val="24"/>
                <w:szCs w:val="24"/>
              </w:rPr>
              <w:t xml:space="preserve">Общественные науки </w:t>
            </w:r>
          </w:p>
        </w:tc>
        <w:tc>
          <w:tcPr>
            <w:tcW w:w="3432" w:type="dxa"/>
            <w:tcBorders>
              <w:bottom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9" w:type="dxa"/>
            <w:tcBorders>
              <w:left w:val="single" w:sz="4" w:space="0" w:color="auto"/>
              <w:bottom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942EBE" w:rsidTr="00942EBE">
        <w:trPr>
          <w:trHeight w:val="270"/>
        </w:trPr>
        <w:tc>
          <w:tcPr>
            <w:tcW w:w="3226" w:type="dxa"/>
            <w:vMerge/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</w:p>
        </w:tc>
        <w:tc>
          <w:tcPr>
            <w:tcW w:w="3432" w:type="dxa"/>
            <w:tcBorders>
              <w:bottom w:val="single" w:sz="4" w:space="0" w:color="auto"/>
            </w:tcBorders>
          </w:tcPr>
          <w:p w:rsidR="00942EBE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4" w:space="0" w:color="auto"/>
            </w:tcBorders>
          </w:tcPr>
          <w:p w:rsidR="00942EBE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left w:val="single" w:sz="4" w:space="0" w:color="auto"/>
              <w:bottom w:val="single" w:sz="4" w:space="0" w:color="auto"/>
            </w:tcBorders>
          </w:tcPr>
          <w:p w:rsidR="00942EBE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942EBE" w:rsidTr="00942EBE">
        <w:trPr>
          <w:trHeight w:val="270"/>
        </w:trPr>
        <w:tc>
          <w:tcPr>
            <w:tcW w:w="3226" w:type="dxa"/>
            <w:vMerge/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</w:p>
        </w:tc>
        <w:tc>
          <w:tcPr>
            <w:tcW w:w="3432" w:type="dxa"/>
            <w:tcBorders>
              <w:bottom w:val="single" w:sz="4" w:space="0" w:color="auto"/>
            </w:tcBorders>
          </w:tcPr>
          <w:p w:rsidR="00942EBE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4" w:space="0" w:color="auto"/>
            </w:tcBorders>
          </w:tcPr>
          <w:p w:rsidR="00942EBE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left w:val="single" w:sz="4" w:space="0" w:color="auto"/>
              <w:bottom w:val="single" w:sz="4" w:space="0" w:color="auto"/>
            </w:tcBorders>
          </w:tcPr>
          <w:p w:rsidR="00942EBE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942EBE" w:rsidTr="00942EBE">
        <w:trPr>
          <w:trHeight w:val="240"/>
        </w:trPr>
        <w:tc>
          <w:tcPr>
            <w:tcW w:w="3226" w:type="dxa"/>
            <w:vMerge/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</w:p>
        </w:tc>
        <w:tc>
          <w:tcPr>
            <w:tcW w:w="3432" w:type="dxa"/>
            <w:tcBorders>
              <w:top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200" w:type="dxa"/>
            <w:tcBorders>
              <w:top w:val="single" w:sz="4" w:space="0" w:color="auto"/>
              <w:right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942EBE" w:rsidTr="00942EBE">
        <w:trPr>
          <w:trHeight w:val="240"/>
        </w:trPr>
        <w:tc>
          <w:tcPr>
            <w:tcW w:w="3226" w:type="dxa"/>
            <w:vMerge w:val="restart"/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 w:rsidRPr="00FE1AC9">
              <w:rPr>
                <w:sz w:val="24"/>
                <w:szCs w:val="24"/>
              </w:rPr>
              <w:t xml:space="preserve">Математика  и информатика </w:t>
            </w:r>
          </w:p>
        </w:tc>
        <w:tc>
          <w:tcPr>
            <w:tcW w:w="3432" w:type="dxa"/>
            <w:tcBorders>
              <w:bottom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Алгебра 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9" w:type="dxa"/>
            <w:tcBorders>
              <w:left w:val="single" w:sz="4" w:space="0" w:color="auto"/>
              <w:bottom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</w:tr>
      <w:tr w:rsidR="00942EBE" w:rsidTr="00942EBE">
        <w:trPr>
          <w:trHeight w:val="270"/>
        </w:trPr>
        <w:tc>
          <w:tcPr>
            <w:tcW w:w="3226" w:type="dxa"/>
            <w:vMerge/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</w:p>
        </w:tc>
        <w:tc>
          <w:tcPr>
            <w:tcW w:w="3432" w:type="dxa"/>
            <w:tcBorders>
              <w:top w:val="single" w:sz="4" w:space="0" w:color="auto"/>
              <w:bottom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Геометрия 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942EBE" w:rsidTr="00942EBE">
        <w:trPr>
          <w:trHeight w:val="270"/>
        </w:trPr>
        <w:tc>
          <w:tcPr>
            <w:tcW w:w="3226" w:type="dxa"/>
            <w:vMerge/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</w:p>
        </w:tc>
        <w:tc>
          <w:tcPr>
            <w:tcW w:w="3432" w:type="dxa"/>
            <w:tcBorders>
              <w:top w:val="single" w:sz="4" w:space="0" w:color="auto"/>
              <w:bottom w:val="single" w:sz="4" w:space="0" w:color="auto"/>
            </w:tcBorders>
          </w:tcPr>
          <w:p w:rsidR="00942EBE" w:rsidRDefault="00942EBE" w:rsidP="00942E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Кибер</w:t>
            </w:r>
            <w:proofErr w:type="spellEnd"/>
            <w:r>
              <w:rPr>
                <w:sz w:val="24"/>
                <w:szCs w:val="24"/>
              </w:rPr>
              <w:t xml:space="preserve"> безопасность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EBE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2EBE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942EBE" w:rsidTr="00942EBE">
        <w:trPr>
          <w:trHeight w:val="270"/>
        </w:trPr>
        <w:tc>
          <w:tcPr>
            <w:tcW w:w="3226" w:type="dxa"/>
            <w:vMerge w:val="restart"/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 w:rsidRPr="00FE1AC9">
              <w:rPr>
                <w:sz w:val="24"/>
                <w:szCs w:val="24"/>
              </w:rPr>
              <w:t xml:space="preserve">Естественные науки </w:t>
            </w:r>
          </w:p>
        </w:tc>
        <w:tc>
          <w:tcPr>
            <w:tcW w:w="3432" w:type="dxa"/>
            <w:tcBorders>
              <w:bottom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Физика 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9" w:type="dxa"/>
            <w:tcBorders>
              <w:left w:val="single" w:sz="4" w:space="0" w:color="auto"/>
              <w:bottom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942EBE" w:rsidTr="00942EBE">
        <w:trPr>
          <w:trHeight w:val="270"/>
        </w:trPr>
        <w:tc>
          <w:tcPr>
            <w:tcW w:w="3226" w:type="dxa"/>
            <w:vMerge/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</w:p>
        </w:tc>
        <w:tc>
          <w:tcPr>
            <w:tcW w:w="3432" w:type="dxa"/>
            <w:tcBorders>
              <w:bottom w:val="single" w:sz="4" w:space="0" w:color="auto"/>
            </w:tcBorders>
          </w:tcPr>
          <w:p w:rsidR="00942EBE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4" w:space="0" w:color="auto"/>
            </w:tcBorders>
          </w:tcPr>
          <w:p w:rsidR="00942EBE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left w:val="single" w:sz="4" w:space="0" w:color="auto"/>
              <w:bottom w:val="single" w:sz="4" w:space="0" w:color="auto"/>
            </w:tcBorders>
          </w:tcPr>
          <w:p w:rsidR="00942EBE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942EBE" w:rsidTr="00942EBE">
        <w:trPr>
          <w:trHeight w:val="225"/>
        </w:trPr>
        <w:tc>
          <w:tcPr>
            <w:tcW w:w="3226" w:type="dxa"/>
            <w:vMerge/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</w:p>
        </w:tc>
        <w:tc>
          <w:tcPr>
            <w:tcW w:w="3432" w:type="dxa"/>
            <w:tcBorders>
              <w:top w:val="single" w:sz="4" w:space="0" w:color="auto"/>
              <w:bottom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Химия 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942EBE" w:rsidTr="00942EBE">
        <w:trPr>
          <w:trHeight w:val="240"/>
        </w:trPr>
        <w:tc>
          <w:tcPr>
            <w:tcW w:w="3226" w:type="dxa"/>
            <w:vMerge w:val="restart"/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 w:rsidRPr="00FE1AC9">
              <w:rPr>
                <w:sz w:val="24"/>
                <w:szCs w:val="24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3432" w:type="dxa"/>
            <w:tcBorders>
              <w:bottom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09" w:type="dxa"/>
            <w:tcBorders>
              <w:left w:val="single" w:sz="4" w:space="0" w:color="auto"/>
              <w:bottom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942EBE" w:rsidTr="00942EBE">
        <w:trPr>
          <w:trHeight w:val="240"/>
        </w:trPr>
        <w:tc>
          <w:tcPr>
            <w:tcW w:w="3226" w:type="dxa"/>
            <w:vMerge/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</w:p>
        </w:tc>
        <w:tc>
          <w:tcPr>
            <w:tcW w:w="3432" w:type="dxa"/>
            <w:tcBorders>
              <w:top w:val="single" w:sz="4" w:space="0" w:color="auto"/>
              <w:bottom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942EBE" w:rsidTr="00942EBE">
        <w:trPr>
          <w:trHeight w:val="240"/>
        </w:trPr>
        <w:tc>
          <w:tcPr>
            <w:tcW w:w="3226" w:type="dxa"/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</w:p>
        </w:tc>
        <w:tc>
          <w:tcPr>
            <w:tcW w:w="3432" w:type="dxa"/>
            <w:tcBorders>
              <w:top w:val="single" w:sz="4" w:space="0" w:color="auto"/>
              <w:bottom w:val="single" w:sz="4" w:space="0" w:color="auto"/>
            </w:tcBorders>
          </w:tcPr>
          <w:p w:rsidR="00942EBE" w:rsidRDefault="00942EBE" w:rsidP="00942EBE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EBE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2EBE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942EBE" w:rsidTr="00942EBE">
        <w:trPr>
          <w:trHeight w:val="240"/>
        </w:trPr>
        <w:tc>
          <w:tcPr>
            <w:tcW w:w="3226" w:type="dxa"/>
          </w:tcPr>
          <w:p w:rsidR="00942EBE" w:rsidRPr="00FE1AC9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Итого </w:t>
            </w:r>
          </w:p>
        </w:tc>
        <w:tc>
          <w:tcPr>
            <w:tcW w:w="3432" w:type="dxa"/>
            <w:tcBorders>
              <w:top w:val="single" w:sz="4" w:space="0" w:color="auto"/>
              <w:bottom w:val="single" w:sz="4" w:space="0" w:color="auto"/>
            </w:tcBorders>
          </w:tcPr>
          <w:p w:rsidR="00942EBE" w:rsidRDefault="00942EBE" w:rsidP="00942EB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EBE" w:rsidRDefault="00942EBE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2EBE" w:rsidRDefault="00942EBE" w:rsidP="00942EBE">
            <w:pPr>
              <w:rPr>
                <w:sz w:val="24"/>
                <w:szCs w:val="24"/>
              </w:rPr>
            </w:pPr>
          </w:p>
        </w:tc>
      </w:tr>
    </w:tbl>
    <w:p w:rsidR="00942EBE" w:rsidRDefault="00942EBE" w:rsidP="00942EBE">
      <w:pPr>
        <w:spacing w:after="0"/>
      </w:pPr>
    </w:p>
    <w:p w:rsidR="00942EBE" w:rsidRPr="00942EBE" w:rsidRDefault="00942EBE" w:rsidP="00942EBE">
      <w:pPr>
        <w:jc w:val="both"/>
        <w:rPr>
          <w:rStyle w:val="33"/>
          <w:rFonts w:eastAsiaTheme="minorHAnsi"/>
          <w:b/>
          <w:color w:val="auto"/>
          <w:spacing w:val="0"/>
          <w:sz w:val="24"/>
          <w:szCs w:val="24"/>
          <w:shd w:val="clear" w:color="auto" w:fill="auto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299835" cy="8655072"/>
            <wp:effectExtent l="19050" t="0" r="5715" b="0"/>
            <wp:docPr id="9" name="Рисунок 1" descr="C:\Users\Администратор\Pictures\2018-11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8-11-02\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BC1" w:rsidRPr="009375BA" w:rsidRDefault="00440BC1" w:rsidP="009375BA">
      <w:pPr>
        <w:jc w:val="both"/>
        <w:rPr>
          <w:rFonts w:ascii="Times New Roman" w:hAnsi="Times New Roman" w:cs="Times New Roman"/>
          <w:sz w:val="24"/>
          <w:szCs w:val="24"/>
        </w:rPr>
      </w:pPr>
      <w:r w:rsidRPr="009375BA">
        <w:rPr>
          <w:rStyle w:val="33"/>
          <w:rFonts w:eastAsiaTheme="minorEastAsia"/>
          <w:sz w:val="24"/>
          <w:szCs w:val="24"/>
        </w:rPr>
        <w:lastRenderedPageBreak/>
        <w:t xml:space="preserve"> Требования к условиям реализации осн</w:t>
      </w:r>
      <w:r w:rsidR="00270C2A">
        <w:rPr>
          <w:rStyle w:val="33"/>
          <w:rFonts w:eastAsiaTheme="minorEastAsia"/>
          <w:sz w:val="24"/>
          <w:szCs w:val="24"/>
        </w:rPr>
        <w:t>овной образовательной программы</w:t>
      </w:r>
      <w:r w:rsidR="009375BA">
        <w:rPr>
          <w:rStyle w:val="33"/>
          <w:rFonts w:eastAsiaTheme="minorEastAsia"/>
          <w:sz w:val="24"/>
          <w:szCs w:val="24"/>
        </w:rPr>
        <w:t xml:space="preserve"> среднего общего </w:t>
      </w:r>
      <w:r w:rsidRPr="009375BA">
        <w:rPr>
          <w:rStyle w:val="33"/>
          <w:rFonts w:eastAsiaTheme="minorEastAsia"/>
          <w:sz w:val="24"/>
          <w:szCs w:val="24"/>
        </w:rPr>
        <w:t xml:space="preserve">образования представляют собой систему требований к кадровым, финансовым, материально-техническим и иным условиям реализации основной образовательной программы </w:t>
      </w:r>
      <w:r w:rsidR="009375BA">
        <w:rPr>
          <w:rStyle w:val="33"/>
          <w:rFonts w:eastAsiaTheme="minorEastAsia"/>
          <w:sz w:val="24"/>
          <w:szCs w:val="24"/>
        </w:rPr>
        <w:t xml:space="preserve">среднего общего </w:t>
      </w:r>
      <w:r w:rsidRPr="009375BA">
        <w:rPr>
          <w:rStyle w:val="33"/>
          <w:rFonts w:eastAsiaTheme="minorEastAsia"/>
          <w:sz w:val="24"/>
          <w:szCs w:val="24"/>
        </w:rPr>
        <w:t xml:space="preserve">образования и достижения </w:t>
      </w:r>
      <w:r w:rsidR="009375BA">
        <w:rPr>
          <w:rStyle w:val="33"/>
          <w:rFonts w:eastAsiaTheme="minorEastAsia"/>
          <w:sz w:val="24"/>
          <w:szCs w:val="24"/>
        </w:rPr>
        <w:t xml:space="preserve">прогнозируемых </w:t>
      </w:r>
      <w:r w:rsidRPr="009375BA">
        <w:rPr>
          <w:rStyle w:val="33"/>
          <w:rFonts w:eastAsiaTheme="minorEastAsia"/>
          <w:sz w:val="24"/>
          <w:szCs w:val="24"/>
        </w:rPr>
        <w:t>рез</w:t>
      </w:r>
      <w:r w:rsidR="00270C2A">
        <w:rPr>
          <w:rStyle w:val="33"/>
          <w:rFonts w:eastAsiaTheme="minorEastAsia"/>
          <w:sz w:val="24"/>
          <w:szCs w:val="24"/>
        </w:rPr>
        <w:t xml:space="preserve">ультатов </w:t>
      </w:r>
      <w:r w:rsidR="009375BA">
        <w:rPr>
          <w:rStyle w:val="33"/>
          <w:rFonts w:eastAsiaTheme="minorEastAsia"/>
          <w:sz w:val="24"/>
          <w:szCs w:val="24"/>
        </w:rPr>
        <w:t xml:space="preserve">среднего общего </w:t>
      </w:r>
      <w:r w:rsidRPr="009375BA">
        <w:rPr>
          <w:rStyle w:val="33"/>
          <w:rFonts w:eastAsiaTheme="minorEastAsia"/>
          <w:sz w:val="24"/>
          <w:szCs w:val="24"/>
        </w:rPr>
        <w:t>образования.</w:t>
      </w:r>
    </w:p>
    <w:p w:rsidR="00440BC1" w:rsidRPr="009375BA" w:rsidRDefault="00440BC1" w:rsidP="00440BC1">
      <w:pPr>
        <w:jc w:val="both"/>
        <w:rPr>
          <w:rStyle w:val="33"/>
          <w:rFonts w:eastAsiaTheme="minorEastAsia"/>
          <w:sz w:val="24"/>
          <w:szCs w:val="24"/>
        </w:rPr>
      </w:pPr>
      <w:r w:rsidRPr="009375BA">
        <w:rPr>
          <w:rStyle w:val="33"/>
          <w:rFonts w:eastAsiaTheme="minorEastAsia"/>
          <w:sz w:val="24"/>
          <w:szCs w:val="24"/>
        </w:rPr>
        <w:t xml:space="preserve">   Интегративным результатом реализации указанных требований является создание комфортной развивающей образовательной среды:</w:t>
      </w:r>
    </w:p>
    <w:p w:rsidR="00440BC1" w:rsidRPr="009375BA" w:rsidRDefault="00440BC1" w:rsidP="006F7E64">
      <w:pPr>
        <w:pStyle w:val="a3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375BA">
        <w:rPr>
          <w:rFonts w:ascii="Times New Roman" w:eastAsiaTheme="minorEastAsia" w:hAnsi="Times New Roman" w:cs="Times New Roman"/>
          <w:sz w:val="24"/>
          <w:szCs w:val="24"/>
        </w:rPr>
        <w:t>обеспечивающей</w:t>
      </w:r>
      <w:proofErr w:type="gram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высокое качество образования, его доступность, открытость и привлекательность для обучающихся, их родителей (законных представителей) и всего общества, духовно-нравственное развитие и воспитание обучающихся;</w:t>
      </w:r>
    </w:p>
    <w:p w:rsidR="00440BC1" w:rsidRPr="009375BA" w:rsidRDefault="00440BC1" w:rsidP="006F7E64">
      <w:pPr>
        <w:pStyle w:val="a3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375BA">
        <w:rPr>
          <w:rFonts w:ascii="Times New Roman" w:eastAsiaTheme="minorEastAsia" w:hAnsi="Times New Roman" w:cs="Times New Roman"/>
          <w:sz w:val="24"/>
          <w:szCs w:val="24"/>
        </w:rPr>
        <w:t>гарантирующей</w:t>
      </w:r>
      <w:proofErr w:type="gram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охрану и укрепление физического, психологического и социального здоровья обучающихся;</w:t>
      </w:r>
    </w:p>
    <w:p w:rsidR="00440BC1" w:rsidRPr="009375BA" w:rsidRDefault="00440BC1" w:rsidP="006F7E64">
      <w:pPr>
        <w:pStyle w:val="a3"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375BA">
        <w:rPr>
          <w:rFonts w:ascii="Times New Roman" w:eastAsiaTheme="minorEastAsia" w:hAnsi="Times New Roman" w:cs="Times New Roman"/>
          <w:sz w:val="24"/>
          <w:szCs w:val="24"/>
        </w:rPr>
        <w:t>комфортной</w:t>
      </w:r>
      <w:proofErr w:type="gram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по отношению к обучающимся и педагогическим работникам.</w:t>
      </w:r>
    </w:p>
    <w:p w:rsidR="00440BC1" w:rsidRPr="009375BA" w:rsidRDefault="00440BC1" w:rsidP="00440BC1">
      <w:pPr>
        <w:jc w:val="both"/>
        <w:rPr>
          <w:rFonts w:ascii="Times New Roman" w:hAnsi="Times New Roman" w:cs="Times New Roman"/>
          <w:sz w:val="24"/>
          <w:szCs w:val="24"/>
        </w:rPr>
      </w:pPr>
      <w:r w:rsidRPr="009375BA">
        <w:rPr>
          <w:rFonts w:ascii="Times New Roman" w:hAnsi="Times New Roman" w:cs="Times New Roman"/>
          <w:sz w:val="24"/>
          <w:szCs w:val="24"/>
        </w:rPr>
        <w:t xml:space="preserve">   В целях обеспечения реализации основной образовательной программы </w:t>
      </w:r>
      <w:r w:rsidR="009375BA">
        <w:rPr>
          <w:rFonts w:ascii="Times New Roman" w:hAnsi="Times New Roman" w:cs="Times New Roman"/>
          <w:sz w:val="24"/>
          <w:szCs w:val="24"/>
        </w:rPr>
        <w:t xml:space="preserve">среднего общего </w:t>
      </w:r>
      <w:r w:rsidR="00CD1011">
        <w:rPr>
          <w:rFonts w:ascii="Times New Roman" w:hAnsi="Times New Roman" w:cs="Times New Roman"/>
          <w:sz w:val="24"/>
          <w:szCs w:val="24"/>
        </w:rPr>
        <w:t>образования в лицее</w:t>
      </w:r>
      <w:r w:rsidRPr="009375BA">
        <w:rPr>
          <w:rFonts w:ascii="Times New Roman" w:hAnsi="Times New Roman" w:cs="Times New Roman"/>
          <w:sz w:val="24"/>
          <w:szCs w:val="24"/>
        </w:rPr>
        <w:t xml:space="preserve"> для учас</w:t>
      </w:r>
      <w:r w:rsidR="00C80FD8">
        <w:rPr>
          <w:rFonts w:ascii="Times New Roman" w:hAnsi="Times New Roman" w:cs="Times New Roman"/>
          <w:sz w:val="24"/>
          <w:szCs w:val="24"/>
        </w:rPr>
        <w:t>тников образовательных отношений</w:t>
      </w:r>
      <w:r w:rsidRPr="009375BA">
        <w:rPr>
          <w:rFonts w:ascii="Times New Roman" w:hAnsi="Times New Roman" w:cs="Times New Roman"/>
          <w:sz w:val="24"/>
          <w:szCs w:val="24"/>
        </w:rPr>
        <w:t xml:space="preserve"> созданы условия, обеспечивающие возможность:</w:t>
      </w:r>
    </w:p>
    <w:p w:rsidR="00440BC1" w:rsidRPr="009375BA" w:rsidRDefault="00440BC1" w:rsidP="006F7E64">
      <w:pPr>
        <w:pStyle w:val="a3"/>
        <w:numPr>
          <w:ilvl w:val="0"/>
          <w:numId w:val="5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достижения </w:t>
      </w:r>
      <w:r w:rsidR="009375BA">
        <w:rPr>
          <w:rFonts w:ascii="Times New Roman" w:eastAsiaTheme="minorEastAsia" w:hAnsi="Times New Roman" w:cs="Times New Roman"/>
          <w:sz w:val="24"/>
          <w:szCs w:val="24"/>
        </w:rPr>
        <w:t>прогнозируемых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результатов освоения основной образовательной программы </w:t>
      </w:r>
      <w:r w:rsidR="009375BA">
        <w:rPr>
          <w:rFonts w:ascii="Times New Roman" w:eastAsiaTheme="minorEastAsia" w:hAnsi="Times New Roman" w:cs="Times New Roman"/>
          <w:sz w:val="24"/>
          <w:szCs w:val="24"/>
        </w:rPr>
        <w:t xml:space="preserve">среднего общего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образования всеми обучающимися, в том числе детьми с ограниченными возможностями здоровья;</w:t>
      </w:r>
    </w:p>
    <w:p w:rsidR="00440BC1" w:rsidRPr="009375BA" w:rsidRDefault="00440BC1" w:rsidP="006F7E64">
      <w:pPr>
        <w:pStyle w:val="a3"/>
        <w:numPr>
          <w:ilvl w:val="0"/>
          <w:numId w:val="51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выявления и развития </w:t>
      </w:r>
      <w:proofErr w:type="gramStart"/>
      <w:r w:rsidRPr="009375BA">
        <w:rPr>
          <w:rFonts w:ascii="Times New Roman" w:eastAsiaTheme="minorEastAsia" w:hAnsi="Times New Roman" w:cs="Times New Roman"/>
          <w:sz w:val="24"/>
          <w:szCs w:val="24"/>
        </w:rPr>
        <w:t>способностей</w:t>
      </w:r>
      <w:proofErr w:type="gram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обучающихся через систему клубов, секций, студий и кружков, организацию общественно-полезной деятельности, в том числе социальной практики, используя возможности образовательных 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>организаций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дополнительного образования детей;</w:t>
      </w:r>
    </w:p>
    <w:p w:rsidR="00440BC1" w:rsidRPr="009375BA" w:rsidRDefault="00440BC1" w:rsidP="006F7E64">
      <w:pPr>
        <w:pStyle w:val="a3"/>
        <w:numPr>
          <w:ilvl w:val="0"/>
          <w:numId w:val="51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>работы с одаренными детьми, организации интеллектуальных и творческих соревнований, научно-технического творчества и проектно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softHyphen/>
        <w:t>-исследовательской деятельности;</w:t>
      </w:r>
    </w:p>
    <w:p w:rsidR="00440BC1" w:rsidRPr="009375BA" w:rsidRDefault="00440BC1" w:rsidP="006F7E64">
      <w:pPr>
        <w:pStyle w:val="a3"/>
        <w:numPr>
          <w:ilvl w:val="0"/>
          <w:numId w:val="51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участия обучающихся, их родителей (законных представителей), педагогических работников и общественности в разработке основной образовательной программы </w:t>
      </w:r>
      <w:r w:rsidR="00854794">
        <w:rPr>
          <w:rFonts w:ascii="Times New Roman" w:eastAsiaTheme="minorEastAsia" w:hAnsi="Times New Roman" w:cs="Times New Roman"/>
          <w:sz w:val="24"/>
          <w:szCs w:val="24"/>
        </w:rPr>
        <w:t xml:space="preserve">среднего общего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образования, проектировании и развитии </w:t>
      </w:r>
      <w:proofErr w:type="spellStart"/>
      <w:r w:rsidRPr="009375BA">
        <w:rPr>
          <w:rFonts w:ascii="Times New Roman" w:eastAsiaTheme="minorEastAsia" w:hAnsi="Times New Roman" w:cs="Times New Roman"/>
          <w:sz w:val="24"/>
          <w:szCs w:val="24"/>
        </w:rPr>
        <w:t>внутр</w:t>
      </w:r>
      <w:r w:rsidRPr="009375BA">
        <w:rPr>
          <w:rStyle w:val="72"/>
          <w:rFonts w:eastAsiaTheme="minorEastAsia"/>
          <w:sz w:val="24"/>
          <w:szCs w:val="24"/>
        </w:rPr>
        <w:t>ишк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ольной</w:t>
      </w:r>
      <w:proofErr w:type="spell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социальной среды, а также в формировании и реализации индивидуальных образовательных маршрутов обучающихся;</w:t>
      </w:r>
    </w:p>
    <w:p w:rsidR="00440BC1" w:rsidRPr="009375BA" w:rsidRDefault="00440BC1" w:rsidP="006F7E64">
      <w:pPr>
        <w:pStyle w:val="a3"/>
        <w:numPr>
          <w:ilvl w:val="0"/>
          <w:numId w:val="51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>эффективного использования времени, отведенного на реализацию части основной образовательной программы, формируем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>ой участниками образовательных отношений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, в соответствии с запросами обучающихся и их родителей (законных представител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>ей), спецификой образовательной организации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, и с учетом особенностей субъекта Российской Федерации;</w:t>
      </w:r>
      <w:r w:rsidRPr="009375BA">
        <w:rPr>
          <w:rFonts w:ascii="Times New Roman" w:eastAsiaTheme="minorEastAsia" w:hAnsi="Times New Roman" w:cs="Times New Roman"/>
        </w:rPr>
        <w:t xml:space="preserve"> 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 xml:space="preserve">использования в образовательной деятельности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современных образовательных технологий </w:t>
      </w:r>
      <w:proofErr w:type="spellStart"/>
      <w:r w:rsidRPr="009375BA">
        <w:rPr>
          <w:rFonts w:ascii="Times New Roman" w:eastAsiaTheme="minorEastAsia" w:hAnsi="Times New Roman" w:cs="Times New Roman"/>
          <w:sz w:val="24"/>
          <w:szCs w:val="24"/>
        </w:rPr>
        <w:t>деятельностного</w:t>
      </w:r>
      <w:proofErr w:type="spell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типа;</w:t>
      </w:r>
    </w:p>
    <w:p w:rsidR="00440BC1" w:rsidRPr="009375BA" w:rsidRDefault="00440BC1" w:rsidP="006F7E64">
      <w:pPr>
        <w:pStyle w:val="a3"/>
        <w:numPr>
          <w:ilvl w:val="0"/>
          <w:numId w:val="51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>эффективной самостоятельной работы обучающихся при поддержке педагогических работников;</w:t>
      </w:r>
    </w:p>
    <w:p w:rsidR="00440BC1" w:rsidRPr="009375BA" w:rsidRDefault="00440BC1" w:rsidP="006F7E64">
      <w:pPr>
        <w:pStyle w:val="a3"/>
        <w:numPr>
          <w:ilvl w:val="0"/>
          <w:numId w:val="51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включения </w:t>
      </w:r>
      <w:proofErr w:type="gramStart"/>
      <w:r w:rsidRPr="009375BA">
        <w:rPr>
          <w:rFonts w:ascii="Times New Roman" w:eastAsiaTheme="minorEastAsia" w:hAnsi="Times New Roman" w:cs="Times New Roman"/>
          <w:sz w:val="24"/>
          <w:szCs w:val="24"/>
        </w:rPr>
        <w:t>обучающихся</w:t>
      </w:r>
      <w:proofErr w:type="gramEnd"/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в процессы понимания и преобразования внешкольной социальной среды (населенного пункта, района, города) для приобретения опыта реального управления и действия;</w:t>
      </w:r>
    </w:p>
    <w:p w:rsidR="00440BC1" w:rsidRPr="009375BA" w:rsidRDefault="00440BC1" w:rsidP="006F7E64">
      <w:pPr>
        <w:pStyle w:val="a3"/>
        <w:numPr>
          <w:ilvl w:val="0"/>
          <w:numId w:val="51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обновления содержания основной образовательной программы </w:t>
      </w:r>
      <w:r w:rsidR="00854794">
        <w:rPr>
          <w:rFonts w:ascii="Times New Roman" w:eastAsiaTheme="minorEastAsia" w:hAnsi="Times New Roman" w:cs="Times New Roman"/>
          <w:sz w:val="24"/>
          <w:szCs w:val="24"/>
        </w:rPr>
        <w:t xml:space="preserve">среднего общего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образования, а также методик и технологий ее реализации в соответствии с динамикой развития системы образования, запросов детей и их родителей (законных представителей), а также с учетом особенностей субъекта Российской Федерации;</w:t>
      </w:r>
    </w:p>
    <w:p w:rsidR="00440BC1" w:rsidRPr="009375BA" w:rsidRDefault="00440BC1" w:rsidP="006F7E64">
      <w:pPr>
        <w:pStyle w:val="a3"/>
        <w:numPr>
          <w:ilvl w:val="0"/>
          <w:numId w:val="5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эффективного управления 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 xml:space="preserve">образовательной организацией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с использованием информационно-коммуникационных технологий, а также современных механизмов финансирования.</w:t>
      </w:r>
    </w:p>
    <w:p w:rsidR="00440BC1" w:rsidRPr="006206B1" w:rsidRDefault="006206B1" w:rsidP="00440BC1">
      <w:pPr>
        <w:pStyle w:val="2f2"/>
        <w:shd w:val="clear" w:color="auto" w:fill="auto"/>
        <w:spacing w:line="260" w:lineRule="exact"/>
        <w:ind w:left="20"/>
        <w:rPr>
          <w:rStyle w:val="20pt"/>
          <w:b/>
          <w:sz w:val="24"/>
          <w:szCs w:val="24"/>
        </w:rPr>
      </w:pPr>
      <w:r w:rsidRPr="006206B1">
        <w:rPr>
          <w:rStyle w:val="20pt"/>
          <w:b/>
          <w:sz w:val="24"/>
          <w:szCs w:val="24"/>
        </w:rPr>
        <w:t>3.2</w:t>
      </w:r>
      <w:r w:rsidR="00440BC1" w:rsidRPr="006206B1">
        <w:rPr>
          <w:rStyle w:val="20pt"/>
          <w:b/>
          <w:sz w:val="24"/>
          <w:szCs w:val="24"/>
        </w:rPr>
        <w:t>.1. К</w:t>
      </w:r>
      <w:r w:rsidR="00854794" w:rsidRPr="006206B1">
        <w:rPr>
          <w:rStyle w:val="20pt"/>
          <w:b/>
          <w:sz w:val="24"/>
          <w:szCs w:val="24"/>
        </w:rPr>
        <w:t>адровые условия реализации образовательной программы среднего общего образования</w:t>
      </w:r>
    </w:p>
    <w:p w:rsidR="00440BC1" w:rsidRDefault="00440BC1" w:rsidP="00440BC1">
      <w:pPr>
        <w:pStyle w:val="2f2"/>
        <w:shd w:val="clear" w:color="auto" w:fill="auto"/>
        <w:spacing w:line="260" w:lineRule="exact"/>
        <w:ind w:left="20"/>
        <w:rPr>
          <w:rStyle w:val="20pt"/>
          <w:sz w:val="24"/>
          <w:szCs w:val="24"/>
        </w:rPr>
      </w:pPr>
    </w:p>
    <w:p w:rsidR="00440BC1" w:rsidRPr="00854794" w:rsidRDefault="00CD1011" w:rsidP="00854794">
      <w:pPr>
        <w:pStyle w:val="2f2"/>
        <w:shd w:val="clear" w:color="auto" w:fill="auto"/>
        <w:spacing w:line="260" w:lineRule="exact"/>
        <w:ind w:left="20"/>
        <w:jc w:val="both"/>
        <w:rPr>
          <w:b w:val="0"/>
          <w:bCs w:val="0"/>
          <w:color w:val="000000"/>
          <w:spacing w:val="0"/>
          <w:sz w:val="24"/>
          <w:szCs w:val="24"/>
          <w:shd w:val="clear" w:color="auto" w:fill="FFFFFF"/>
        </w:rPr>
      </w:pPr>
      <w:r>
        <w:rPr>
          <w:rStyle w:val="33"/>
          <w:rFonts w:eastAsiaTheme="minorEastAsia"/>
          <w:b w:val="0"/>
          <w:sz w:val="24"/>
          <w:szCs w:val="24"/>
        </w:rPr>
        <w:t xml:space="preserve">МКОУ "Лицей № 1 г. </w:t>
      </w:r>
      <w:proofErr w:type="spellStart"/>
      <w:r>
        <w:rPr>
          <w:rStyle w:val="33"/>
          <w:rFonts w:eastAsiaTheme="minorEastAsia"/>
          <w:b w:val="0"/>
          <w:sz w:val="24"/>
          <w:szCs w:val="24"/>
        </w:rPr>
        <w:t>Усть</w:t>
      </w:r>
      <w:proofErr w:type="spellEnd"/>
      <w:r>
        <w:rPr>
          <w:rStyle w:val="33"/>
          <w:rFonts w:eastAsiaTheme="minorEastAsia"/>
          <w:b w:val="0"/>
          <w:sz w:val="24"/>
          <w:szCs w:val="24"/>
        </w:rPr>
        <w:t xml:space="preserve"> - </w:t>
      </w:r>
      <w:proofErr w:type="spellStart"/>
      <w:r>
        <w:rPr>
          <w:rStyle w:val="33"/>
          <w:rFonts w:eastAsiaTheme="minorEastAsia"/>
          <w:b w:val="0"/>
          <w:sz w:val="24"/>
          <w:szCs w:val="24"/>
        </w:rPr>
        <w:t>Джегуты</w:t>
      </w:r>
      <w:proofErr w:type="spellEnd"/>
      <w:r>
        <w:rPr>
          <w:rStyle w:val="33"/>
          <w:rFonts w:eastAsiaTheme="minorEastAsia"/>
          <w:b w:val="0"/>
          <w:sz w:val="24"/>
          <w:szCs w:val="24"/>
        </w:rPr>
        <w:t>"</w:t>
      </w:r>
      <w:r w:rsidR="00440BC1" w:rsidRPr="00854794">
        <w:rPr>
          <w:rStyle w:val="33"/>
          <w:rFonts w:eastAsiaTheme="minorEastAsia"/>
          <w:b w:val="0"/>
          <w:sz w:val="24"/>
          <w:szCs w:val="24"/>
        </w:rPr>
        <w:t xml:space="preserve"> укомплектовано кадрами, имею</w:t>
      </w:r>
      <w:r w:rsidR="00440BC1" w:rsidRPr="00854794">
        <w:rPr>
          <w:rStyle w:val="42"/>
          <w:rFonts w:eastAsiaTheme="minorEastAsia"/>
          <w:b w:val="0"/>
          <w:sz w:val="24"/>
          <w:szCs w:val="24"/>
          <w:u w:val="none"/>
        </w:rPr>
        <w:t>щи</w:t>
      </w:r>
      <w:r w:rsidR="00440BC1" w:rsidRPr="00854794">
        <w:rPr>
          <w:rStyle w:val="33"/>
          <w:rFonts w:eastAsiaTheme="minorEastAsia"/>
          <w:b w:val="0"/>
          <w:sz w:val="24"/>
          <w:szCs w:val="24"/>
        </w:rPr>
        <w:t xml:space="preserve">ми необходимую квалификацию для решения задач, определённых основной образовательной программой </w:t>
      </w:r>
      <w:r w:rsidR="00854794" w:rsidRPr="00854794">
        <w:rPr>
          <w:rStyle w:val="20pt"/>
          <w:sz w:val="24"/>
          <w:szCs w:val="24"/>
        </w:rPr>
        <w:t>среднего общего образования</w:t>
      </w:r>
      <w:r w:rsidR="00854794">
        <w:rPr>
          <w:rStyle w:val="20pt"/>
          <w:sz w:val="24"/>
          <w:szCs w:val="24"/>
        </w:rPr>
        <w:t>.</w:t>
      </w:r>
    </w:p>
    <w:p w:rsidR="00440BC1" w:rsidRPr="00BB6796" w:rsidRDefault="00440BC1" w:rsidP="005F68E3">
      <w:pPr>
        <w:contextualSpacing/>
        <w:jc w:val="both"/>
        <w:rPr>
          <w:sz w:val="24"/>
          <w:szCs w:val="24"/>
        </w:rPr>
      </w:pPr>
      <w:r w:rsidRPr="00BB6796">
        <w:rPr>
          <w:rStyle w:val="33"/>
          <w:rFonts w:eastAsiaTheme="minorEastAsia"/>
          <w:sz w:val="24"/>
          <w:szCs w:val="24"/>
        </w:rPr>
        <w:t>Основой для разработки должностных инструкций, содержащих конкретный перечень должностных обязанностей работников, с учётом особенностей организации труда и управления, а также прав, ответственности и компетентн</w:t>
      </w:r>
      <w:r w:rsidR="00270C2A">
        <w:rPr>
          <w:rStyle w:val="33"/>
          <w:rFonts w:eastAsiaTheme="minorEastAsia"/>
          <w:sz w:val="24"/>
          <w:szCs w:val="24"/>
        </w:rPr>
        <w:t>ости работников образовательной организации</w:t>
      </w:r>
      <w:r w:rsidRPr="00BB6796">
        <w:rPr>
          <w:rStyle w:val="33"/>
          <w:rFonts w:eastAsiaTheme="minorEastAsia"/>
          <w:sz w:val="24"/>
          <w:szCs w:val="24"/>
        </w:rPr>
        <w:t>, служат квалификационные характеристики, представленные в Едином квалификационном справочнике должностей руководителей, специалистов и служащих</w:t>
      </w:r>
      <w:proofErr w:type="gramStart"/>
      <w:r w:rsidRPr="00BB6796">
        <w:rPr>
          <w:rStyle w:val="33"/>
          <w:rFonts w:eastAsiaTheme="minorEastAsia"/>
          <w:sz w:val="24"/>
          <w:szCs w:val="24"/>
          <w:vertAlign w:val="superscript"/>
        </w:rPr>
        <w:t>1</w:t>
      </w:r>
      <w:proofErr w:type="gramEnd"/>
      <w:r w:rsidRPr="00BB6796">
        <w:rPr>
          <w:rStyle w:val="33"/>
          <w:rFonts w:eastAsiaTheme="minorEastAsia"/>
          <w:sz w:val="24"/>
          <w:szCs w:val="24"/>
        </w:rPr>
        <w:t xml:space="preserve"> (раздел «Квалификационные характеристики должностей работников образования»).</w:t>
      </w:r>
    </w:p>
    <w:p w:rsidR="00440BC1" w:rsidRPr="00254A3C" w:rsidRDefault="00254A3C" w:rsidP="005F68E3">
      <w:pPr>
        <w:contextualSpacing/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>Лицей укомплектован</w:t>
      </w:r>
      <w:r w:rsidR="00440BC1" w:rsidRPr="00BB6796">
        <w:rPr>
          <w:rStyle w:val="33"/>
          <w:rFonts w:eastAsiaTheme="minorEastAsia"/>
          <w:sz w:val="24"/>
          <w:szCs w:val="24"/>
        </w:rPr>
        <w:t xml:space="preserve"> мед</w:t>
      </w:r>
      <w:r w:rsidR="00440BC1" w:rsidRPr="00854794">
        <w:rPr>
          <w:rStyle w:val="42"/>
          <w:rFonts w:eastAsiaTheme="minorEastAsia"/>
          <w:sz w:val="24"/>
          <w:szCs w:val="24"/>
          <w:u w:val="none"/>
        </w:rPr>
        <w:t>ици</w:t>
      </w:r>
      <w:r w:rsidR="00440BC1" w:rsidRPr="00854794">
        <w:rPr>
          <w:rStyle w:val="33"/>
          <w:rFonts w:eastAsiaTheme="minorEastAsia"/>
          <w:sz w:val="24"/>
          <w:szCs w:val="24"/>
        </w:rPr>
        <w:t>н</w:t>
      </w:r>
      <w:r w:rsidR="00440BC1" w:rsidRPr="00BB6796">
        <w:rPr>
          <w:rStyle w:val="33"/>
          <w:rFonts w:eastAsiaTheme="minorEastAsia"/>
          <w:sz w:val="24"/>
          <w:szCs w:val="24"/>
        </w:rPr>
        <w:t>ским работником, работниками пищеблока, вспомогательным персоналом.</w:t>
      </w:r>
    </w:p>
    <w:p w:rsidR="00270C2A" w:rsidRDefault="00270C2A" w:rsidP="00440BC1">
      <w:pPr>
        <w:spacing w:line="274" w:lineRule="exact"/>
        <w:ind w:left="20" w:firstLine="460"/>
        <w:jc w:val="center"/>
        <w:rPr>
          <w:rStyle w:val="33"/>
          <w:rFonts w:eastAsiaTheme="minorEastAsia"/>
          <w:b/>
          <w:sz w:val="24"/>
          <w:szCs w:val="24"/>
        </w:rPr>
      </w:pPr>
    </w:p>
    <w:p w:rsidR="00440BC1" w:rsidRDefault="00440BC1" w:rsidP="006206B1">
      <w:pPr>
        <w:pStyle w:val="2f2"/>
        <w:shd w:val="clear" w:color="auto" w:fill="auto"/>
        <w:spacing w:line="260" w:lineRule="exact"/>
        <w:ind w:left="20"/>
        <w:rPr>
          <w:rStyle w:val="33"/>
          <w:rFonts w:eastAsiaTheme="minorEastAsia"/>
          <w:sz w:val="24"/>
          <w:szCs w:val="24"/>
        </w:rPr>
      </w:pPr>
      <w:r w:rsidRPr="00CA4D66">
        <w:rPr>
          <w:rStyle w:val="33"/>
          <w:rFonts w:eastAsiaTheme="minorEastAsia"/>
          <w:sz w:val="24"/>
          <w:szCs w:val="24"/>
        </w:rPr>
        <w:t>Кадровое обеспечение реализации осно</w:t>
      </w:r>
      <w:r>
        <w:rPr>
          <w:rStyle w:val="33"/>
          <w:rFonts w:eastAsiaTheme="minorEastAsia"/>
          <w:sz w:val="24"/>
          <w:szCs w:val="24"/>
        </w:rPr>
        <w:t xml:space="preserve">вной образовательной программы </w:t>
      </w:r>
      <w:r w:rsidR="006206B1" w:rsidRPr="006206B1">
        <w:rPr>
          <w:rStyle w:val="20pt"/>
          <w:b/>
          <w:sz w:val="24"/>
          <w:szCs w:val="24"/>
        </w:rPr>
        <w:t>основного общего и среднего общего образования</w:t>
      </w:r>
      <w:r w:rsidR="006206B1">
        <w:rPr>
          <w:rStyle w:val="20pt"/>
          <w:b/>
          <w:sz w:val="24"/>
          <w:szCs w:val="24"/>
        </w:rPr>
        <w:t xml:space="preserve"> </w:t>
      </w:r>
      <w:r>
        <w:rPr>
          <w:rStyle w:val="33"/>
          <w:rFonts w:eastAsiaTheme="minorEastAsia"/>
          <w:sz w:val="24"/>
          <w:szCs w:val="24"/>
        </w:rPr>
        <w:t>в МБОУ СОШ №10</w:t>
      </w:r>
    </w:p>
    <w:p w:rsidR="006206B1" w:rsidRPr="006206B1" w:rsidRDefault="006206B1" w:rsidP="006206B1">
      <w:pPr>
        <w:pStyle w:val="2f2"/>
        <w:shd w:val="clear" w:color="auto" w:fill="auto"/>
        <w:spacing w:line="260" w:lineRule="exact"/>
        <w:ind w:left="20"/>
        <w:rPr>
          <w:rStyle w:val="33"/>
          <w:bCs w:val="0"/>
          <w:spacing w:val="0"/>
          <w:sz w:val="24"/>
          <w:szCs w:val="24"/>
        </w:rPr>
      </w:pPr>
    </w:p>
    <w:tbl>
      <w:tblPr>
        <w:tblStyle w:val="aff1"/>
        <w:tblW w:w="10632" w:type="dxa"/>
        <w:tblInd w:w="-885" w:type="dxa"/>
        <w:tblLayout w:type="fixed"/>
        <w:tblLook w:val="04A0"/>
      </w:tblPr>
      <w:tblGrid>
        <w:gridCol w:w="1986"/>
        <w:gridCol w:w="2409"/>
        <w:gridCol w:w="1418"/>
        <w:gridCol w:w="2675"/>
        <w:gridCol w:w="2144"/>
      </w:tblGrid>
      <w:tr w:rsidR="00440BC1" w:rsidTr="00AD4A59">
        <w:tc>
          <w:tcPr>
            <w:tcW w:w="1986" w:type="dxa"/>
            <w:vMerge w:val="restart"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8D0620"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Должность</w:t>
            </w:r>
          </w:p>
        </w:tc>
        <w:tc>
          <w:tcPr>
            <w:tcW w:w="2409" w:type="dxa"/>
            <w:vMerge w:val="restart"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8D0620"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Должностные обязанности</w:t>
            </w:r>
          </w:p>
        </w:tc>
        <w:tc>
          <w:tcPr>
            <w:tcW w:w="1418" w:type="dxa"/>
            <w:vMerge w:val="restart"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8D0620">
              <w:rPr>
                <w:rStyle w:val="105pt0pt"/>
                <w:rFonts w:eastAsiaTheme="minorEastAsia"/>
              </w:rPr>
              <w:t>Количество работников в ОУ (</w:t>
            </w:r>
            <w:proofErr w:type="gramStart"/>
            <w:r w:rsidRPr="008D0620">
              <w:rPr>
                <w:rStyle w:val="105pt0pt"/>
                <w:rFonts w:eastAsiaTheme="minorEastAsia"/>
              </w:rPr>
              <w:t>требуется</w:t>
            </w:r>
            <w:proofErr w:type="gramEnd"/>
            <w:r w:rsidRPr="008D0620">
              <w:rPr>
                <w:rStyle w:val="105pt0pt"/>
                <w:rFonts w:eastAsiaTheme="minorEastAsia"/>
              </w:rPr>
              <w:t>/ имеется)</w:t>
            </w:r>
          </w:p>
        </w:tc>
        <w:tc>
          <w:tcPr>
            <w:tcW w:w="4819" w:type="dxa"/>
            <w:gridSpan w:val="2"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8D0620">
              <w:rPr>
                <w:rStyle w:val="105pt0pt"/>
                <w:rFonts w:eastAsiaTheme="minorEastAsia"/>
              </w:rPr>
              <w:t>Уровень квалификации работников ОУ</w:t>
            </w:r>
          </w:p>
        </w:tc>
      </w:tr>
      <w:tr w:rsidR="00440BC1" w:rsidTr="00AD4A59">
        <w:tc>
          <w:tcPr>
            <w:tcW w:w="1986" w:type="dxa"/>
            <w:vMerge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09" w:type="dxa"/>
            <w:vMerge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Merge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75" w:type="dxa"/>
          </w:tcPr>
          <w:p w:rsidR="00440BC1" w:rsidRPr="008D0620" w:rsidRDefault="00440BC1" w:rsidP="006D36E2">
            <w:pPr>
              <w:pStyle w:val="100"/>
              <w:shd w:val="clear" w:color="auto" w:fill="auto"/>
              <w:spacing w:line="210" w:lineRule="exact"/>
              <w:ind w:firstLine="0"/>
              <w:rPr>
                <w:b/>
              </w:rPr>
            </w:pPr>
            <w:r w:rsidRPr="008D0620">
              <w:rPr>
                <w:rStyle w:val="105pt0pt"/>
              </w:rPr>
              <w:t>Требования к уровню квалификации</w:t>
            </w:r>
          </w:p>
        </w:tc>
        <w:tc>
          <w:tcPr>
            <w:tcW w:w="2144" w:type="dxa"/>
          </w:tcPr>
          <w:p w:rsidR="00440BC1" w:rsidRPr="008D0620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</w:rPr>
            </w:pPr>
            <w:r w:rsidRPr="008D0620">
              <w:rPr>
                <w:rStyle w:val="105pt0pt"/>
              </w:rPr>
              <w:t>Фактический</w:t>
            </w:r>
          </w:p>
          <w:p w:rsidR="00440BC1" w:rsidRPr="008D0620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</w:rPr>
            </w:pPr>
            <w:r w:rsidRPr="008D0620">
              <w:rPr>
                <w:rStyle w:val="105pt0pt"/>
              </w:rPr>
              <w:t>уровень</w:t>
            </w:r>
          </w:p>
          <w:p w:rsidR="00440BC1" w:rsidRPr="008D0620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</w:rPr>
            </w:pPr>
            <w:r w:rsidRPr="008D0620">
              <w:rPr>
                <w:rStyle w:val="105pt0pt"/>
              </w:rPr>
              <w:t>квалификации</w:t>
            </w:r>
          </w:p>
        </w:tc>
      </w:tr>
      <w:tr w:rsidR="00440BC1" w:rsidTr="00AD4A59">
        <w:tc>
          <w:tcPr>
            <w:tcW w:w="1986" w:type="dxa"/>
          </w:tcPr>
          <w:p w:rsidR="00440BC1" w:rsidRPr="006206B1" w:rsidRDefault="00440BC1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Директор</w:t>
            </w:r>
          </w:p>
          <w:p w:rsidR="00440BC1" w:rsidRPr="008D0620" w:rsidRDefault="00254A3C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Черняева Т.</w:t>
            </w:r>
            <w:proofErr w:type="gramStart"/>
            <w:r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С</w:t>
            </w:r>
            <w:proofErr w:type="gramEnd"/>
          </w:p>
        </w:tc>
        <w:tc>
          <w:tcPr>
            <w:tcW w:w="2409" w:type="dxa"/>
          </w:tcPr>
          <w:p w:rsidR="00440BC1" w:rsidRPr="006206B1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Обеспечивает системную образовательную и </w:t>
            </w:r>
            <w:proofErr w:type="spellStart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административно</w:t>
            </w: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softHyphen/>
              <w:t>хозяйственную</w:t>
            </w:r>
            <w:proofErr w:type="spellEnd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 работу образовательно</w:t>
            </w:r>
            <w:r w:rsidR="00EB5B1F">
              <w:rPr>
                <w:rStyle w:val="105pt0pt0"/>
                <w:rFonts w:eastAsia="Arial Unicode MS"/>
                <w:sz w:val="24"/>
                <w:szCs w:val="24"/>
              </w:rPr>
              <w:t>й организации</w:t>
            </w:r>
          </w:p>
        </w:tc>
        <w:tc>
          <w:tcPr>
            <w:tcW w:w="1418" w:type="dxa"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1/1</w:t>
            </w:r>
          </w:p>
        </w:tc>
        <w:tc>
          <w:tcPr>
            <w:tcW w:w="2675" w:type="dxa"/>
          </w:tcPr>
          <w:p w:rsidR="00440BC1" w:rsidRPr="001954AF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hd w:val="clear" w:color="auto" w:fill="FFFFFF"/>
              </w:rPr>
            </w:pPr>
            <w:proofErr w:type="gramStart"/>
            <w:r w:rsidRPr="001954AF">
              <w:rPr>
                <w:rStyle w:val="105pt0pt0"/>
                <w:rFonts w:eastAsia="Arial Unicode MS"/>
                <w:sz w:val="22"/>
                <w:szCs w:val="22"/>
              </w:rPr>
              <w:t xml:space="preserve">Высшее профессиональное образование по направлениям подготовки «Государственное и муниципальное управление», «Менеджмент», «Управление персоналом» и стаж работы на педагогических должностях не менее 5 лет либо высшее профессиональное образование и дополнительное профессиональное </w:t>
            </w:r>
            <w:r w:rsidRPr="001954AF">
              <w:rPr>
                <w:rStyle w:val="105pt0pt0"/>
                <w:rFonts w:eastAsia="Arial Unicode MS"/>
                <w:sz w:val="22"/>
                <w:szCs w:val="22"/>
              </w:rPr>
              <w:lastRenderedPageBreak/>
              <w:t>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лет.</w:t>
            </w:r>
            <w:proofErr w:type="gramEnd"/>
          </w:p>
        </w:tc>
        <w:tc>
          <w:tcPr>
            <w:tcW w:w="2144" w:type="dxa"/>
          </w:tcPr>
          <w:p w:rsidR="00440BC1" w:rsidRPr="001954AF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sz w:val="24"/>
                <w:szCs w:val="24"/>
              </w:rPr>
              <w:lastRenderedPageBreak/>
              <w:t>Высшее профессиональное образование, переподготовка по направлению «Менеджмент в образовании», стаж работы</w:t>
            </w:r>
            <w:r w:rsidR="00254A3C">
              <w:rPr>
                <w:sz w:val="24"/>
                <w:szCs w:val="24"/>
              </w:rPr>
              <w:t xml:space="preserve"> на педагогических должностях 28 лет</w:t>
            </w:r>
            <w:r w:rsidRPr="006206B1">
              <w:rPr>
                <w:sz w:val="24"/>
                <w:szCs w:val="24"/>
              </w:rPr>
              <w:t xml:space="preserve">, </w:t>
            </w:r>
            <w:r w:rsidR="00254A3C">
              <w:rPr>
                <w:sz w:val="24"/>
                <w:szCs w:val="24"/>
              </w:rPr>
              <w:t>на руководящей должности – 13</w:t>
            </w:r>
            <w:r w:rsidRPr="006206B1">
              <w:rPr>
                <w:sz w:val="24"/>
                <w:szCs w:val="24"/>
              </w:rPr>
              <w:t xml:space="preserve"> лет</w:t>
            </w:r>
            <w:r>
              <w:t>.</w:t>
            </w:r>
          </w:p>
        </w:tc>
      </w:tr>
      <w:tr w:rsidR="00440BC1" w:rsidRPr="006206B1" w:rsidTr="00AD4A59">
        <w:tc>
          <w:tcPr>
            <w:tcW w:w="1986" w:type="dxa"/>
          </w:tcPr>
          <w:p w:rsidR="00440BC1" w:rsidRPr="006206B1" w:rsidRDefault="00440BC1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lastRenderedPageBreak/>
              <w:t>Заместитель директора по УВР</w:t>
            </w:r>
            <w:r w:rsidR="00254A3C"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/ВР</w:t>
            </w:r>
          </w:p>
          <w:p w:rsidR="00440BC1" w:rsidRPr="006206B1" w:rsidRDefault="00254A3C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Байчорова</w:t>
            </w:r>
            <w:proofErr w:type="spellEnd"/>
            <w:r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 xml:space="preserve"> Э.М.</w:t>
            </w:r>
          </w:p>
          <w:p w:rsidR="00440BC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40BC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40BC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40BC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40BC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40BC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657154" w:rsidRDefault="00657154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657154" w:rsidRDefault="00657154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657154" w:rsidRDefault="00657154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657154" w:rsidRDefault="00657154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657154" w:rsidRDefault="00657154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40BC1" w:rsidRDefault="00254A3C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Хубиева</w:t>
            </w:r>
            <w:proofErr w:type="spellEnd"/>
            <w:r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 xml:space="preserve"> З.К.</w:t>
            </w: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Pr="006206B1" w:rsidRDefault="00254A3C" w:rsidP="004C3E88">
            <w:pPr>
              <w:spacing w:line="274" w:lineRule="exact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Бытдаева</w:t>
            </w:r>
            <w:proofErr w:type="spellEnd"/>
            <w:r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 xml:space="preserve"> Ф.М.</w:t>
            </w:r>
          </w:p>
        </w:tc>
        <w:tc>
          <w:tcPr>
            <w:tcW w:w="2409" w:type="dxa"/>
          </w:tcPr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Координирует работу преподавателей, воспитателей, разработку учебно-методической и иной документации. Обеспечивает</w:t>
            </w:r>
          </w:p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left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совершенствование методов организации</w:t>
            </w:r>
          </w:p>
          <w:p w:rsidR="00440BC1" w:rsidRPr="008D0620" w:rsidRDefault="00657154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rStyle w:val="105pt0pt0"/>
                <w:rFonts w:eastAsia="Arial Unicode MS"/>
                <w:sz w:val="24"/>
                <w:szCs w:val="24"/>
              </w:rPr>
              <w:t>образовательной деятельности</w:t>
            </w:r>
            <w:r w:rsidR="00440BC1"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. Осуществляет </w:t>
            </w:r>
            <w:proofErr w:type="gramStart"/>
            <w:r w:rsidR="00440BC1" w:rsidRPr="006206B1">
              <w:rPr>
                <w:rStyle w:val="105pt0pt0"/>
                <w:rFonts w:eastAsia="Arial Unicode MS"/>
                <w:sz w:val="24"/>
                <w:szCs w:val="24"/>
              </w:rPr>
              <w:t>контроль за</w:t>
            </w:r>
            <w:proofErr w:type="gramEnd"/>
            <w:r w:rsidR="00440BC1"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 кач</w:t>
            </w:r>
            <w:r>
              <w:rPr>
                <w:rStyle w:val="105pt0pt0"/>
                <w:rFonts w:eastAsia="Arial Unicode MS"/>
                <w:sz w:val="24"/>
                <w:szCs w:val="24"/>
              </w:rPr>
              <w:t>еством образовательной деятельности</w:t>
            </w:r>
            <w:r w:rsidR="00440BC1" w:rsidRPr="006206B1">
              <w:rPr>
                <w:rStyle w:val="105pt0pt0"/>
                <w:rFonts w:eastAsia="Arial Unicode MS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440BC1" w:rsidRPr="008D0620" w:rsidRDefault="00254A3C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3</w:t>
            </w:r>
            <w:r w:rsidR="00440BC1"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/</w:t>
            </w: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675" w:type="dxa"/>
          </w:tcPr>
          <w:p w:rsidR="00440BC1" w:rsidRPr="001954AF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hd w:val="clear" w:color="auto" w:fill="FFFFFF"/>
              </w:rPr>
            </w:pPr>
            <w:proofErr w:type="gramStart"/>
            <w:r w:rsidRPr="001954AF">
              <w:rPr>
                <w:rStyle w:val="105pt0pt0"/>
                <w:rFonts w:eastAsia="Arial Unicode MS"/>
                <w:sz w:val="22"/>
                <w:szCs w:val="22"/>
              </w:rPr>
              <w:t>Высшее профессиональное образование по направлениям подготовки «Государственное и муниципальное управление», «Менеджмент», «Управление персоналом»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</w:t>
            </w:r>
            <w:r w:rsidR="004C3E88">
              <w:rPr>
                <w:rStyle w:val="105pt0pt0"/>
                <w:rFonts w:eastAsia="Arial Unicode MS"/>
                <w:sz w:val="22"/>
                <w:szCs w:val="22"/>
              </w:rPr>
              <w:t xml:space="preserve"> и </w:t>
            </w:r>
            <w:r w:rsidRPr="001954AF">
              <w:rPr>
                <w:rStyle w:val="105pt0pt0"/>
                <w:rFonts w:eastAsia="Arial Unicode MS"/>
                <w:sz w:val="22"/>
                <w:szCs w:val="22"/>
              </w:rPr>
              <w:t>экономики и стаж работы на педагогических или руководящих должностях не менее 5 лет.</w:t>
            </w:r>
            <w:proofErr w:type="gramEnd"/>
          </w:p>
        </w:tc>
        <w:tc>
          <w:tcPr>
            <w:tcW w:w="2144" w:type="dxa"/>
          </w:tcPr>
          <w:p w:rsidR="00152530" w:rsidRDefault="00440BC1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6206B1">
              <w:rPr>
                <w:sz w:val="24"/>
                <w:szCs w:val="24"/>
              </w:rPr>
              <w:t>Высшее профессиональное образование,</w:t>
            </w:r>
          </w:p>
          <w:p w:rsidR="00440BC1" w:rsidRPr="006206B1" w:rsidRDefault="00152530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профессиональная переподготовка по направлению «Менеджмент», </w:t>
            </w:r>
            <w:r w:rsidR="00440BC1" w:rsidRPr="006206B1">
              <w:rPr>
                <w:sz w:val="24"/>
                <w:szCs w:val="24"/>
              </w:rPr>
              <w:t>стаж работы</w:t>
            </w:r>
            <w:r w:rsidR="00254A3C">
              <w:rPr>
                <w:sz w:val="24"/>
                <w:szCs w:val="24"/>
              </w:rPr>
              <w:t xml:space="preserve"> на педагогических должностях 31 год</w:t>
            </w:r>
            <w:r w:rsidR="00440BC1" w:rsidRPr="006206B1">
              <w:rPr>
                <w:sz w:val="24"/>
                <w:szCs w:val="24"/>
              </w:rPr>
              <w:t xml:space="preserve"> л</w:t>
            </w:r>
            <w:r>
              <w:rPr>
                <w:sz w:val="24"/>
                <w:szCs w:val="24"/>
              </w:rPr>
              <w:t>е</w:t>
            </w:r>
            <w:r w:rsidR="00254A3C">
              <w:rPr>
                <w:sz w:val="24"/>
                <w:szCs w:val="24"/>
              </w:rPr>
              <w:t>т, на руководящей должности - 16</w:t>
            </w:r>
            <w:r w:rsidR="00440BC1" w:rsidRPr="006206B1">
              <w:rPr>
                <w:sz w:val="24"/>
                <w:szCs w:val="24"/>
              </w:rPr>
              <w:t xml:space="preserve"> лет</w:t>
            </w:r>
          </w:p>
          <w:p w:rsidR="00440BC1" w:rsidRPr="006206B1" w:rsidRDefault="00440BC1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440BC1" w:rsidRDefault="00440BC1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6206B1">
              <w:rPr>
                <w:sz w:val="24"/>
                <w:szCs w:val="24"/>
              </w:rPr>
              <w:t>Высшее профессиональное образование, стаж работы</w:t>
            </w:r>
            <w:r w:rsidR="00254A3C">
              <w:rPr>
                <w:sz w:val="24"/>
                <w:szCs w:val="24"/>
              </w:rPr>
              <w:t xml:space="preserve"> на педагогических должностях 26</w:t>
            </w:r>
            <w:r w:rsidRPr="006206B1">
              <w:rPr>
                <w:sz w:val="24"/>
                <w:szCs w:val="24"/>
              </w:rPr>
              <w:t xml:space="preserve"> лет, на руководящей </w:t>
            </w:r>
            <w:r w:rsidR="004C3E88">
              <w:rPr>
                <w:sz w:val="24"/>
                <w:szCs w:val="24"/>
              </w:rPr>
              <w:t>должности – 10</w:t>
            </w:r>
            <w:r w:rsidR="005715E0">
              <w:rPr>
                <w:sz w:val="24"/>
                <w:szCs w:val="24"/>
              </w:rPr>
              <w:t xml:space="preserve"> </w:t>
            </w:r>
            <w:r w:rsidRPr="006206B1">
              <w:rPr>
                <w:sz w:val="24"/>
                <w:szCs w:val="24"/>
              </w:rPr>
              <w:t>лет</w:t>
            </w:r>
            <w:r w:rsidR="004C3E88">
              <w:rPr>
                <w:sz w:val="24"/>
                <w:szCs w:val="24"/>
              </w:rPr>
              <w:t>.</w:t>
            </w:r>
          </w:p>
          <w:p w:rsidR="004C3E88" w:rsidRDefault="004C3E88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4C3E88" w:rsidRDefault="004C3E88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4C3E88" w:rsidRDefault="004C3E88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4C3E88" w:rsidRDefault="004C3E88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4C3E88" w:rsidRDefault="004C3E88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4C3E88" w:rsidRPr="006206B1" w:rsidRDefault="004C3E88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sz w:val="24"/>
                <w:szCs w:val="24"/>
              </w:rPr>
              <w:t>Высшее профессиональное образование, стаж работы</w:t>
            </w:r>
            <w:r w:rsidR="00254A3C">
              <w:rPr>
                <w:sz w:val="24"/>
                <w:szCs w:val="24"/>
              </w:rPr>
              <w:t xml:space="preserve"> на педагогических должностях 25</w:t>
            </w:r>
            <w:r w:rsidRPr="006206B1">
              <w:rPr>
                <w:sz w:val="24"/>
                <w:szCs w:val="24"/>
              </w:rPr>
              <w:t xml:space="preserve"> лет, на руководящей </w:t>
            </w:r>
            <w:r>
              <w:rPr>
                <w:sz w:val="24"/>
                <w:szCs w:val="24"/>
              </w:rPr>
              <w:t xml:space="preserve">должности – </w:t>
            </w:r>
            <w:r w:rsidR="00254A3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0 </w:t>
            </w:r>
            <w:r w:rsidRPr="006206B1">
              <w:rPr>
                <w:sz w:val="24"/>
                <w:szCs w:val="24"/>
              </w:rPr>
              <w:t>лет</w:t>
            </w:r>
          </w:p>
        </w:tc>
      </w:tr>
      <w:tr w:rsidR="00440BC1" w:rsidTr="00AD4A59">
        <w:tc>
          <w:tcPr>
            <w:tcW w:w="1986" w:type="dxa"/>
          </w:tcPr>
          <w:p w:rsidR="00440BC1" w:rsidRPr="006206B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rStyle w:val="105pt0pt"/>
                <w:rFonts w:eastAsiaTheme="minorEastAsia"/>
                <w:sz w:val="24"/>
                <w:szCs w:val="24"/>
              </w:rPr>
              <w:t xml:space="preserve">Учитель </w:t>
            </w:r>
          </w:p>
        </w:tc>
        <w:tc>
          <w:tcPr>
            <w:tcW w:w="2409" w:type="dxa"/>
          </w:tcPr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Осуществляет </w:t>
            </w: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lastRenderedPageBreak/>
              <w:t xml:space="preserve">обучение и воспитание </w:t>
            </w:r>
            <w:proofErr w:type="gramStart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обучающихся</w:t>
            </w:r>
            <w:proofErr w:type="gramEnd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, способствует</w:t>
            </w:r>
          </w:p>
          <w:p w:rsidR="00440BC1" w:rsidRPr="008D0620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формированию общей культуры личности, социализации, осознанного выбора и освоения образовательных программ.</w:t>
            </w:r>
          </w:p>
        </w:tc>
        <w:tc>
          <w:tcPr>
            <w:tcW w:w="1418" w:type="dxa"/>
          </w:tcPr>
          <w:p w:rsidR="00440BC1" w:rsidRDefault="004C3E88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lastRenderedPageBreak/>
              <w:t>1</w:t>
            </w:r>
            <w:r w:rsidR="00254A3C"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3/13</w:t>
            </w:r>
          </w:p>
          <w:p w:rsidR="005C1550" w:rsidRPr="008D0620" w:rsidRDefault="005C1550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75" w:type="dxa"/>
          </w:tcPr>
          <w:p w:rsidR="00440BC1" w:rsidRDefault="00440BC1" w:rsidP="006D36E2">
            <w:pPr>
              <w:spacing w:line="274" w:lineRule="exact"/>
              <w:jc w:val="both"/>
              <w:rPr>
                <w:rStyle w:val="105pt0pt0"/>
                <w:rFonts w:eastAsia="Arial Unicode MS"/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lastRenderedPageBreak/>
              <w:t xml:space="preserve">Высшее </w:t>
            </w: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lastRenderedPageBreak/>
              <w:t>профессиональное образование или среднее профессиональное образование по направлению подготовки «Образование и педагогика» или в области, соответствующей преподаваемому предмету,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</w:t>
            </w:r>
          </w:p>
          <w:p w:rsidR="005C1550" w:rsidRPr="006206B1" w:rsidRDefault="005C1550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44" w:type="dxa"/>
          </w:tcPr>
          <w:p w:rsidR="00440BC1" w:rsidRPr="008D0620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lastRenderedPageBreak/>
              <w:t xml:space="preserve">Соответствует </w:t>
            </w:r>
          </w:p>
        </w:tc>
      </w:tr>
      <w:tr w:rsidR="00440BC1" w:rsidTr="00AD4A59">
        <w:tc>
          <w:tcPr>
            <w:tcW w:w="1986" w:type="dxa"/>
          </w:tcPr>
          <w:p w:rsidR="00440BC1" w:rsidRPr="007867B2" w:rsidRDefault="00440BC1" w:rsidP="006D36E2">
            <w:pPr>
              <w:spacing w:line="274" w:lineRule="exact"/>
              <w:jc w:val="center"/>
              <w:rPr>
                <w:rStyle w:val="105pt0pt"/>
                <w:rFonts w:eastAsiaTheme="minorEastAsia"/>
                <w:b w:val="0"/>
                <w:sz w:val="24"/>
                <w:szCs w:val="24"/>
              </w:rPr>
            </w:pPr>
            <w:r>
              <w:rPr>
                <w:rStyle w:val="105pt0pt"/>
                <w:rFonts w:eastAsiaTheme="minorEastAsia"/>
                <w:sz w:val="24"/>
                <w:szCs w:val="24"/>
              </w:rPr>
              <w:lastRenderedPageBreak/>
              <w:t>Руководитель и преподаватель ОБЖ</w:t>
            </w:r>
          </w:p>
        </w:tc>
        <w:tc>
          <w:tcPr>
            <w:tcW w:w="2409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rStyle w:val="105pt0pt0"/>
                <w:rFonts w:eastAsia="Arial Unicode MS"/>
              </w:rPr>
            </w:pPr>
            <w:r>
              <w:rPr>
                <w:sz w:val="24"/>
                <w:szCs w:val="24"/>
              </w:rPr>
              <w:t>О</w:t>
            </w:r>
            <w:r w:rsidRPr="003E51D6">
              <w:rPr>
                <w:sz w:val="24"/>
                <w:szCs w:val="24"/>
              </w:rPr>
              <w:t xml:space="preserve">существляет обучение и воспитание </w:t>
            </w:r>
            <w:proofErr w:type="gramStart"/>
            <w:r w:rsidRPr="003E51D6">
              <w:rPr>
                <w:sz w:val="24"/>
                <w:szCs w:val="24"/>
              </w:rPr>
              <w:t>обучающихся</w:t>
            </w:r>
            <w:proofErr w:type="gramEnd"/>
            <w:r w:rsidRPr="003E51D6">
              <w:rPr>
                <w:sz w:val="24"/>
                <w:szCs w:val="24"/>
              </w:rPr>
              <w:t xml:space="preserve"> с учётом специфики курса ОБЖ. Организует, планирует и проводит учебные, в том числе факультативные и внеурочные занятия</w:t>
            </w:r>
          </w:p>
        </w:tc>
        <w:tc>
          <w:tcPr>
            <w:tcW w:w="1418" w:type="dxa"/>
          </w:tcPr>
          <w:p w:rsidR="00440BC1" w:rsidRDefault="00254A3C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675" w:type="dxa"/>
          </w:tcPr>
          <w:p w:rsidR="005C1550" w:rsidRPr="00AD4A59" w:rsidRDefault="00440BC1" w:rsidP="006D36E2">
            <w:pPr>
              <w:spacing w:line="274" w:lineRule="exact"/>
              <w:jc w:val="both"/>
              <w:rPr>
                <w:rStyle w:val="105pt0pt0"/>
                <w:color w:val="auto"/>
                <w:spacing w:val="0"/>
                <w:sz w:val="24"/>
                <w:szCs w:val="24"/>
                <w:shd w:val="clear" w:color="auto" w:fill="auto"/>
              </w:rPr>
            </w:pPr>
            <w:proofErr w:type="gramStart"/>
            <w:r w:rsidRPr="003E51D6">
              <w:rPr>
                <w:sz w:val="24"/>
                <w:szCs w:val="24"/>
              </w:rPr>
              <w:t xml:space="preserve">высшее профессиональное образование и профессиональная подготовка по направлению подготовки «Образование и педагогика» или ГО без предъявления требований к стажу работы, либо среднее профессиональное образование по направлению подготовки «Образование и педагогика» или ГО и стаж работы по специальности не </w:t>
            </w:r>
            <w:r w:rsidRPr="003E51D6">
              <w:rPr>
                <w:sz w:val="24"/>
                <w:szCs w:val="24"/>
              </w:rPr>
              <w:lastRenderedPageBreak/>
              <w:t>менее 3 лет, либо среднее профессиональное (военное) образование и дополнительное профессиональное образование в области образования и педагогики и стаж работы по специальности</w:t>
            </w:r>
            <w:proofErr w:type="gramEnd"/>
            <w:r w:rsidRPr="003E51D6">
              <w:rPr>
                <w:sz w:val="24"/>
                <w:szCs w:val="24"/>
              </w:rPr>
              <w:t xml:space="preserve"> не менее 3 лет.</w:t>
            </w:r>
          </w:p>
        </w:tc>
        <w:tc>
          <w:tcPr>
            <w:tcW w:w="2144" w:type="dxa"/>
          </w:tcPr>
          <w:p w:rsidR="00440BC1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lastRenderedPageBreak/>
              <w:t xml:space="preserve">Соответствует </w:t>
            </w:r>
          </w:p>
        </w:tc>
      </w:tr>
      <w:tr w:rsidR="00440BC1" w:rsidTr="00AD4A59">
        <w:tc>
          <w:tcPr>
            <w:tcW w:w="1986" w:type="dxa"/>
          </w:tcPr>
          <w:p w:rsidR="00440BC1" w:rsidRPr="006D36E2" w:rsidRDefault="00440BC1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D36E2"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lastRenderedPageBreak/>
              <w:t>Педагог-психолог</w:t>
            </w:r>
          </w:p>
        </w:tc>
        <w:tc>
          <w:tcPr>
            <w:tcW w:w="2409" w:type="dxa"/>
          </w:tcPr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Осуществляет</w:t>
            </w:r>
          </w:p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профессиональную</w:t>
            </w:r>
          </w:p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деятельность,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proofErr w:type="gramStart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направленную</w:t>
            </w:r>
            <w:proofErr w:type="gramEnd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 на сохранение психического, соматического и социального благополучия обучающихся.</w:t>
            </w:r>
          </w:p>
        </w:tc>
        <w:tc>
          <w:tcPr>
            <w:tcW w:w="1418" w:type="dxa"/>
          </w:tcPr>
          <w:p w:rsidR="00440BC1" w:rsidRDefault="005715E0" w:rsidP="006D36E2">
            <w:pPr>
              <w:pStyle w:val="100"/>
              <w:shd w:val="clear" w:color="auto" w:fill="auto"/>
              <w:spacing w:line="210" w:lineRule="exact"/>
              <w:ind w:firstLine="0"/>
            </w:pPr>
            <w:r>
              <w:rPr>
                <w:rStyle w:val="105pt0pt0"/>
                <w:rFonts w:eastAsia="Arial Unicode MS"/>
              </w:rPr>
              <w:t>1</w:t>
            </w:r>
            <w:r w:rsidR="00440BC1">
              <w:rPr>
                <w:rStyle w:val="105pt0pt0"/>
                <w:rFonts w:eastAsia="Arial Unicode MS"/>
              </w:rPr>
              <w:t>/</w:t>
            </w:r>
            <w:r>
              <w:rPr>
                <w:rStyle w:val="105pt0pt0"/>
                <w:rFonts w:eastAsia="Arial Unicode MS"/>
              </w:rPr>
              <w:t>1</w:t>
            </w:r>
          </w:p>
        </w:tc>
        <w:tc>
          <w:tcPr>
            <w:tcW w:w="2675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rStyle w:val="105pt0pt0"/>
                <w:rFonts w:eastAsia="Arial Unicode MS"/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Высшее профессиональное образование или среднее профессиональное образование по направлению подготовки «Педагогика и психология»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«Педагогика и психология» без предъявления требований к стажу работы.</w:t>
            </w:r>
          </w:p>
          <w:p w:rsidR="005C1550" w:rsidRPr="006206B1" w:rsidRDefault="005C1550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144" w:type="dxa"/>
          </w:tcPr>
          <w:p w:rsidR="00440BC1" w:rsidRPr="008D0620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Соответствует</w:t>
            </w:r>
          </w:p>
        </w:tc>
      </w:tr>
      <w:tr w:rsidR="00440BC1" w:rsidTr="00AD4A59">
        <w:tc>
          <w:tcPr>
            <w:tcW w:w="1986" w:type="dxa"/>
          </w:tcPr>
          <w:p w:rsidR="00440BC1" w:rsidRPr="006D36E2" w:rsidRDefault="00440BC1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D36E2"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Педагог дополнительного образования</w:t>
            </w:r>
          </w:p>
        </w:tc>
        <w:tc>
          <w:tcPr>
            <w:tcW w:w="2409" w:type="dxa"/>
          </w:tcPr>
          <w:p w:rsidR="00440BC1" w:rsidRPr="00E67373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  <w:rPr>
                <w:sz w:val="24"/>
                <w:szCs w:val="24"/>
              </w:rPr>
            </w:pPr>
            <w:r w:rsidRPr="00E67373">
              <w:rPr>
                <w:rStyle w:val="105pt0pt0"/>
                <w:rFonts w:eastAsia="Arial Unicode MS"/>
                <w:sz w:val="24"/>
                <w:szCs w:val="24"/>
              </w:rPr>
              <w:t>Осуществляет дополнительное образование обучающихся в соответствии с образовательной программой, развивает их разнообразную творческую деятельность.</w:t>
            </w:r>
          </w:p>
        </w:tc>
        <w:tc>
          <w:tcPr>
            <w:tcW w:w="1418" w:type="dxa"/>
          </w:tcPr>
          <w:p w:rsidR="00440BC1" w:rsidRDefault="00440BC1" w:rsidP="006D36E2">
            <w:pPr>
              <w:pStyle w:val="100"/>
              <w:shd w:val="clear" w:color="auto" w:fill="auto"/>
              <w:spacing w:after="300" w:line="210" w:lineRule="exact"/>
              <w:ind w:firstLine="0"/>
            </w:pPr>
            <w:r>
              <w:rPr>
                <w:rStyle w:val="105pt0pt0"/>
                <w:rFonts w:eastAsia="Arial Unicode MS"/>
              </w:rPr>
              <w:t>(внутренне совмещение)</w:t>
            </w:r>
          </w:p>
        </w:tc>
        <w:tc>
          <w:tcPr>
            <w:tcW w:w="2675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rStyle w:val="105pt0pt0"/>
                <w:rFonts w:eastAsia="Arial Unicode MS"/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Высшее профессиональное образование или среднее профессиональное образование в области, соответствующей профилю кружка, секции, студии, клубного и иного детского объединения, </w:t>
            </w: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lastRenderedPageBreak/>
              <w:t>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«Образование и педагогика» без предъявления требований к стажу работы.</w:t>
            </w:r>
          </w:p>
          <w:p w:rsidR="005C1550" w:rsidRPr="006206B1" w:rsidRDefault="005C1550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144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firstLine="0"/>
            </w:pPr>
            <w:r>
              <w:rPr>
                <w:rStyle w:val="105pt0pt0"/>
                <w:rFonts w:eastAsia="Arial Unicode MS"/>
              </w:rPr>
              <w:lastRenderedPageBreak/>
              <w:t>Соответствует</w:t>
            </w:r>
          </w:p>
        </w:tc>
      </w:tr>
      <w:tr w:rsidR="00440BC1" w:rsidTr="00AD4A59">
        <w:tc>
          <w:tcPr>
            <w:tcW w:w="1986" w:type="dxa"/>
          </w:tcPr>
          <w:p w:rsidR="00440BC1" w:rsidRPr="006D36E2" w:rsidRDefault="00440BC1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D36E2"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lastRenderedPageBreak/>
              <w:t>Библиотекарь</w:t>
            </w:r>
          </w:p>
        </w:tc>
        <w:tc>
          <w:tcPr>
            <w:tcW w:w="2409" w:type="dxa"/>
          </w:tcPr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Обеспечивает доступ </w:t>
            </w:r>
            <w:proofErr w:type="gramStart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обучающихся</w:t>
            </w:r>
            <w:proofErr w:type="gramEnd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 к информационным ресурсам, участвует в их </w:t>
            </w:r>
            <w:proofErr w:type="spellStart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духовно</w:t>
            </w: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softHyphen/>
              <w:t>нравственном</w:t>
            </w:r>
            <w:proofErr w:type="spellEnd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 воспитании, профориентации и социализации, содействует формированию информационной компетентности обучающихся.</w:t>
            </w:r>
          </w:p>
        </w:tc>
        <w:tc>
          <w:tcPr>
            <w:tcW w:w="1418" w:type="dxa"/>
          </w:tcPr>
          <w:p w:rsidR="00440BC1" w:rsidRDefault="00AD4A59" w:rsidP="00AD4A59">
            <w:pPr>
              <w:pStyle w:val="100"/>
              <w:shd w:val="clear" w:color="auto" w:fill="auto"/>
              <w:spacing w:line="210" w:lineRule="exact"/>
              <w:ind w:firstLine="0"/>
            </w:pPr>
            <w:r>
              <w:rPr>
                <w:rStyle w:val="105pt0pt0"/>
                <w:rFonts w:eastAsia="Arial Unicode MS"/>
              </w:rPr>
              <w:t>1</w:t>
            </w:r>
            <w:r w:rsidR="00440BC1">
              <w:rPr>
                <w:rStyle w:val="105pt0pt0"/>
                <w:rFonts w:eastAsia="Arial Unicode MS"/>
              </w:rPr>
              <w:t>/</w:t>
            </w:r>
            <w:r>
              <w:rPr>
                <w:rStyle w:val="105pt0pt0"/>
                <w:rFonts w:eastAsia="Arial Unicode MS"/>
              </w:rPr>
              <w:t>1</w:t>
            </w:r>
          </w:p>
        </w:tc>
        <w:tc>
          <w:tcPr>
            <w:tcW w:w="2675" w:type="dxa"/>
          </w:tcPr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Высшее или среднее профессиональное образование по специальности «</w:t>
            </w:r>
            <w:proofErr w:type="spellStart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Библиотечно</w:t>
            </w: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softHyphen/>
              <w:t>информационная</w:t>
            </w:r>
            <w:proofErr w:type="spellEnd"/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 xml:space="preserve"> деятельность».</w:t>
            </w:r>
          </w:p>
        </w:tc>
        <w:tc>
          <w:tcPr>
            <w:tcW w:w="2144" w:type="dxa"/>
          </w:tcPr>
          <w:p w:rsidR="00440BC1" w:rsidRDefault="00254A3C" w:rsidP="006D36E2">
            <w:pPr>
              <w:pStyle w:val="100"/>
              <w:shd w:val="clear" w:color="auto" w:fill="auto"/>
              <w:spacing w:line="210" w:lineRule="exact"/>
              <w:ind w:firstLine="0"/>
            </w:pPr>
            <w:r>
              <w:rPr>
                <w:rStyle w:val="105pt0pt0"/>
                <w:rFonts w:eastAsia="Arial Unicode MS"/>
              </w:rPr>
              <w:t>Соответствует</w:t>
            </w:r>
            <w:r w:rsidR="00440BC1">
              <w:rPr>
                <w:rStyle w:val="105pt0pt0"/>
                <w:rFonts w:eastAsia="Arial Unicode MS"/>
              </w:rPr>
              <w:t>-</w:t>
            </w:r>
          </w:p>
        </w:tc>
      </w:tr>
    </w:tbl>
    <w:p w:rsidR="00440BC1" w:rsidRDefault="00440BC1" w:rsidP="00440B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0BC1" w:rsidRDefault="00440BC1" w:rsidP="004C3E88">
      <w:pPr>
        <w:pStyle w:val="2f2"/>
        <w:shd w:val="clear" w:color="auto" w:fill="auto"/>
        <w:spacing w:line="260" w:lineRule="exact"/>
        <w:ind w:left="20"/>
        <w:rPr>
          <w:rStyle w:val="33"/>
          <w:rFonts w:eastAsiaTheme="minorEastAsia"/>
          <w:b w:val="0"/>
          <w:sz w:val="24"/>
          <w:szCs w:val="24"/>
        </w:rPr>
      </w:pPr>
      <w:r w:rsidRPr="00C1513F">
        <w:rPr>
          <w:sz w:val="24"/>
          <w:szCs w:val="24"/>
        </w:rPr>
        <w:t>Квалификационные категории педагогических работников</w:t>
      </w:r>
      <w:r>
        <w:rPr>
          <w:sz w:val="24"/>
          <w:szCs w:val="24"/>
        </w:rPr>
        <w:t>,</w:t>
      </w:r>
      <w:r w:rsidRPr="00C1513F">
        <w:rPr>
          <w:sz w:val="24"/>
          <w:szCs w:val="24"/>
        </w:rPr>
        <w:t xml:space="preserve"> </w:t>
      </w:r>
      <w:r>
        <w:rPr>
          <w:rStyle w:val="33"/>
          <w:rFonts w:eastAsiaTheme="minorEastAsia"/>
          <w:sz w:val="24"/>
          <w:szCs w:val="24"/>
        </w:rPr>
        <w:t xml:space="preserve">реализующих основную образовательную программу </w:t>
      </w:r>
      <w:r w:rsidR="006D36E2" w:rsidRPr="006D36E2">
        <w:rPr>
          <w:rStyle w:val="20pt"/>
          <w:b/>
          <w:sz w:val="24"/>
          <w:szCs w:val="24"/>
        </w:rPr>
        <w:t>среднего общего образования</w:t>
      </w:r>
      <w:r w:rsidR="004C3E88">
        <w:rPr>
          <w:rStyle w:val="20pt"/>
          <w:b/>
          <w:sz w:val="24"/>
          <w:szCs w:val="24"/>
        </w:rPr>
        <w:t xml:space="preserve"> </w:t>
      </w:r>
      <w:r w:rsidR="00254A3C">
        <w:rPr>
          <w:rStyle w:val="33"/>
          <w:rFonts w:eastAsiaTheme="minorEastAsia"/>
          <w:sz w:val="24"/>
          <w:szCs w:val="24"/>
        </w:rPr>
        <w:t>в МК</w:t>
      </w:r>
      <w:r w:rsidRPr="004C3E88">
        <w:rPr>
          <w:rStyle w:val="33"/>
          <w:rFonts w:eastAsiaTheme="minorEastAsia"/>
          <w:sz w:val="24"/>
          <w:szCs w:val="24"/>
        </w:rPr>
        <w:t xml:space="preserve">ОУ </w:t>
      </w:r>
      <w:r w:rsidR="00254A3C">
        <w:rPr>
          <w:rStyle w:val="33"/>
          <w:rFonts w:eastAsiaTheme="minorEastAsia"/>
          <w:sz w:val="24"/>
          <w:szCs w:val="24"/>
        </w:rPr>
        <w:t xml:space="preserve">"Лицей № 1 г. </w:t>
      </w:r>
      <w:proofErr w:type="spellStart"/>
      <w:r w:rsidR="00254A3C">
        <w:rPr>
          <w:rStyle w:val="33"/>
          <w:rFonts w:eastAsiaTheme="minorEastAsia"/>
          <w:sz w:val="24"/>
          <w:szCs w:val="24"/>
        </w:rPr>
        <w:t>Усть</w:t>
      </w:r>
      <w:proofErr w:type="spellEnd"/>
      <w:r w:rsidR="00254A3C">
        <w:rPr>
          <w:rStyle w:val="33"/>
          <w:rFonts w:eastAsiaTheme="minorEastAsia"/>
          <w:sz w:val="24"/>
          <w:szCs w:val="24"/>
        </w:rPr>
        <w:t xml:space="preserve"> - </w:t>
      </w:r>
      <w:proofErr w:type="spellStart"/>
      <w:r w:rsidR="00254A3C">
        <w:rPr>
          <w:rStyle w:val="33"/>
          <w:rFonts w:eastAsiaTheme="minorEastAsia"/>
          <w:sz w:val="24"/>
          <w:szCs w:val="24"/>
        </w:rPr>
        <w:t>Джегуты</w:t>
      </w:r>
      <w:proofErr w:type="spellEnd"/>
      <w:r w:rsidR="00254A3C">
        <w:rPr>
          <w:rStyle w:val="33"/>
          <w:rFonts w:eastAsiaTheme="minorEastAsia"/>
          <w:sz w:val="24"/>
          <w:szCs w:val="24"/>
        </w:rPr>
        <w:t>"</w:t>
      </w:r>
    </w:p>
    <w:p w:rsidR="005C1550" w:rsidRDefault="005C1550" w:rsidP="00440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40BC1" w:rsidRPr="003E51D6" w:rsidRDefault="00440BC1" w:rsidP="00440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1D6">
        <w:rPr>
          <w:rFonts w:ascii="Times New Roman" w:eastAsia="Times New Roman" w:hAnsi="Times New Roman" w:cs="Times New Roman"/>
          <w:b/>
          <w:bCs/>
          <w:sz w:val="24"/>
          <w:szCs w:val="24"/>
        </w:rPr>
        <w:t>Ресурсы образовательно</w:t>
      </w:r>
      <w:r w:rsidR="00027753">
        <w:rPr>
          <w:rFonts w:ascii="Times New Roman" w:eastAsia="Times New Roman" w:hAnsi="Times New Roman" w:cs="Times New Roman"/>
          <w:b/>
          <w:bCs/>
          <w:sz w:val="24"/>
          <w:szCs w:val="24"/>
        </w:rPr>
        <w:t>й деятельности</w:t>
      </w:r>
    </w:p>
    <w:p w:rsidR="005C1550" w:rsidRDefault="005C1550" w:rsidP="00440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440BC1" w:rsidRPr="003E51D6" w:rsidRDefault="00440BC1" w:rsidP="00440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1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 уровню образования:</w:t>
      </w:r>
    </w:p>
    <w:p w:rsidR="00440BC1" w:rsidRPr="003E51D6" w:rsidRDefault="00254A3C" w:rsidP="00440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Высшее образование – 93 </w:t>
      </w:r>
      <w:r w:rsidR="00440BC1" w:rsidRPr="003E51D6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440BC1" w:rsidRPr="003E51D6" w:rsidRDefault="00440BC1" w:rsidP="00440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1D6">
        <w:rPr>
          <w:rFonts w:ascii="Times New Roman" w:eastAsia="Times New Roman" w:hAnsi="Times New Roman" w:cs="Times New Roman"/>
          <w:sz w:val="24"/>
          <w:szCs w:val="24"/>
        </w:rPr>
        <w:t>- Высшую</w:t>
      </w:r>
      <w:r w:rsidR="00254A3C">
        <w:rPr>
          <w:rFonts w:ascii="Times New Roman" w:eastAsia="Times New Roman" w:hAnsi="Times New Roman" w:cs="Times New Roman"/>
          <w:sz w:val="24"/>
          <w:szCs w:val="24"/>
        </w:rPr>
        <w:t xml:space="preserve"> квалификационную категорию – 96</w:t>
      </w:r>
      <w:r w:rsidRPr="003E51D6"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</w:p>
    <w:p w:rsidR="00440BC1" w:rsidRPr="003E51D6" w:rsidRDefault="00440BC1" w:rsidP="00440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1D6">
        <w:rPr>
          <w:rFonts w:ascii="Times New Roman" w:eastAsia="Times New Roman" w:hAnsi="Times New Roman" w:cs="Times New Roman"/>
          <w:sz w:val="24"/>
          <w:szCs w:val="24"/>
        </w:rPr>
        <w:t xml:space="preserve">- Первую квалификационную </w:t>
      </w:r>
      <w:r w:rsidR="00027753">
        <w:rPr>
          <w:rFonts w:ascii="Times New Roman" w:eastAsia="Times New Roman" w:hAnsi="Times New Roman" w:cs="Times New Roman"/>
          <w:sz w:val="24"/>
          <w:szCs w:val="24"/>
        </w:rPr>
        <w:t xml:space="preserve">категорию – </w:t>
      </w:r>
      <w:r w:rsidR="00254A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E51D6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440BC1" w:rsidRPr="00215D09" w:rsidRDefault="00440BC1" w:rsidP="005C1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Соотве</w:t>
      </w:r>
      <w:r w:rsidR="00027753">
        <w:rPr>
          <w:rFonts w:ascii="Times New Roman" w:eastAsia="Times New Roman" w:hAnsi="Times New Roman" w:cs="Times New Roman"/>
          <w:sz w:val="24"/>
          <w:szCs w:val="24"/>
        </w:rPr>
        <w:t xml:space="preserve">тствие </w:t>
      </w:r>
      <w:r w:rsidR="00254A3C">
        <w:rPr>
          <w:rFonts w:ascii="Times New Roman" w:eastAsia="Times New Roman" w:hAnsi="Times New Roman" w:cs="Times New Roman"/>
          <w:sz w:val="24"/>
          <w:szCs w:val="24"/>
        </w:rPr>
        <w:t>занимаемой должности –  4</w:t>
      </w:r>
      <w:r>
        <w:rPr>
          <w:rFonts w:ascii="Times New Roman" w:eastAsia="Times New Roman" w:hAnsi="Times New Roman" w:cs="Times New Roman"/>
          <w:sz w:val="24"/>
          <w:szCs w:val="24"/>
        </w:rPr>
        <w:t>%.</w:t>
      </w:r>
    </w:p>
    <w:p w:rsidR="005C1550" w:rsidRDefault="005C1550" w:rsidP="00440BC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440BC1" w:rsidRDefault="00440BC1" w:rsidP="00440BC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3E51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 стажу работы (основной состав):</w:t>
      </w:r>
    </w:p>
    <w:p w:rsidR="00440BC1" w:rsidRPr="003E51D6" w:rsidRDefault="00440BC1" w:rsidP="00440BC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343"/>
        <w:gridCol w:w="1181"/>
        <w:gridCol w:w="1346"/>
        <w:gridCol w:w="1509"/>
        <w:gridCol w:w="1509"/>
        <w:gridCol w:w="1509"/>
        <w:gridCol w:w="1664"/>
      </w:tblGrid>
      <w:tr w:rsidR="00440BC1" w:rsidRPr="003E51D6" w:rsidTr="006D36E2">
        <w:tc>
          <w:tcPr>
            <w:tcW w:w="6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440BC1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1D6">
              <w:rPr>
                <w:rFonts w:ascii="Times New Roman" w:eastAsia="Times New Roman" w:hAnsi="Times New Roman" w:cs="Times New Roman"/>
                <w:sz w:val="24"/>
                <w:szCs w:val="24"/>
              </w:rPr>
              <w:t>1-3 года</w:t>
            </w:r>
          </w:p>
        </w:tc>
        <w:tc>
          <w:tcPr>
            <w:tcW w:w="58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440BC1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1D6">
              <w:rPr>
                <w:rFonts w:ascii="Times New Roman" w:eastAsia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6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440BC1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1D6">
              <w:rPr>
                <w:rFonts w:ascii="Times New Roman" w:eastAsia="Times New Roman" w:hAnsi="Times New Roman" w:cs="Times New Roman"/>
                <w:sz w:val="24"/>
                <w:szCs w:val="24"/>
              </w:rPr>
              <w:t>6-10 лет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440BC1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1D6">
              <w:rPr>
                <w:rFonts w:ascii="Times New Roman" w:eastAsia="Times New Roman" w:hAnsi="Times New Roman" w:cs="Times New Roman"/>
                <w:sz w:val="24"/>
                <w:szCs w:val="24"/>
              </w:rPr>
              <w:t>11-15 лет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440BC1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1D6">
              <w:rPr>
                <w:rFonts w:ascii="Times New Roman" w:eastAsia="Times New Roman" w:hAnsi="Times New Roman" w:cs="Times New Roman"/>
                <w:sz w:val="24"/>
                <w:szCs w:val="24"/>
              </w:rPr>
              <w:t>16-20 лет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440BC1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1D6">
              <w:rPr>
                <w:rFonts w:ascii="Times New Roman" w:eastAsia="Times New Roman" w:hAnsi="Times New Roman" w:cs="Times New Roman"/>
                <w:sz w:val="24"/>
                <w:szCs w:val="24"/>
              </w:rPr>
              <w:t>21-25 лет</w:t>
            </w:r>
          </w:p>
        </w:tc>
        <w:tc>
          <w:tcPr>
            <w:tcW w:w="82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440BC1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1D6">
              <w:rPr>
                <w:rFonts w:ascii="Times New Roman" w:eastAsia="Times New Roman" w:hAnsi="Times New Roman" w:cs="Times New Roman"/>
                <w:sz w:val="24"/>
                <w:szCs w:val="24"/>
              </w:rPr>
              <w:t>26 и более</w:t>
            </w:r>
          </w:p>
        </w:tc>
      </w:tr>
      <w:tr w:rsidR="00440BC1" w:rsidRPr="003E51D6" w:rsidTr="006D36E2">
        <w:tc>
          <w:tcPr>
            <w:tcW w:w="6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440BC1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1D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440BC1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1D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254A3C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440BC1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254A3C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254A3C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254A3C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D576A8" w:rsidRDefault="00D576A8" w:rsidP="00583F7E">
      <w:pPr>
        <w:shd w:val="clear" w:color="auto" w:fill="FFFFFF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440BC1" w:rsidRPr="00702FF4" w:rsidRDefault="00D576A8" w:rsidP="00583F7E">
      <w:pPr>
        <w:shd w:val="clear" w:color="auto" w:fill="FFFFFF"/>
        <w:ind w:right="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83F7E">
        <w:rPr>
          <w:rFonts w:ascii="Times New Roman" w:hAnsi="Times New Roman" w:cs="Times New Roman"/>
          <w:sz w:val="28"/>
          <w:szCs w:val="28"/>
        </w:rPr>
        <w:t xml:space="preserve"> </w:t>
      </w:r>
      <w:r w:rsidR="00440BC1" w:rsidRPr="00702FF4">
        <w:rPr>
          <w:rFonts w:ascii="Times New Roman" w:hAnsi="Times New Roman" w:cs="Times New Roman"/>
          <w:sz w:val="24"/>
          <w:szCs w:val="24"/>
        </w:rPr>
        <w:t>Непрерывность профессионал</w:t>
      </w:r>
      <w:r w:rsidR="00440BC1">
        <w:rPr>
          <w:rFonts w:ascii="Times New Roman" w:hAnsi="Times New Roman" w:cs="Times New Roman"/>
          <w:sz w:val="24"/>
          <w:szCs w:val="24"/>
        </w:rPr>
        <w:t xml:space="preserve">ьного </w:t>
      </w:r>
      <w:r w:rsidR="00254A3C">
        <w:rPr>
          <w:rFonts w:ascii="Times New Roman" w:hAnsi="Times New Roman" w:cs="Times New Roman"/>
          <w:sz w:val="24"/>
          <w:szCs w:val="24"/>
        </w:rPr>
        <w:t>развития работников лицея</w:t>
      </w:r>
      <w:r w:rsidR="00440BC1" w:rsidRPr="00702FF4">
        <w:rPr>
          <w:rFonts w:ascii="Times New Roman" w:hAnsi="Times New Roman" w:cs="Times New Roman"/>
          <w:sz w:val="24"/>
          <w:szCs w:val="24"/>
        </w:rPr>
        <w:t xml:space="preserve"> обеспечивается освоением работниками дополнительных профессиональных образовательн</w:t>
      </w:r>
      <w:r w:rsidR="0069237D">
        <w:rPr>
          <w:rFonts w:ascii="Times New Roman" w:hAnsi="Times New Roman" w:cs="Times New Roman"/>
          <w:sz w:val="24"/>
          <w:szCs w:val="24"/>
        </w:rPr>
        <w:t xml:space="preserve">ых программ в объеме не менее </w:t>
      </w:r>
      <w:r w:rsidR="005715E0">
        <w:rPr>
          <w:rFonts w:ascii="Times New Roman" w:hAnsi="Times New Roman" w:cs="Times New Roman"/>
          <w:sz w:val="24"/>
          <w:szCs w:val="24"/>
        </w:rPr>
        <w:t>72-</w:t>
      </w:r>
      <w:r w:rsidR="0069237D">
        <w:rPr>
          <w:rFonts w:ascii="Times New Roman" w:hAnsi="Times New Roman" w:cs="Times New Roman"/>
          <w:sz w:val="24"/>
          <w:szCs w:val="24"/>
        </w:rPr>
        <w:t>108</w:t>
      </w:r>
      <w:r w:rsidR="00440BC1" w:rsidRPr="00702FF4">
        <w:rPr>
          <w:rFonts w:ascii="Times New Roman" w:hAnsi="Times New Roman" w:cs="Times New Roman"/>
          <w:sz w:val="24"/>
          <w:szCs w:val="24"/>
        </w:rPr>
        <w:t xml:space="preserve"> часов, не реже чем каждые </w:t>
      </w:r>
      <w:r w:rsidR="00440BC1">
        <w:rPr>
          <w:rFonts w:ascii="Times New Roman" w:hAnsi="Times New Roman" w:cs="Times New Roman"/>
          <w:sz w:val="24"/>
          <w:szCs w:val="24"/>
        </w:rPr>
        <w:t>три года</w:t>
      </w:r>
      <w:r w:rsidR="00440BC1" w:rsidRPr="00702FF4">
        <w:rPr>
          <w:rFonts w:ascii="Times New Roman" w:hAnsi="Times New Roman" w:cs="Times New Roman"/>
          <w:sz w:val="24"/>
          <w:szCs w:val="24"/>
        </w:rPr>
        <w:t xml:space="preserve"> в учреждениях повышения квалификации, имеющих лицензию на </w:t>
      </w:r>
      <w:proofErr w:type="gramStart"/>
      <w:r w:rsidR="00440BC1" w:rsidRPr="00702FF4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="00440BC1" w:rsidRPr="00702FF4">
        <w:rPr>
          <w:rFonts w:ascii="Times New Roman" w:hAnsi="Times New Roman" w:cs="Times New Roman"/>
          <w:sz w:val="24"/>
          <w:szCs w:val="24"/>
        </w:rPr>
        <w:t xml:space="preserve"> данного вида образовательной деятельности. В   </w:t>
      </w:r>
      <w:r w:rsidR="00254A3C">
        <w:rPr>
          <w:rStyle w:val="FontStyle36"/>
          <w:sz w:val="24"/>
          <w:szCs w:val="24"/>
        </w:rPr>
        <w:t>лицее</w:t>
      </w:r>
      <w:r w:rsidR="00440BC1" w:rsidRPr="00702FF4">
        <w:rPr>
          <w:rFonts w:ascii="Times New Roman" w:hAnsi="Times New Roman" w:cs="Times New Roman"/>
          <w:sz w:val="24"/>
          <w:szCs w:val="24"/>
        </w:rPr>
        <w:t xml:space="preserve"> ежегодно разрабатывается и реализуется План-график повышения квалификации работников</w:t>
      </w:r>
      <w:r w:rsidR="00080AA9">
        <w:rPr>
          <w:rFonts w:ascii="Times New Roman" w:hAnsi="Times New Roman" w:cs="Times New Roman"/>
          <w:sz w:val="24"/>
          <w:szCs w:val="24"/>
        </w:rPr>
        <w:t>.</w:t>
      </w:r>
    </w:p>
    <w:p w:rsidR="00440BC1" w:rsidRDefault="00440BC1" w:rsidP="00440BC1">
      <w:pPr>
        <w:shd w:val="clear" w:color="auto" w:fill="FFFFFF"/>
        <w:tabs>
          <w:tab w:val="left" w:pos="2342"/>
          <w:tab w:val="left" w:pos="4896"/>
          <w:tab w:val="left" w:pos="7579"/>
        </w:tabs>
        <w:spacing w:before="5"/>
        <w:ind w:left="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02FF4">
        <w:rPr>
          <w:rFonts w:ascii="Times New Roman" w:hAnsi="Times New Roman" w:cs="Times New Roman"/>
          <w:sz w:val="24"/>
          <w:szCs w:val="24"/>
        </w:rPr>
        <w:t xml:space="preserve">В    </w:t>
      </w:r>
      <w:r w:rsidR="00254A3C">
        <w:rPr>
          <w:rStyle w:val="FontStyle36"/>
          <w:sz w:val="24"/>
          <w:szCs w:val="24"/>
        </w:rPr>
        <w:t>лицее</w:t>
      </w:r>
      <w:r w:rsidRPr="00702FF4">
        <w:rPr>
          <w:rFonts w:ascii="Times New Roman" w:hAnsi="Times New Roman" w:cs="Times New Roman"/>
          <w:sz w:val="24"/>
          <w:szCs w:val="24"/>
        </w:rPr>
        <w:t xml:space="preserve">    созданы    условия    для  ведения постоянной методической поддержки, получения оперативных консульта</w:t>
      </w:r>
      <w:r>
        <w:rPr>
          <w:rFonts w:ascii="Times New Roman" w:hAnsi="Times New Roman" w:cs="Times New Roman"/>
          <w:sz w:val="24"/>
          <w:szCs w:val="24"/>
        </w:rPr>
        <w:t>ций по вопросам</w:t>
      </w:r>
      <w:r w:rsidRPr="00702FF4">
        <w:rPr>
          <w:rFonts w:ascii="Times New Roman" w:hAnsi="Times New Roman" w:cs="Times New Roman"/>
          <w:sz w:val="24"/>
          <w:szCs w:val="24"/>
        </w:rPr>
        <w:t xml:space="preserve"> использования инновационного опыта д</w:t>
      </w:r>
      <w:r w:rsidR="00D576A8">
        <w:rPr>
          <w:rFonts w:ascii="Times New Roman" w:hAnsi="Times New Roman" w:cs="Times New Roman"/>
          <w:sz w:val="24"/>
          <w:szCs w:val="24"/>
        </w:rPr>
        <w:t>ругих образовательных организаций</w:t>
      </w:r>
      <w:r w:rsidR="00080AA9">
        <w:rPr>
          <w:rFonts w:ascii="Times New Roman" w:hAnsi="Times New Roman" w:cs="Times New Roman"/>
          <w:sz w:val="24"/>
          <w:szCs w:val="24"/>
        </w:rPr>
        <w:t>. С</w:t>
      </w:r>
      <w:r w:rsidRPr="00702FF4">
        <w:rPr>
          <w:rFonts w:ascii="Times New Roman" w:hAnsi="Times New Roman" w:cs="Times New Roman"/>
          <w:sz w:val="24"/>
          <w:szCs w:val="24"/>
        </w:rPr>
        <w:t xml:space="preserve"> этой целью ежегодно разрабатывается и реализуется  План методической работы</w:t>
      </w:r>
      <w:r w:rsidR="00080AA9">
        <w:rPr>
          <w:rFonts w:ascii="Times New Roman" w:hAnsi="Times New Roman" w:cs="Times New Roman"/>
          <w:sz w:val="24"/>
          <w:szCs w:val="24"/>
        </w:rPr>
        <w:t>.</w:t>
      </w:r>
    </w:p>
    <w:p w:rsidR="00440BC1" w:rsidRPr="00D80115" w:rsidRDefault="00254A3C" w:rsidP="00440BC1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С</w:t>
      </w:r>
      <w:r w:rsidR="00440BC1" w:rsidRPr="00D80115">
        <w:rPr>
          <w:rStyle w:val="33"/>
          <w:rFonts w:eastAsiaTheme="minorEastAsia"/>
          <w:sz w:val="24"/>
          <w:szCs w:val="24"/>
        </w:rPr>
        <w:t>оздана система методической работы, обеспечивающая сопровождение деятельности педагогов на всех этапах реализации требований Стандарта.</w:t>
      </w:r>
    </w:p>
    <w:p w:rsidR="00440BC1" w:rsidRPr="00D80115" w:rsidRDefault="00440BC1" w:rsidP="00080AA9">
      <w:pPr>
        <w:jc w:val="center"/>
        <w:rPr>
          <w:sz w:val="24"/>
          <w:szCs w:val="24"/>
        </w:rPr>
      </w:pPr>
      <w:r w:rsidRPr="00D80115">
        <w:rPr>
          <w:rStyle w:val="33"/>
          <w:rFonts w:eastAsiaTheme="minorEastAsia"/>
          <w:sz w:val="24"/>
          <w:szCs w:val="24"/>
        </w:rPr>
        <w:t>План методической работы включает следующие мероприятия:</w:t>
      </w:r>
    </w:p>
    <w:tbl>
      <w:tblPr>
        <w:tblStyle w:val="aff1"/>
        <w:tblW w:w="0" w:type="auto"/>
        <w:tblLook w:val="04A0"/>
      </w:tblPr>
      <w:tblGrid>
        <w:gridCol w:w="540"/>
        <w:gridCol w:w="4104"/>
        <w:gridCol w:w="2694"/>
        <w:gridCol w:w="2409"/>
      </w:tblGrid>
      <w:tr w:rsidR="00254A3C" w:rsidTr="00EF25DC">
        <w:tc>
          <w:tcPr>
            <w:tcW w:w="540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0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работы</w:t>
            </w:r>
          </w:p>
        </w:tc>
        <w:tc>
          <w:tcPr>
            <w:tcW w:w="269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 проведения</w:t>
            </w:r>
          </w:p>
        </w:tc>
        <w:tc>
          <w:tcPr>
            <w:tcW w:w="2409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 об исполнении</w:t>
            </w:r>
          </w:p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</w:p>
        </w:tc>
      </w:tr>
      <w:tr w:rsidR="00254A3C" w:rsidTr="00EF25DC">
        <w:tc>
          <w:tcPr>
            <w:tcW w:w="540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0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работы МС, предметных МО, назначение руководителей МО</w:t>
            </w:r>
          </w:p>
        </w:tc>
        <w:tc>
          <w:tcPr>
            <w:tcW w:w="269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03-05.09.18 г</w:t>
            </w:r>
          </w:p>
        </w:tc>
        <w:tc>
          <w:tcPr>
            <w:tcW w:w="2409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МС, МО</w:t>
            </w:r>
          </w:p>
        </w:tc>
      </w:tr>
      <w:tr w:rsidR="00254A3C" w:rsidTr="00EF25DC">
        <w:tc>
          <w:tcPr>
            <w:tcW w:w="540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0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Экспертиза и утверждение планов работы МС, МО</w:t>
            </w:r>
          </w:p>
        </w:tc>
        <w:tc>
          <w:tcPr>
            <w:tcW w:w="2694" w:type="dxa"/>
          </w:tcPr>
          <w:p w:rsidR="00254A3C" w:rsidRPr="004E14AA" w:rsidRDefault="00254A3C" w:rsidP="00BD4A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 14.09.18 г</w:t>
            </w:r>
          </w:p>
        </w:tc>
        <w:tc>
          <w:tcPr>
            <w:tcW w:w="2409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МС, МО, справка</w:t>
            </w:r>
          </w:p>
        </w:tc>
      </w:tr>
      <w:tr w:rsidR="00254A3C" w:rsidTr="00EF25DC">
        <w:tc>
          <w:tcPr>
            <w:tcW w:w="540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0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Экспертиза и утверждение рабочих программ учителей-предметников</w:t>
            </w:r>
          </w:p>
        </w:tc>
        <w:tc>
          <w:tcPr>
            <w:tcW w:w="2694" w:type="dxa"/>
          </w:tcPr>
          <w:p w:rsidR="00254A3C" w:rsidRPr="004E14AA" w:rsidRDefault="00254A3C" w:rsidP="00080A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 29.08.18 г</w:t>
            </w:r>
          </w:p>
        </w:tc>
        <w:tc>
          <w:tcPr>
            <w:tcW w:w="2409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МС, МО</w:t>
            </w:r>
          </w:p>
        </w:tc>
      </w:tr>
      <w:tr w:rsidR="00254A3C" w:rsidTr="00EF25DC">
        <w:tc>
          <w:tcPr>
            <w:tcW w:w="540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04" w:type="dxa"/>
          </w:tcPr>
          <w:p w:rsidR="00254A3C" w:rsidRPr="004E14AA" w:rsidRDefault="00254A3C" w:rsidP="00BD4A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перспективного плана повышения квалификации и плана аттестации педагогических работников на 2018-2019 учебный год</w:t>
            </w:r>
          </w:p>
        </w:tc>
        <w:tc>
          <w:tcPr>
            <w:tcW w:w="2694" w:type="dxa"/>
          </w:tcPr>
          <w:p w:rsidR="00254A3C" w:rsidRPr="004E14AA" w:rsidRDefault="00254A3C" w:rsidP="00080A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16.09.18 г</w:t>
            </w:r>
          </w:p>
        </w:tc>
        <w:tc>
          <w:tcPr>
            <w:tcW w:w="2409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МС</w:t>
            </w:r>
          </w:p>
        </w:tc>
      </w:tr>
      <w:tr w:rsidR="00254A3C" w:rsidTr="00EF25DC">
        <w:tc>
          <w:tcPr>
            <w:tcW w:w="540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10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графика работы с </w:t>
            </w:r>
            <w:proofErr w:type="gramStart"/>
            <w:r>
              <w:rPr>
                <w:sz w:val="24"/>
                <w:szCs w:val="24"/>
              </w:rPr>
              <w:t>обучающимися</w:t>
            </w:r>
            <w:proofErr w:type="gramEnd"/>
            <w:r>
              <w:rPr>
                <w:sz w:val="24"/>
                <w:szCs w:val="24"/>
              </w:rPr>
              <w:t>, требующими  индивидуального подхода в обучении</w:t>
            </w:r>
          </w:p>
        </w:tc>
        <w:tc>
          <w:tcPr>
            <w:tcW w:w="269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20-21.09.18 г</w:t>
            </w:r>
          </w:p>
        </w:tc>
        <w:tc>
          <w:tcPr>
            <w:tcW w:w="2409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График работы</w:t>
            </w:r>
          </w:p>
        </w:tc>
      </w:tr>
      <w:tr w:rsidR="00254A3C" w:rsidTr="00EF25DC">
        <w:tc>
          <w:tcPr>
            <w:tcW w:w="540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10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графика </w:t>
            </w:r>
            <w:proofErr w:type="spellStart"/>
            <w:r>
              <w:rPr>
                <w:sz w:val="24"/>
                <w:szCs w:val="24"/>
              </w:rPr>
              <w:t>взаимопосещения</w:t>
            </w:r>
            <w:proofErr w:type="spellEnd"/>
            <w:r>
              <w:rPr>
                <w:sz w:val="24"/>
                <w:szCs w:val="24"/>
              </w:rPr>
              <w:t xml:space="preserve"> уроков</w:t>
            </w:r>
          </w:p>
        </w:tc>
        <w:tc>
          <w:tcPr>
            <w:tcW w:w="269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Каждую четверть</w:t>
            </w:r>
          </w:p>
        </w:tc>
        <w:tc>
          <w:tcPr>
            <w:tcW w:w="2409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График </w:t>
            </w:r>
            <w:proofErr w:type="spellStart"/>
            <w:r>
              <w:rPr>
                <w:sz w:val="24"/>
                <w:szCs w:val="24"/>
              </w:rPr>
              <w:t>взаимопосещения</w:t>
            </w:r>
            <w:proofErr w:type="spellEnd"/>
            <w:r>
              <w:rPr>
                <w:sz w:val="24"/>
                <w:szCs w:val="24"/>
              </w:rPr>
              <w:t xml:space="preserve"> уроков</w:t>
            </w:r>
          </w:p>
        </w:tc>
      </w:tr>
      <w:tr w:rsidR="00254A3C" w:rsidTr="00EF25DC">
        <w:tc>
          <w:tcPr>
            <w:tcW w:w="540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10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работы по аттестации педагогов школы</w:t>
            </w:r>
          </w:p>
        </w:tc>
        <w:tc>
          <w:tcPr>
            <w:tcW w:w="269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Пакет документов</w:t>
            </w:r>
          </w:p>
        </w:tc>
      </w:tr>
      <w:tr w:rsidR="00254A3C" w:rsidTr="00EF25DC">
        <w:tc>
          <w:tcPr>
            <w:tcW w:w="540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10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школьной предметной олимпиады. Подготовка к районной предметной олимпиаде</w:t>
            </w:r>
          </w:p>
        </w:tc>
        <w:tc>
          <w:tcPr>
            <w:tcW w:w="269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Октябрь-ноябрь</w:t>
            </w:r>
          </w:p>
        </w:tc>
        <w:tc>
          <w:tcPr>
            <w:tcW w:w="2409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Графики консультаций и проведения олимпиады</w:t>
            </w:r>
          </w:p>
        </w:tc>
      </w:tr>
      <w:tr w:rsidR="00254A3C" w:rsidTr="00EF25DC">
        <w:tc>
          <w:tcPr>
            <w:tcW w:w="540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10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Изучение накопленного педагогического опыта учителей-предметников и предметных МО по использованию новых педагогических методов </w:t>
            </w:r>
            <w:proofErr w:type="gramStart"/>
            <w:r>
              <w:rPr>
                <w:sz w:val="24"/>
                <w:szCs w:val="24"/>
              </w:rPr>
              <w:t>обучения, по информатизации</w:t>
            </w:r>
            <w:proofErr w:type="gramEnd"/>
            <w:r>
              <w:rPr>
                <w:sz w:val="24"/>
                <w:szCs w:val="24"/>
              </w:rPr>
              <w:t xml:space="preserve"> учебного процесса, использованию Интернет </w:t>
            </w:r>
            <w:r>
              <w:rPr>
                <w:sz w:val="24"/>
                <w:szCs w:val="24"/>
              </w:rPr>
              <w:lastRenderedPageBreak/>
              <w:t>ресурсов</w:t>
            </w:r>
          </w:p>
        </w:tc>
        <w:tc>
          <w:tcPr>
            <w:tcW w:w="2694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Декабрь</w:t>
            </w:r>
          </w:p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409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МС и МО</w:t>
            </w:r>
          </w:p>
        </w:tc>
      </w:tr>
      <w:tr w:rsidR="00254A3C" w:rsidTr="00EF25DC">
        <w:tc>
          <w:tcPr>
            <w:tcW w:w="540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410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Оказание методической помощи учителям, испытывающим педагогические затруднения</w:t>
            </w:r>
          </w:p>
        </w:tc>
        <w:tc>
          <w:tcPr>
            <w:tcW w:w="269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МС, МО</w:t>
            </w:r>
          </w:p>
        </w:tc>
      </w:tr>
      <w:tr w:rsidR="00254A3C" w:rsidTr="00EF25DC">
        <w:tc>
          <w:tcPr>
            <w:tcW w:w="540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104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предметных недель и открытых уроков по распространению передового педагогического опыта:</w:t>
            </w:r>
          </w:p>
          <w:p w:rsidR="00254A3C" w:rsidRDefault="00254A3C" w:rsidP="006F7E64">
            <w:pPr>
              <w:pStyle w:val="a3"/>
              <w:numPr>
                <w:ilvl w:val="0"/>
                <w:numId w:val="9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предметов естественно-математического цикла;</w:t>
            </w:r>
          </w:p>
          <w:p w:rsidR="00254A3C" w:rsidRDefault="00254A3C" w:rsidP="006F7E64">
            <w:pPr>
              <w:pStyle w:val="a3"/>
              <w:numPr>
                <w:ilvl w:val="0"/>
                <w:numId w:val="9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начальной школы;</w:t>
            </w:r>
          </w:p>
          <w:p w:rsidR="00254A3C" w:rsidRDefault="00254A3C" w:rsidP="006F7E64">
            <w:pPr>
              <w:pStyle w:val="a3"/>
              <w:numPr>
                <w:ilvl w:val="0"/>
                <w:numId w:val="9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предметов гуманитарного цикла;</w:t>
            </w:r>
          </w:p>
          <w:p w:rsidR="00254A3C" w:rsidRPr="00C425B6" w:rsidRDefault="00254A3C" w:rsidP="006F7E64">
            <w:pPr>
              <w:pStyle w:val="a3"/>
              <w:numPr>
                <w:ilvl w:val="0"/>
                <w:numId w:val="9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предметов эстетического, физического, трудового воспитания и ОБЖ</w:t>
            </w:r>
          </w:p>
        </w:tc>
        <w:tc>
          <w:tcPr>
            <w:tcW w:w="2694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</w:p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</w:p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</w:p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</w:p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17-21.11.18 г</w:t>
            </w:r>
          </w:p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</w:p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</w:p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24-28.11.18 г</w:t>
            </w:r>
          </w:p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</w:p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09-13.02.19 г</w:t>
            </w:r>
          </w:p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</w:p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05-09.04.19 г</w:t>
            </w:r>
          </w:p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</w:p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</w:p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</w:t>
            </w:r>
          </w:p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МС и МО</w:t>
            </w:r>
          </w:p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</w:p>
        </w:tc>
      </w:tr>
      <w:tr w:rsidR="00254A3C" w:rsidTr="00EF25DC">
        <w:tc>
          <w:tcPr>
            <w:tcW w:w="540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104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науки. Проведение школьного тура Интеллектуального марафона.</w:t>
            </w:r>
          </w:p>
        </w:tc>
        <w:tc>
          <w:tcPr>
            <w:tcW w:w="2694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19-23.04.19 г</w:t>
            </w:r>
          </w:p>
        </w:tc>
        <w:tc>
          <w:tcPr>
            <w:tcW w:w="2409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Справка. Совещание при завуче</w:t>
            </w:r>
          </w:p>
        </w:tc>
      </w:tr>
      <w:tr w:rsidR="00254A3C" w:rsidTr="00EF25DC">
        <w:tc>
          <w:tcPr>
            <w:tcW w:w="540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10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и обновление Электронного банка </w:t>
            </w:r>
            <w:proofErr w:type="spellStart"/>
            <w:r>
              <w:rPr>
                <w:sz w:val="24"/>
                <w:szCs w:val="24"/>
              </w:rPr>
              <w:t>КИМов</w:t>
            </w:r>
            <w:proofErr w:type="spellEnd"/>
          </w:p>
        </w:tc>
        <w:tc>
          <w:tcPr>
            <w:tcW w:w="2694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409" w:type="dxa"/>
          </w:tcPr>
          <w:p w:rsidR="00254A3C" w:rsidRPr="004E14AA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Электронные банки </w:t>
            </w:r>
            <w:proofErr w:type="spellStart"/>
            <w:r>
              <w:rPr>
                <w:sz w:val="24"/>
                <w:szCs w:val="24"/>
              </w:rPr>
              <w:t>КИМов</w:t>
            </w:r>
            <w:proofErr w:type="spellEnd"/>
            <w:r>
              <w:rPr>
                <w:sz w:val="24"/>
                <w:szCs w:val="24"/>
              </w:rPr>
              <w:t xml:space="preserve"> по предметам</w:t>
            </w:r>
          </w:p>
        </w:tc>
      </w:tr>
      <w:tr w:rsidR="00254A3C" w:rsidTr="00EF25DC">
        <w:tc>
          <w:tcPr>
            <w:tcW w:w="540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104" w:type="dxa"/>
          </w:tcPr>
          <w:p w:rsidR="00254A3C" w:rsidRDefault="00254A3C" w:rsidP="00BD4A1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проведение итоговых контрольных работ по окончании учебного года и государственной итоговой аттестации</w:t>
            </w:r>
          </w:p>
        </w:tc>
        <w:tc>
          <w:tcPr>
            <w:tcW w:w="2694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03.05-30.05.19 г</w:t>
            </w:r>
          </w:p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25.05-20.06.19 г</w:t>
            </w:r>
          </w:p>
        </w:tc>
        <w:tc>
          <w:tcPr>
            <w:tcW w:w="2409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МС, МО</w:t>
            </w:r>
          </w:p>
        </w:tc>
      </w:tr>
      <w:tr w:rsidR="00254A3C" w:rsidTr="00EF25DC">
        <w:tc>
          <w:tcPr>
            <w:tcW w:w="540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104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итогов 2018-2019 учебного года и составление перспективного плана работы на 2019-2020 учебный год</w:t>
            </w:r>
          </w:p>
        </w:tc>
        <w:tc>
          <w:tcPr>
            <w:tcW w:w="2694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Май-июнь</w:t>
            </w:r>
          </w:p>
        </w:tc>
        <w:tc>
          <w:tcPr>
            <w:tcW w:w="2409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МС, МО</w:t>
            </w:r>
          </w:p>
        </w:tc>
      </w:tr>
      <w:tr w:rsidR="00254A3C" w:rsidTr="00EF25DC">
        <w:tc>
          <w:tcPr>
            <w:tcW w:w="540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104" w:type="dxa"/>
          </w:tcPr>
          <w:p w:rsidR="00254A3C" w:rsidRDefault="00EF25DC" w:rsidP="00803DF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Итоги работы </w:t>
            </w:r>
            <w:r w:rsidR="00254A3C">
              <w:rPr>
                <w:sz w:val="24"/>
                <w:szCs w:val="24"/>
              </w:rPr>
              <w:t xml:space="preserve"> по реализации ФГОС</w:t>
            </w:r>
          </w:p>
        </w:tc>
        <w:tc>
          <w:tcPr>
            <w:tcW w:w="2694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Май-июнь</w:t>
            </w:r>
          </w:p>
        </w:tc>
        <w:tc>
          <w:tcPr>
            <w:tcW w:w="2409" w:type="dxa"/>
          </w:tcPr>
          <w:p w:rsidR="00254A3C" w:rsidRDefault="00254A3C" w:rsidP="005C15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Протоколы МС, МО</w:t>
            </w:r>
          </w:p>
        </w:tc>
      </w:tr>
    </w:tbl>
    <w:p w:rsidR="00080AA9" w:rsidRPr="004E14AA" w:rsidRDefault="00080AA9" w:rsidP="00080A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BC1" w:rsidRDefault="00440BC1" w:rsidP="00440BC1">
      <w:pPr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</w:t>
      </w:r>
      <w:r w:rsidR="008C1A7E">
        <w:rPr>
          <w:rStyle w:val="33"/>
          <w:rFonts w:eastAsiaTheme="minorEastAsia"/>
          <w:sz w:val="24"/>
          <w:szCs w:val="24"/>
        </w:rPr>
        <w:t xml:space="preserve">  </w:t>
      </w:r>
      <w:r>
        <w:rPr>
          <w:rStyle w:val="33"/>
          <w:rFonts w:eastAsiaTheme="minorEastAsia"/>
          <w:sz w:val="24"/>
          <w:szCs w:val="24"/>
        </w:rPr>
        <w:t xml:space="preserve"> </w:t>
      </w:r>
      <w:r w:rsidRPr="00D80115">
        <w:rPr>
          <w:rStyle w:val="33"/>
          <w:rFonts w:eastAsiaTheme="minorEastAsia"/>
          <w:sz w:val="24"/>
          <w:szCs w:val="24"/>
        </w:rPr>
        <w:t xml:space="preserve">Подведение итогов и обсуждение результатов мероприятий осуществляются в следующих формах: совещания при директоре, </w:t>
      </w:r>
      <w:r>
        <w:rPr>
          <w:rStyle w:val="33"/>
          <w:rFonts w:eastAsiaTheme="minorEastAsia"/>
          <w:sz w:val="24"/>
          <w:szCs w:val="24"/>
        </w:rPr>
        <w:t xml:space="preserve">совещании при заместителе директора, </w:t>
      </w:r>
      <w:r w:rsidRPr="00D80115">
        <w:rPr>
          <w:rStyle w:val="33"/>
          <w:rFonts w:eastAsiaTheme="minorEastAsia"/>
          <w:sz w:val="24"/>
          <w:szCs w:val="24"/>
        </w:rPr>
        <w:t>заседания педагогического и методического советов, в виде решений педагогического совета, размещённых на сайте презентаций, приказов, инструкций, рекомендаций, резолюций и т. д.</w:t>
      </w:r>
    </w:p>
    <w:p w:rsidR="00440BC1" w:rsidRPr="00364680" w:rsidRDefault="00440BC1" w:rsidP="00440BC1">
      <w:pPr>
        <w:jc w:val="both"/>
        <w:rPr>
          <w:sz w:val="24"/>
          <w:szCs w:val="24"/>
        </w:rPr>
      </w:pPr>
      <w:r w:rsidRPr="00364680">
        <w:rPr>
          <w:rStyle w:val="33"/>
          <w:rFonts w:eastAsiaTheme="minorEastAsia"/>
          <w:sz w:val="24"/>
          <w:szCs w:val="24"/>
        </w:rPr>
        <w:t xml:space="preserve">     </w:t>
      </w:r>
      <w:r w:rsidR="00EF25DC">
        <w:rPr>
          <w:rStyle w:val="FontStyle36"/>
          <w:sz w:val="24"/>
          <w:szCs w:val="24"/>
        </w:rPr>
        <w:t>Лицей</w:t>
      </w:r>
      <w:r w:rsidR="00EF25DC">
        <w:rPr>
          <w:rFonts w:ascii="Times New Roman" w:hAnsi="Times New Roman" w:cs="Times New Roman"/>
          <w:sz w:val="24"/>
          <w:szCs w:val="24"/>
        </w:rPr>
        <w:t xml:space="preserve">  участвует в </w:t>
      </w:r>
      <w:proofErr w:type="gramStart"/>
      <w:r w:rsidR="00EF25DC">
        <w:rPr>
          <w:rFonts w:ascii="Times New Roman" w:hAnsi="Times New Roman" w:cs="Times New Roman"/>
          <w:sz w:val="24"/>
          <w:szCs w:val="24"/>
        </w:rPr>
        <w:t>проведении</w:t>
      </w:r>
      <w:proofErr w:type="gramEnd"/>
      <w:r w:rsidR="00EF25DC">
        <w:rPr>
          <w:rFonts w:ascii="Times New Roman" w:hAnsi="Times New Roman" w:cs="Times New Roman"/>
          <w:sz w:val="24"/>
          <w:szCs w:val="24"/>
        </w:rPr>
        <w:t xml:space="preserve"> </w:t>
      </w:r>
      <w:r w:rsidRPr="00364680">
        <w:rPr>
          <w:rFonts w:ascii="Times New Roman" w:hAnsi="Times New Roman" w:cs="Times New Roman"/>
          <w:sz w:val="24"/>
          <w:szCs w:val="24"/>
        </w:rPr>
        <w:t xml:space="preserve"> как на школьном уровне, так и на муниципальном уровне, в комплексных мониторинговых исследованиях резул</w:t>
      </w:r>
      <w:r w:rsidR="00D74D35">
        <w:rPr>
          <w:rFonts w:ascii="Times New Roman" w:hAnsi="Times New Roman" w:cs="Times New Roman"/>
          <w:sz w:val="24"/>
          <w:szCs w:val="24"/>
        </w:rPr>
        <w:t>ьтатов образовательной деятельности</w:t>
      </w:r>
      <w:r w:rsidRPr="00364680">
        <w:rPr>
          <w:rFonts w:ascii="Times New Roman" w:hAnsi="Times New Roman" w:cs="Times New Roman"/>
          <w:sz w:val="24"/>
          <w:szCs w:val="24"/>
        </w:rPr>
        <w:t xml:space="preserve"> и эффективности инноваций. </w:t>
      </w:r>
    </w:p>
    <w:p w:rsidR="00440BC1" w:rsidRPr="008C1A7E" w:rsidRDefault="00440BC1" w:rsidP="00440BC1">
      <w:pPr>
        <w:pStyle w:val="a8"/>
        <w:spacing w:line="276" w:lineRule="auto"/>
        <w:jc w:val="both"/>
        <w:rPr>
          <w:rStyle w:val="2f5"/>
          <w:spacing w:val="0"/>
          <w:sz w:val="24"/>
          <w:szCs w:val="24"/>
        </w:rPr>
      </w:pPr>
      <w:r>
        <w:t xml:space="preserve">   </w:t>
      </w:r>
      <w:r w:rsidRPr="002D5EB8">
        <w:rPr>
          <w:sz w:val="24"/>
          <w:szCs w:val="24"/>
        </w:rPr>
        <w:t xml:space="preserve">Для достижения результатов </w:t>
      </w:r>
      <w:r w:rsidR="002D5EB8">
        <w:rPr>
          <w:sz w:val="24"/>
          <w:szCs w:val="24"/>
        </w:rPr>
        <w:t>образовательной программы среднего общего образования</w:t>
      </w:r>
      <w:r w:rsidRPr="002D5EB8">
        <w:rPr>
          <w:sz w:val="24"/>
          <w:szCs w:val="24"/>
        </w:rPr>
        <w:t xml:space="preserve"> в ходе её реализации проводится оценка качества и результативности деятельности педагогических работников с целью коррекции их деятельности, а также определения стимулирующей части фонда оплаты труда. </w:t>
      </w:r>
      <w:r w:rsidRPr="002D5EB8">
        <w:rPr>
          <w:rStyle w:val="a7"/>
          <w:sz w:val="24"/>
          <w:szCs w:val="24"/>
        </w:rPr>
        <w:t xml:space="preserve">Критерии </w:t>
      </w:r>
      <w:proofErr w:type="gramStart"/>
      <w:r w:rsidRPr="002D5EB8">
        <w:rPr>
          <w:rStyle w:val="a7"/>
          <w:sz w:val="24"/>
          <w:szCs w:val="24"/>
        </w:rPr>
        <w:t xml:space="preserve">оценки результативности деятельности педагогических </w:t>
      </w:r>
      <w:r w:rsidRPr="002D5EB8">
        <w:rPr>
          <w:rStyle w:val="a7"/>
          <w:sz w:val="24"/>
          <w:szCs w:val="24"/>
        </w:rPr>
        <w:lastRenderedPageBreak/>
        <w:t>работников</w:t>
      </w:r>
      <w:r w:rsidR="00EF25DC">
        <w:rPr>
          <w:rStyle w:val="a7"/>
          <w:sz w:val="24"/>
          <w:szCs w:val="24"/>
        </w:rPr>
        <w:t xml:space="preserve"> лицея</w:t>
      </w:r>
      <w:proofErr w:type="gramEnd"/>
      <w:r w:rsidRPr="002D5EB8">
        <w:rPr>
          <w:rStyle w:val="FontStyle36"/>
          <w:sz w:val="24"/>
          <w:szCs w:val="24"/>
        </w:rPr>
        <w:t xml:space="preserve"> </w:t>
      </w:r>
      <w:r w:rsidRPr="002D5EB8">
        <w:rPr>
          <w:sz w:val="24"/>
          <w:szCs w:val="24"/>
        </w:rPr>
        <w:t>прописаны в Положении о распределении стимулирующей части фонда оплаты труда.</w:t>
      </w:r>
    </w:p>
    <w:p w:rsidR="002D5EB8" w:rsidRDefault="002D5EB8" w:rsidP="002D5EB8">
      <w:pPr>
        <w:pStyle w:val="afffff"/>
        <w:shd w:val="clear" w:color="auto" w:fill="auto"/>
        <w:spacing w:line="278" w:lineRule="exact"/>
        <w:rPr>
          <w:rStyle w:val="2f5"/>
          <w:rFonts w:eastAsiaTheme="minorEastAsia"/>
          <w:b w:val="0"/>
          <w:bCs w:val="0"/>
          <w:sz w:val="24"/>
          <w:szCs w:val="24"/>
          <w:u w:val="single"/>
        </w:rPr>
      </w:pPr>
    </w:p>
    <w:p w:rsidR="00440BC1" w:rsidRPr="002D5EB8" w:rsidRDefault="00440BC1" w:rsidP="002D5EB8">
      <w:pPr>
        <w:pStyle w:val="afffff"/>
        <w:shd w:val="clear" w:color="auto" w:fill="auto"/>
        <w:spacing w:line="278" w:lineRule="exact"/>
        <w:jc w:val="center"/>
        <w:rPr>
          <w:b w:val="0"/>
          <w:sz w:val="24"/>
          <w:szCs w:val="24"/>
        </w:rPr>
      </w:pPr>
      <w:r w:rsidRPr="002D5EB8">
        <w:rPr>
          <w:rStyle w:val="0pt0"/>
          <w:b/>
          <w:sz w:val="24"/>
          <w:szCs w:val="24"/>
        </w:rPr>
        <w:t>Аналитическая таблица для оценки базовых компетентностей педагогов</w:t>
      </w:r>
    </w:p>
    <w:p w:rsidR="00440BC1" w:rsidRPr="002D5EB8" w:rsidRDefault="00440BC1" w:rsidP="00440BC1">
      <w:pPr>
        <w:pStyle w:val="100"/>
        <w:shd w:val="clear" w:color="auto" w:fill="auto"/>
        <w:tabs>
          <w:tab w:val="left" w:pos="618"/>
        </w:tabs>
        <w:ind w:left="460" w:firstLine="0"/>
        <w:jc w:val="left"/>
        <w:rPr>
          <w:sz w:val="24"/>
          <w:szCs w:val="24"/>
        </w:rPr>
      </w:pPr>
    </w:p>
    <w:tbl>
      <w:tblPr>
        <w:tblStyle w:val="aff1"/>
        <w:tblW w:w="0" w:type="auto"/>
        <w:tblInd w:w="-318" w:type="dxa"/>
        <w:tblLayout w:type="fixed"/>
        <w:tblLook w:val="04A0"/>
      </w:tblPr>
      <w:tblGrid>
        <w:gridCol w:w="1222"/>
        <w:gridCol w:w="55"/>
        <w:gridCol w:w="2051"/>
        <w:gridCol w:w="75"/>
        <w:gridCol w:w="3402"/>
        <w:gridCol w:w="62"/>
        <w:gridCol w:w="3022"/>
      </w:tblGrid>
      <w:tr w:rsidR="00440BC1" w:rsidTr="006D36E2">
        <w:tc>
          <w:tcPr>
            <w:tcW w:w="1222" w:type="dxa"/>
          </w:tcPr>
          <w:p w:rsidR="00440BC1" w:rsidRPr="00BE352C" w:rsidRDefault="00440BC1" w:rsidP="006D36E2">
            <w:pPr>
              <w:pStyle w:val="100"/>
              <w:shd w:val="clear" w:color="auto" w:fill="auto"/>
              <w:spacing w:after="60" w:line="210" w:lineRule="exact"/>
              <w:ind w:left="120" w:firstLine="0"/>
              <w:jc w:val="left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№</w:t>
            </w:r>
          </w:p>
          <w:p w:rsidR="00440BC1" w:rsidRPr="00BE352C" w:rsidRDefault="00440BC1" w:rsidP="006D36E2">
            <w:pPr>
              <w:pStyle w:val="100"/>
              <w:shd w:val="clear" w:color="auto" w:fill="auto"/>
              <w:spacing w:before="60" w:line="210" w:lineRule="exact"/>
              <w:ind w:left="120" w:firstLine="0"/>
              <w:jc w:val="left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BE352C">
              <w:rPr>
                <w:rStyle w:val="105pt0pt"/>
                <w:sz w:val="24"/>
                <w:szCs w:val="24"/>
              </w:rPr>
              <w:t>п</w:t>
            </w:r>
            <w:proofErr w:type="spellEnd"/>
            <w:proofErr w:type="gramEnd"/>
            <w:r w:rsidRPr="00BE352C">
              <w:rPr>
                <w:rStyle w:val="105pt0pt"/>
                <w:sz w:val="24"/>
                <w:szCs w:val="24"/>
              </w:rPr>
              <w:t>/</w:t>
            </w:r>
            <w:proofErr w:type="spellStart"/>
            <w:r w:rsidRPr="00BE352C">
              <w:rPr>
                <w:rStyle w:val="105pt0pt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06" w:type="dxa"/>
            <w:gridSpan w:val="2"/>
          </w:tcPr>
          <w:p w:rsidR="00440BC1" w:rsidRPr="00BE352C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Базовые</w:t>
            </w:r>
          </w:p>
          <w:p w:rsidR="00440BC1" w:rsidRPr="00BE352C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компетентности</w:t>
            </w:r>
          </w:p>
          <w:p w:rsidR="00440BC1" w:rsidRPr="00BE352C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педагога</w:t>
            </w:r>
          </w:p>
        </w:tc>
        <w:tc>
          <w:tcPr>
            <w:tcW w:w="3539" w:type="dxa"/>
            <w:gridSpan w:val="3"/>
          </w:tcPr>
          <w:p w:rsidR="00440BC1" w:rsidRPr="00BE352C" w:rsidRDefault="00440BC1" w:rsidP="006D36E2">
            <w:pPr>
              <w:pStyle w:val="100"/>
              <w:shd w:val="clear" w:color="auto" w:fill="auto"/>
              <w:spacing w:after="60" w:line="210" w:lineRule="exact"/>
              <w:ind w:firstLine="0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Характеристики</w:t>
            </w:r>
          </w:p>
          <w:p w:rsidR="00440BC1" w:rsidRPr="00BE352C" w:rsidRDefault="00440BC1" w:rsidP="006D36E2">
            <w:pPr>
              <w:pStyle w:val="100"/>
              <w:shd w:val="clear" w:color="auto" w:fill="auto"/>
              <w:spacing w:before="60" w:line="210" w:lineRule="exact"/>
              <w:ind w:firstLine="0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компетентностей</w:t>
            </w:r>
          </w:p>
        </w:tc>
        <w:tc>
          <w:tcPr>
            <w:tcW w:w="3022" w:type="dxa"/>
          </w:tcPr>
          <w:p w:rsidR="00440BC1" w:rsidRPr="00BE352C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Показатели оценки компетентности</w:t>
            </w:r>
          </w:p>
        </w:tc>
      </w:tr>
      <w:tr w:rsidR="00440BC1" w:rsidTr="006D36E2">
        <w:tc>
          <w:tcPr>
            <w:tcW w:w="9889" w:type="dxa"/>
            <w:gridSpan w:val="7"/>
          </w:tcPr>
          <w:p w:rsidR="00440BC1" w:rsidRDefault="00440BC1" w:rsidP="006D36E2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Личностные качества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0"/>
                <w:rFonts w:eastAsia="Arial Unicode MS"/>
              </w:rPr>
              <w:t>1.1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Вера в силы 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возможности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обучающихся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Данная компетентность является выражением гуманистической позиции педагога. Она отражает основную задачу педагога — раскрывать потенциальные возможности </w:t>
            </w:r>
            <w:proofErr w:type="gramStart"/>
            <w:r>
              <w:rPr>
                <w:rStyle w:val="105pt0pt0"/>
                <w:rFonts w:eastAsia="Arial Unicode MS"/>
              </w:rPr>
              <w:t>обучающихся</w:t>
            </w:r>
            <w:proofErr w:type="gramEnd"/>
            <w:r>
              <w:rPr>
                <w:rStyle w:val="105pt0pt0"/>
                <w:rFonts w:eastAsia="Arial Unicode MS"/>
              </w:rPr>
              <w:t xml:space="preserve">. Данная компетентность определяет позицию педагога в отношении успехов обучающихся. Вера в силы и возможности </w:t>
            </w:r>
            <w:proofErr w:type="gramStart"/>
            <w:r>
              <w:rPr>
                <w:rStyle w:val="105pt0pt0"/>
                <w:rFonts w:eastAsia="Arial Unicode MS"/>
              </w:rPr>
              <w:t>обучающихся</w:t>
            </w:r>
            <w:proofErr w:type="gramEnd"/>
            <w:r>
              <w:rPr>
                <w:rStyle w:val="105pt0pt0"/>
                <w:rFonts w:eastAsia="Arial Unicode MS"/>
              </w:rPr>
              <w:t xml:space="preserve"> снимает обвинительную позицию в отношении обучающегося, свидетельствует о готовности поддерживать ученика, искать пути и методы, отслеживающие успешность его деятельности. Вера в силы и возможности ученика есть отражение любви к </w:t>
            </w:r>
            <w:proofErr w:type="gramStart"/>
            <w:r>
              <w:rPr>
                <w:rStyle w:val="105pt0pt0"/>
                <w:rFonts w:eastAsia="Arial Unicode MS"/>
              </w:rPr>
              <w:t>обучающемуся</w:t>
            </w:r>
            <w:proofErr w:type="gramEnd"/>
            <w:r>
              <w:rPr>
                <w:rStyle w:val="105pt0pt0"/>
                <w:rFonts w:eastAsia="Arial Unicode MS"/>
              </w:rPr>
              <w:t>. Можно сказать, что любить ребёнка — значит верить в его возможности, создавать условия для разворачивания этих сил в образовательной деятельности</w:t>
            </w:r>
          </w:p>
        </w:tc>
        <w:tc>
          <w:tcPr>
            <w:tcW w:w="3022" w:type="dxa"/>
          </w:tcPr>
          <w:p w:rsidR="00440BC1" w:rsidRDefault="00440BC1" w:rsidP="006F7E64">
            <w:pPr>
              <w:pStyle w:val="100"/>
              <w:numPr>
                <w:ilvl w:val="0"/>
                <w:numId w:val="55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Умение создавать ситуацию успеха для </w:t>
            </w:r>
            <w:proofErr w:type="gramStart"/>
            <w:r>
              <w:rPr>
                <w:rStyle w:val="105pt0pt0"/>
                <w:rFonts w:eastAsia="Arial Unicode MS"/>
              </w:rPr>
              <w:t>обучающихся</w:t>
            </w:r>
            <w:proofErr w:type="gramEnd"/>
            <w:r>
              <w:rPr>
                <w:rStyle w:val="105pt0pt0"/>
                <w:rFonts w:eastAsia="Arial Unicode MS"/>
              </w:rPr>
              <w:t>;</w:t>
            </w:r>
          </w:p>
          <w:p w:rsidR="00440BC1" w:rsidRDefault="00440BC1" w:rsidP="006F7E64">
            <w:pPr>
              <w:pStyle w:val="100"/>
              <w:numPr>
                <w:ilvl w:val="0"/>
                <w:numId w:val="55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осуществлять грамотное педагогическое оценивание, мобилизующее академическую активность;</w:t>
            </w:r>
          </w:p>
          <w:p w:rsidR="00440BC1" w:rsidRDefault="00440BC1" w:rsidP="006F7E64">
            <w:pPr>
              <w:pStyle w:val="100"/>
              <w:numPr>
                <w:ilvl w:val="0"/>
                <w:numId w:val="55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находить положительные стороны у каждого обучающегося, строить образовательный процесс с опорой на эти стороны, поддерживать позитивные силы развития;</w:t>
            </w:r>
          </w:p>
          <w:p w:rsidR="00440BC1" w:rsidRDefault="00440BC1" w:rsidP="006F7E64">
            <w:pPr>
              <w:pStyle w:val="100"/>
              <w:numPr>
                <w:ilvl w:val="0"/>
                <w:numId w:val="55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разрабатывать индивидуально ориентированные образовательные проекты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0"/>
                <w:rFonts w:eastAsia="Arial Unicode MS"/>
              </w:rPr>
              <w:t>1.2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Интерес </w:t>
            </w:r>
            <w:proofErr w:type="gramStart"/>
            <w:r>
              <w:rPr>
                <w:rStyle w:val="105pt0pt0"/>
                <w:rFonts w:eastAsia="Arial Unicode MS"/>
              </w:rPr>
              <w:t>к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внутреннему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миру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обучающихся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Интерес к внутреннему миру обучающихся предполагает не просто знание их индивидуальных и возрастных особенностей, но и выстраивание всей педагогической деятельности с опорой на индивидуальные особенности обучающихся. Данная компетентность определяет все аспекты педагогической деятельности</w:t>
            </w:r>
          </w:p>
        </w:tc>
        <w:tc>
          <w:tcPr>
            <w:tcW w:w="302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Умение составить устную и письменную характеристику обучающегося, отражающую разные аспекты его внутреннего мира;</w:t>
            </w:r>
            <w:proofErr w:type="gramEnd"/>
          </w:p>
          <w:p w:rsidR="00440BC1" w:rsidRDefault="00440BC1" w:rsidP="006F7E64">
            <w:pPr>
              <w:pStyle w:val="100"/>
              <w:numPr>
                <w:ilvl w:val="0"/>
                <w:numId w:val="56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выяснить индивидуальные предпочтения (индивидуальные образовательные потребности), возможности ученика, трудности, с которыми он сталкивается;</w:t>
            </w:r>
          </w:p>
          <w:p w:rsidR="00440BC1" w:rsidRDefault="00440BC1" w:rsidP="006F7E64">
            <w:pPr>
              <w:pStyle w:val="100"/>
              <w:numPr>
                <w:ilvl w:val="0"/>
                <w:numId w:val="56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умение построить индивидуализированную образовательную программу; умение показать личностный смысл обучения с учётом индивидуальных характеристик внутреннего мира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1.3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Открытость к принятию других позиций, точек зрения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(</w:t>
            </w:r>
            <w:proofErr w:type="spellStart"/>
            <w:r>
              <w:rPr>
                <w:rStyle w:val="105pt0pt0"/>
                <w:rFonts w:eastAsia="Arial Unicode MS"/>
              </w:rPr>
              <w:t>неидеологизи</w:t>
            </w:r>
            <w:proofErr w:type="spellEnd"/>
            <w:r>
              <w:rPr>
                <w:rStyle w:val="105pt0pt0"/>
                <w:rFonts w:eastAsia="Arial Unicode MS"/>
              </w:rPr>
              <w:t>-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spellStart"/>
            <w:r>
              <w:rPr>
                <w:rStyle w:val="105pt0pt0"/>
                <w:rFonts w:eastAsia="Arial Unicode MS"/>
              </w:rPr>
              <w:t>рованное</w:t>
            </w:r>
            <w:proofErr w:type="spell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мышление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педагога)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Открытость к принятию других позиций и точек зрения предполагает, что педагог не считает свою точку зрения единственно правильной. Он интересуется мнением других и готов их поддерживать в случаях достаточной аргументации. Педагог готов гибко реагировать на </w:t>
            </w:r>
            <w:proofErr w:type="gramStart"/>
            <w:r>
              <w:rPr>
                <w:rStyle w:val="105pt0pt0"/>
                <w:rFonts w:eastAsia="Arial Unicode MS"/>
              </w:rPr>
              <w:t>высказывания</w:t>
            </w:r>
            <w:proofErr w:type="gramEnd"/>
            <w:r>
              <w:rPr>
                <w:rStyle w:val="105pt0pt0"/>
                <w:rFonts w:eastAsia="Arial Unicode MS"/>
              </w:rPr>
              <w:t xml:space="preserve"> обучающегося, включая изменение собственной позиции</w:t>
            </w:r>
          </w:p>
        </w:tc>
        <w:tc>
          <w:tcPr>
            <w:tcW w:w="3022" w:type="dxa"/>
          </w:tcPr>
          <w:p w:rsidR="00440BC1" w:rsidRDefault="00440BC1" w:rsidP="006F7E64">
            <w:pPr>
              <w:pStyle w:val="100"/>
              <w:numPr>
                <w:ilvl w:val="0"/>
                <w:numId w:val="57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Убеждённость, что истина может быть не одна;</w:t>
            </w:r>
          </w:p>
          <w:p w:rsidR="00440BC1" w:rsidRDefault="00440BC1" w:rsidP="006F7E64">
            <w:pPr>
              <w:pStyle w:val="100"/>
              <w:numPr>
                <w:ilvl w:val="0"/>
                <w:numId w:val="57"/>
              </w:numPr>
              <w:shd w:val="clear" w:color="auto" w:fill="auto"/>
              <w:tabs>
                <w:tab w:val="left" w:pos="312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интерес к мнениям и позициям других;</w:t>
            </w:r>
          </w:p>
          <w:p w:rsidR="00440BC1" w:rsidRDefault="00440BC1" w:rsidP="006F7E64">
            <w:pPr>
              <w:pStyle w:val="100"/>
              <w:numPr>
                <w:ilvl w:val="0"/>
                <w:numId w:val="57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учёт других точек зрения в процессе оценивания обучающихся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  <w:rFonts w:eastAsia="Arial Unicode MS"/>
              </w:rPr>
              <w:t>1.4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Общая культура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Определяет характер и стиль педагогической деятельности. Заключается в знаниях педагога об основных формах материальной и духовной жизни человека. Во многом определяет успешность педагогического общения, позицию педагога в глазах обучающихся</w:t>
            </w:r>
          </w:p>
        </w:tc>
        <w:tc>
          <w:tcPr>
            <w:tcW w:w="3022" w:type="dxa"/>
          </w:tcPr>
          <w:p w:rsidR="00440BC1" w:rsidRDefault="00440BC1" w:rsidP="006F7E64">
            <w:pPr>
              <w:pStyle w:val="100"/>
              <w:numPr>
                <w:ilvl w:val="0"/>
                <w:numId w:val="58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Ориентация в основных сферах материальной и духовной жизни;</w:t>
            </w:r>
          </w:p>
          <w:p w:rsidR="00440BC1" w:rsidRDefault="00440BC1" w:rsidP="006F7E64">
            <w:pPr>
              <w:pStyle w:val="100"/>
              <w:numPr>
                <w:ilvl w:val="0"/>
                <w:numId w:val="58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материальных и духовных интересов молодёжи;</w:t>
            </w:r>
          </w:p>
          <w:p w:rsidR="00440BC1" w:rsidRDefault="00440BC1" w:rsidP="006F7E64">
            <w:pPr>
              <w:pStyle w:val="100"/>
              <w:numPr>
                <w:ilvl w:val="0"/>
                <w:numId w:val="58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возможность продемонстрировать свои достижения;</w:t>
            </w:r>
          </w:p>
          <w:p w:rsidR="00440BC1" w:rsidRDefault="00440BC1" w:rsidP="006F7E64">
            <w:pPr>
              <w:pStyle w:val="100"/>
              <w:numPr>
                <w:ilvl w:val="0"/>
                <w:numId w:val="58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руководство кружками и секциями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  <w:rFonts w:eastAsia="Arial Unicode MS"/>
              </w:rPr>
              <w:t>1.5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after="60"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Эмоциональная</w:t>
            </w:r>
          </w:p>
          <w:p w:rsidR="00440BC1" w:rsidRDefault="00440BC1" w:rsidP="006D36E2">
            <w:pPr>
              <w:pStyle w:val="100"/>
              <w:shd w:val="clear" w:color="auto" w:fill="auto"/>
              <w:spacing w:before="60"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устойчивость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Определяет характер отношений в учебном процессе, особенно в ситуациях конфликта. Способствует сохранению объективности оценки </w:t>
            </w:r>
            <w:proofErr w:type="gramStart"/>
            <w:r>
              <w:rPr>
                <w:rStyle w:val="105pt0pt0"/>
                <w:rFonts w:eastAsia="Arial Unicode MS"/>
              </w:rPr>
              <w:t>обучающихся</w:t>
            </w:r>
            <w:proofErr w:type="gramEnd"/>
            <w:r>
              <w:rPr>
                <w:rStyle w:val="105pt0pt0"/>
                <w:rFonts w:eastAsia="Arial Unicode MS"/>
              </w:rPr>
              <w:t>. Определяет эффективность владения классом</w:t>
            </w:r>
          </w:p>
        </w:tc>
        <w:tc>
          <w:tcPr>
            <w:tcW w:w="3022" w:type="dxa"/>
          </w:tcPr>
          <w:p w:rsidR="00440BC1" w:rsidRDefault="00440BC1" w:rsidP="006F7E64">
            <w:pPr>
              <w:pStyle w:val="100"/>
              <w:numPr>
                <w:ilvl w:val="0"/>
                <w:numId w:val="59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 трудных ситуациях педагог сохраняет спокойствие;</w:t>
            </w:r>
          </w:p>
          <w:p w:rsidR="00440BC1" w:rsidRDefault="00440BC1" w:rsidP="006F7E64">
            <w:pPr>
              <w:pStyle w:val="100"/>
              <w:numPr>
                <w:ilvl w:val="0"/>
                <w:numId w:val="59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эмоциональный конфликт не влияет на объективность оценки;</w:t>
            </w:r>
          </w:p>
          <w:p w:rsidR="00440BC1" w:rsidRDefault="00440BC1" w:rsidP="006F7E64">
            <w:pPr>
              <w:pStyle w:val="100"/>
              <w:numPr>
                <w:ilvl w:val="0"/>
                <w:numId w:val="59"/>
              </w:numPr>
              <w:shd w:val="clear" w:color="auto" w:fill="auto"/>
              <w:tabs>
                <w:tab w:val="left" w:pos="312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педагог не стремится избежать эмоционально напряжённых ситуаций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  <w:rFonts w:eastAsia="Arial Unicode MS"/>
              </w:rPr>
              <w:t>1.6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Позитивная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направленность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на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>педагогическую деятельность. Уверенность в себе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В основе данной компетентности лежит вера в собственные силы, собственную эффективность. Способствует позитивным отношениям с коллегами и обучающимися. Определяет </w:t>
            </w:r>
            <w:r>
              <w:rPr>
                <w:rStyle w:val="105pt0pt0"/>
                <w:rFonts w:eastAsia="Arial Unicode MS"/>
              </w:rPr>
              <w:lastRenderedPageBreak/>
              <w:t>позитивную направленность на педагогическую деятельность</w:t>
            </w:r>
          </w:p>
        </w:tc>
        <w:tc>
          <w:tcPr>
            <w:tcW w:w="3022" w:type="dxa"/>
          </w:tcPr>
          <w:p w:rsidR="00440BC1" w:rsidRDefault="00440BC1" w:rsidP="006F7E64">
            <w:pPr>
              <w:pStyle w:val="100"/>
              <w:numPr>
                <w:ilvl w:val="0"/>
                <w:numId w:val="60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Осознание целей и ценностей педагогической деятельности;</w:t>
            </w:r>
          </w:p>
          <w:p w:rsidR="00440BC1" w:rsidRDefault="00440BC1" w:rsidP="006F7E64">
            <w:pPr>
              <w:pStyle w:val="100"/>
              <w:numPr>
                <w:ilvl w:val="0"/>
                <w:numId w:val="60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позитивное настроение;</w:t>
            </w:r>
          </w:p>
          <w:p w:rsidR="00440BC1" w:rsidRDefault="00440BC1" w:rsidP="006F7E64">
            <w:pPr>
              <w:pStyle w:val="100"/>
              <w:numPr>
                <w:ilvl w:val="0"/>
                <w:numId w:val="60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желание работать;</w:t>
            </w:r>
          </w:p>
          <w:p w:rsidR="00440BC1" w:rsidRDefault="00440BC1" w:rsidP="006F7E64">
            <w:pPr>
              <w:pStyle w:val="100"/>
              <w:numPr>
                <w:ilvl w:val="0"/>
                <w:numId w:val="60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высокая профессиональная самооценка</w:t>
            </w:r>
          </w:p>
        </w:tc>
      </w:tr>
      <w:tr w:rsidR="00440BC1" w:rsidTr="006D36E2">
        <w:tc>
          <w:tcPr>
            <w:tcW w:w="9889" w:type="dxa"/>
            <w:gridSpan w:val="7"/>
          </w:tcPr>
          <w:p w:rsidR="00440BC1" w:rsidRDefault="00440BC1" w:rsidP="006D36E2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rStyle w:val="105pt0pt0"/>
                <w:rFonts w:eastAsia="Arial Unicode MS"/>
              </w:rPr>
              <w:lastRenderedPageBreak/>
              <w:t>2. Постановка целей и задач педагогической деятельности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2.1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Умение перевести тему урока </w:t>
            </w:r>
            <w:proofErr w:type="gramStart"/>
            <w:r>
              <w:rPr>
                <w:rStyle w:val="105pt0pt0"/>
                <w:rFonts w:eastAsia="Arial Unicode MS"/>
              </w:rPr>
              <w:t>в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педагогическую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задачу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Основная компетенция, обеспечивающая </w:t>
            </w:r>
            <w:proofErr w:type="gramStart"/>
            <w:r>
              <w:rPr>
                <w:rStyle w:val="105pt0pt0"/>
                <w:rFonts w:eastAsia="Arial Unicode MS"/>
              </w:rPr>
              <w:t>эффективное</w:t>
            </w:r>
            <w:proofErr w:type="gramEnd"/>
            <w:r>
              <w:rPr>
                <w:rStyle w:val="105pt0pt0"/>
                <w:rFonts w:eastAsia="Arial Unicode MS"/>
              </w:rPr>
              <w:t xml:space="preserve"> </w:t>
            </w:r>
            <w:proofErr w:type="spellStart"/>
            <w:r>
              <w:rPr>
                <w:rStyle w:val="105pt0pt0"/>
                <w:rFonts w:eastAsia="Arial Unicode MS"/>
              </w:rPr>
              <w:t>целеполагание</w:t>
            </w:r>
            <w:proofErr w:type="spellEnd"/>
            <w:r>
              <w:rPr>
                <w:rStyle w:val="105pt0pt0"/>
                <w:rFonts w:eastAsia="Arial Unicode MS"/>
              </w:rPr>
              <w:t xml:space="preserve"> в учебном процессе. Обеспечивает реализацию субъек</w:t>
            </w:r>
            <w:proofErr w:type="gramStart"/>
            <w:r>
              <w:rPr>
                <w:rStyle w:val="105pt0pt0"/>
                <w:rFonts w:eastAsia="Arial Unicode MS"/>
              </w:rPr>
              <w:t>т-</w:t>
            </w:r>
            <w:proofErr w:type="gramEnd"/>
            <w:r>
              <w:rPr>
                <w:rStyle w:val="105pt0pt0"/>
                <w:rFonts w:eastAsia="Arial Unicode MS"/>
              </w:rPr>
              <w:t xml:space="preserve"> субъектного подхода, ставит обучающегося в позицию субъекта деятельности, лежит в основе формирования творческой личности</w:t>
            </w:r>
          </w:p>
        </w:tc>
        <w:tc>
          <w:tcPr>
            <w:tcW w:w="3022" w:type="dxa"/>
          </w:tcPr>
          <w:p w:rsidR="00440BC1" w:rsidRDefault="00440BC1" w:rsidP="006F7E64">
            <w:pPr>
              <w:pStyle w:val="100"/>
              <w:numPr>
                <w:ilvl w:val="0"/>
                <w:numId w:val="61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образовательных стандартов и реализующих их программ;</w:t>
            </w:r>
          </w:p>
          <w:p w:rsidR="00440BC1" w:rsidRDefault="00440BC1" w:rsidP="006F7E64">
            <w:pPr>
              <w:pStyle w:val="100"/>
              <w:numPr>
                <w:ilvl w:val="0"/>
                <w:numId w:val="61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осознание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spellStart"/>
            <w:r>
              <w:rPr>
                <w:rStyle w:val="105pt0pt0"/>
                <w:rFonts w:eastAsia="Arial Unicode MS"/>
              </w:rPr>
              <w:t>нетождественности</w:t>
            </w:r>
            <w:proofErr w:type="spellEnd"/>
            <w:r>
              <w:rPr>
                <w:rStyle w:val="105pt0pt0"/>
                <w:rFonts w:eastAsia="Arial Unicode MS"/>
              </w:rPr>
              <w:t xml:space="preserve"> темы урока и цели урока;</w:t>
            </w:r>
          </w:p>
          <w:p w:rsidR="00440BC1" w:rsidRDefault="00440BC1" w:rsidP="006F7E64">
            <w:pPr>
              <w:pStyle w:val="100"/>
              <w:numPr>
                <w:ilvl w:val="0"/>
                <w:numId w:val="61"/>
              </w:numPr>
              <w:shd w:val="clear" w:color="auto" w:fill="auto"/>
              <w:tabs>
                <w:tab w:val="left" w:pos="312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владение конкретным набором способов перевода темы в задачу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2.2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>Умение ставить педагогические цели и задачи</w:t>
            </w:r>
            <w:r>
              <w:rPr>
                <w:rStyle w:val="affffd"/>
              </w:rPr>
              <w:t xml:space="preserve"> </w:t>
            </w:r>
            <w:r>
              <w:rPr>
                <w:rStyle w:val="105pt0pt0"/>
                <w:rFonts w:eastAsia="Arial Unicode MS"/>
              </w:rPr>
              <w:t xml:space="preserve">сообразно возрастным и индивидуальным особенностям </w:t>
            </w:r>
            <w:proofErr w:type="gramStart"/>
            <w:r>
              <w:rPr>
                <w:rStyle w:val="105pt0pt0"/>
                <w:rFonts w:eastAsia="Arial Unicode MS"/>
              </w:rPr>
              <w:t>обучающихся</w:t>
            </w:r>
            <w:proofErr w:type="gramEnd"/>
            <w:r>
              <w:rPr>
                <w:rStyle w:val="105pt0pt0"/>
                <w:rFonts w:eastAsia="Arial Unicode MS"/>
              </w:rPr>
              <w:t>.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Данная компетентность является конкретизацией предыдущей. Она направлена</w:t>
            </w:r>
            <w:r>
              <w:rPr>
                <w:rStyle w:val="affffd"/>
              </w:rPr>
              <w:t xml:space="preserve"> </w:t>
            </w:r>
            <w:r>
              <w:rPr>
                <w:rStyle w:val="105pt0pt0"/>
                <w:rFonts w:eastAsia="Arial Unicode MS"/>
              </w:rPr>
              <w:t>на индивидуализацию обучения и благодаря этому связана с мотивацией и общей успешностью.</w:t>
            </w:r>
          </w:p>
        </w:tc>
        <w:tc>
          <w:tcPr>
            <w:tcW w:w="3022" w:type="dxa"/>
          </w:tcPr>
          <w:p w:rsidR="00440BC1" w:rsidRDefault="00440BC1" w:rsidP="006F7E64">
            <w:pPr>
              <w:pStyle w:val="100"/>
              <w:numPr>
                <w:ilvl w:val="0"/>
                <w:numId w:val="62"/>
              </w:numPr>
              <w:shd w:val="clear" w:color="auto" w:fill="auto"/>
              <w:tabs>
                <w:tab w:val="left" w:pos="427"/>
              </w:tabs>
              <w:spacing w:line="278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возрастных особенностей обучающихся;</w:t>
            </w:r>
          </w:p>
          <w:p w:rsidR="00440BC1" w:rsidRDefault="00440BC1" w:rsidP="006F7E64">
            <w:pPr>
              <w:pStyle w:val="100"/>
              <w:numPr>
                <w:ilvl w:val="0"/>
                <w:numId w:val="62"/>
              </w:numPr>
              <w:shd w:val="clear" w:color="auto" w:fill="auto"/>
              <w:tabs>
                <w:tab w:val="left" w:pos="432"/>
              </w:tabs>
              <w:spacing w:line="278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владение методами перевода</w:t>
            </w:r>
            <w:r>
              <w:rPr>
                <w:rStyle w:val="affffd"/>
              </w:rPr>
              <w:t xml:space="preserve"> </w:t>
            </w:r>
            <w:r>
              <w:rPr>
                <w:rStyle w:val="105pt0pt0"/>
                <w:rFonts w:eastAsia="Arial Unicode MS"/>
              </w:rPr>
              <w:t>цели в учебную задачу в конкретном возрасте</w:t>
            </w:r>
          </w:p>
        </w:tc>
      </w:tr>
      <w:tr w:rsidR="00440BC1" w:rsidTr="006D36E2">
        <w:tc>
          <w:tcPr>
            <w:tcW w:w="9889" w:type="dxa"/>
            <w:gridSpan w:val="7"/>
          </w:tcPr>
          <w:p w:rsidR="00440BC1" w:rsidRDefault="00440BC1" w:rsidP="006D36E2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rStyle w:val="105pt0pt0"/>
                <w:rFonts w:eastAsia="Arial Unicode MS"/>
              </w:rPr>
              <w:t>3. Мотивация учебной деятельности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3.1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обеспечить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успех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 деятельности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 xml:space="preserve">Компетентность, позволяющая </w:t>
            </w:r>
            <w:proofErr w:type="gramStart"/>
            <w:r>
              <w:rPr>
                <w:rStyle w:val="105pt0pt0"/>
                <w:rFonts w:eastAsia="Arial Unicode MS"/>
              </w:rPr>
              <w:t>обучающемуся</w:t>
            </w:r>
            <w:proofErr w:type="gramEnd"/>
            <w:r>
              <w:rPr>
                <w:rStyle w:val="105pt0pt0"/>
                <w:rFonts w:eastAsia="Arial Unicode MS"/>
              </w:rPr>
              <w:t xml:space="preserve"> поверить в свои силы, утвердить себя в глазах окружающих, один из главных способов обеспечить позитивную мотивацию учения</w:t>
            </w:r>
          </w:p>
        </w:tc>
        <w:tc>
          <w:tcPr>
            <w:tcW w:w="3022" w:type="dxa"/>
          </w:tcPr>
          <w:p w:rsidR="00440BC1" w:rsidRDefault="00440BC1" w:rsidP="006F7E64">
            <w:pPr>
              <w:pStyle w:val="100"/>
              <w:numPr>
                <w:ilvl w:val="0"/>
                <w:numId w:val="63"/>
              </w:numPr>
              <w:shd w:val="clear" w:color="auto" w:fill="auto"/>
              <w:tabs>
                <w:tab w:val="left" w:pos="307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Знание возможностей конкретных учеников;</w:t>
            </w:r>
          </w:p>
          <w:p w:rsidR="00440BC1" w:rsidRDefault="00440BC1" w:rsidP="006F7E64">
            <w:pPr>
              <w:pStyle w:val="100"/>
              <w:numPr>
                <w:ilvl w:val="0"/>
                <w:numId w:val="63"/>
              </w:numPr>
              <w:shd w:val="clear" w:color="auto" w:fill="auto"/>
              <w:tabs>
                <w:tab w:val="left" w:pos="312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постановка учебных задач в соответствии с возможностями ученика;</w:t>
            </w:r>
          </w:p>
          <w:p w:rsidR="00440BC1" w:rsidRDefault="00440BC1" w:rsidP="006F7E64">
            <w:pPr>
              <w:pStyle w:val="100"/>
              <w:numPr>
                <w:ilvl w:val="0"/>
                <w:numId w:val="63"/>
              </w:numPr>
              <w:shd w:val="clear" w:color="auto" w:fill="auto"/>
              <w:tabs>
                <w:tab w:val="left" w:pos="307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демонстрация успехов обучающихся родителям, одноклассникам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3.2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Компетентность </w:t>
            </w:r>
            <w:proofErr w:type="gramStart"/>
            <w:r>
              <w:rPr>
                <w:rStyle w:val="105pt0pt0"/>
                <w:rFonts w:eastAsia="Arial Unicode MS"/>
              </w:rPr>
              <w:t>в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педагогическом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оценивании</w:t>
            </w:r>
            <w:proofErr w:type="gramEnd"/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Педагогическое оценивание служит реальным инструментом </w:t>
            </w:r>
            <w:proofErr w:type="gramStart"/>
            <w:r>
              <w:rPr>
                <w:rStyle w:val="105pt0pt0"/>
                <w:rFonts w:eastAsia="Arial Unicode MS"/>
              </w:rPr>
              <w:t>осознания</w:t>
            </w:r>
            <w:proofErr w:type="gramEnd"/>
            <w:r>
              <w:rPr>
                <w:rStyle w:val="105pt0pt0"/>
                <w:rFonts w:eastAsia="Arial Unicode MS"/>
              </w:rPr>
              <w:t xml:space="preserve"> обучающимся своих достижений и недоработок. Без знания своих результатов невозможно обеспечить субъектную позицию в образовании</w:t>
            </w:r>
          </w:p>
        </w:tc>
        <w:tc>
          <w:tcPr>
            <w:tcW w:w="3022" w:type="dxa"/>
          </w:tcPr>
          <w:p w:rsidR="00440BC1" w:rsidRDefault="00440BC1" w:rsidP="006F7E64">
            <w:pPr>
              <w:pStyle w:val="100"/>
              <w:numPr>
                <w:ilvl w:val="0"/>
                <w:numId w:val="64"/>
              </w:numPr>
              <w:shd w:val="clear" w:color="auto" w:fill="auto"/>
              <w:tabs>
                <w:tab w:val="left" w:pos="307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Знание многообразия педагогических оценок;</w:t>
            </w:r>
          </w:p>
          <w:p w:rsidR="00440BC1" w:rsidRDefault="00440BC1" w:rsidP="006F7E64">
            <w:pPr>
              <w:pStyle w:val="100"/>
              <w:numPr>
                <w:ilvl w:val="0"/>
                <w:numId w:val="64"/>
              </w:numPr>
              <w:shd w:val="clear" w:color="auto" w:fill="auto"/>
              <w:tabs>
                <w:tab w:val="left" w:pos="302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знакомство с литературой по данному вопросу;</w:t>
            </w:r>
          </w:p>
          <w:p w:rsidR="00440BC1" w:rsidRDefault="00440BC1" w:rsidP="006F7E64">
            <w:pPr>
              <w:pStyle w:val="100"/>
              <w:numPr>
                <w:ilvl w:val="0"/>
                <w:numId w:val="64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владение различными методами оценивания и их применение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3.3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превращать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учебную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задачу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 личностно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значимую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Это одна из важнейших компетентностей, обеспечивающих мотивацию учебной деятельности</w:t>
            </w:r>
          </w:p>
        </w:tc>
        <w:tc>
          <w:tcPr>
            <w:tcW w:w="3022" w:type="dxa"/>
          </w:tcPr>
          <w:p w:rsidR="00440BC1" w:rsidRDefault="00440BC1" w:rsidP="006F7E64">
            <w:pPr>
              <w:pStyle w:val="100"/>
              <w:numPr>
                <w:ilvl w:val="0"/>
                <w:numId w:val="65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интересов обучающихся, их внутреннего мира;</w:t>
            </w:r>
          </w:p>
          <w:p w:rsidR="00440BC1" w:rsidRDefault="00440BC1" w:rsidP="006F7E64">
            <w:pPr>
              <w:pStyle w:val="100"/>
              <w:numPr>
                <w:ilvl w:val="0"/>
                <w:numId w:val="65"/>
              </w:numPr>
              <w:shd w:val="clear" w:color="auto" w:fill="auto"/>
              <w:tabs>
                <w:tab w:val="left" w:pos="307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ориентация в культуре;</w:t>
            </w:r>
          </w:p>
          <w:p w:rsidR="00440BC1" w:rsidRDefault="00440BC1" w:rsidP="006F7E64">
            <w:pPr>
              <w:pStyle w:val="100"/>
              <w:numPr>
                <w:ilvl w:val="0"/>
                <w:numId w:val="65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умение показать роль и значение </w:t>
            </w:r>
            <w:r>
              <w:rPr>
                <w:rStyle w:val="105pt0pt0"/>
                <w:rFonts w:eastAsia="Arial Unicode MS"/>
              </w:rPr>
              <w:lastRenderedPageBreak/>
              <w:t>изучаемого материала в реализации личных планов</w:t>
            </w:r>
          </w:p>
        </w:tc>
      </w:tr>
      <w:tr w:rsidR="00440BC1" w:rsidTr="006D36E2">
        <w:tc>
          <w:tcPr>
            <w:tcW w:w="9889" w:type="dxa"/>
            <w:gridSpan w:val="7"/>
          </w:tcPr>
          <w:p w:rsidR="00440BC1" w:rsidRDefault="00440BC1" w:rsidP="006D36E2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rStyle w:val="105pt0pt0"/>
                <w:rFonts w:eastAsia="Arial Unicode MS"/>
              </w:rPr>
              <w:lastRenderedPageBreak/>
              <w:t>4. Информационная компетентность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4.1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Компетентность </w:t>
            </w:r>
            <w:proofErr w:type="gramStart"/>
            <w:r>
              <w:rPr>
                <w:rStyle w:val="105pt0pt0"/>
                <w:rFonts w:eastAsia="Arial Unicode MS"/>
              </w:rPr>
              <w:t>в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предмете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преподавания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Глубокое знание предмета преподавания, сочетающееся с общей культурой педагога. Сочетание теоретического знания с видением его практического применения, что является предпосылкой установления личностной значимости учения</w:t>
            </w:r>
          </w:p>
        </w:tc>
        <w:tc>
          <w:tcPr>
            <w:tcW w:w="3084" w:type="dxa"/>
            <w:gridSpan w:val="2"/>
          </w:tcPr>
          <w:p w:rsidR="00440BC1" w:rsidRDefault="00440BC1" w:rsidP="006F7E64">
            <w:pPr>
              <w:pStyle w:val="100"/>
              <w:numPr>
                <w:ilvl w:val="0"/>
                <w:numId w:val="66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генезиса формирования предметного знания (история, персоналии, для решения каких проблем разрабатывалось);</w:t>
            </w:r>
          </w:p>
          <w:p w:rsidR="00440BC1" w:rsidRDefault="00440BC1" w:rsidP="006F7E64">
            <w:pPr>
              <w:pStyle w:val="100"/>
              <w:numPr>
                <w:ilvl w:val="0"/>
                <w:numId w:val="66"/>
              </w:numPr>
              <w:shd w:val="clear" w:color="auto" w:fill="auto"/>
              <w:tabs>
                <w:tab w:val="left" w:pos="456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возможности применения получаемых знаний для объяснения социальных и природных явлений;</w:t>
            </w:r>
          </w:p>
          <w:p w:rsidR="00440BC1" w:rsidRDefault="00440BC1" w:rsidP="006F7E64">
            <w:pPr>
              <w:pStyle w:val="100"/>
              <w:numPr>
                <w:ilvl w:val="0"/>
                <w:numId w:val="66"/>
              </w:numPr>
              <w:shd w:val="clear" w:color="auto" w:fill="auto"/>
              <w:tabs>
                <w:tab w:val="left" w:pos="341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владение методами решения различных задач;</w:t>
            </w:r>
          </w:p>
          <w:p w:rsidR="00440BC1" w:rsidRDefault="00440BC1" w:rsidP="006F7E64">
            <w:pPr>
              <w:pStyle w:val="100"/>
              <w:numPr>
                <w:ilvl w:val="0"/>
                <w:numId w:val="66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свободное решение задач ЕГЭ, олимпиад: региональных, российских, международных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4.2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Компетентность </w:t>
            </w:r>
            <w:proofErr w:type="gramStart"/>
            <w:r>
              <w:rPr>
                <w:rStyle w:val="105pt0pt0"/>
                <w:rFonts w:eastAsia="Arial Unicode MS"/>
              </w:rPr>
              <w:t>в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методах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преподавания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>Обеспечивает возможность эффективного усвоения знания и формирования умений, предусмотренных программой. Обеспечивает индивидуальный подход и развитие творческой личности</w:t>
            </w:r>
          </w:p>
        </w:tc>
        <w:tc>
          <w:tcPr>
            <w:tcW w:w="3084" w:type="dxa"/>
            <w:gridSpan w:val="2"/>
          </w:tcPr>
          <w:p w:rsidR="00440BC1" w:rsidRDefault="00440BC1" w:rsidP="006F7E64">
            <w:pPr>
              <w:pStyle w:val="100"/>
              <w:numPr>
                <w:ilvl w:val="0"/>
                <w:numId w:val="67"/>
              </w:numPr>
              <w:shd w:val="clear" w:color="auto" w:fill="auto"/>
              <w:tabs>
                <w:tab w:val="left" w:pos="307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Знание нормативных методов и методик;</w:t>
            </w:r>
          </w:p>
          <w:p w:rsidR="00440BC1" w:rsidRDefault="00440BC1" w:rsidP="006F7E64">
            <w:pPr>
              <w:pStyle w:val="100"/>
              <w:numPr>
                <w:ilvl w:val="0"/>
                <w:numId w:val="67"/>
              </w:numPr>
              <w:shd w:val="clear" w:color="auto" w:fill="auto"/>
              <w:tabs>
                <w:tab w:val="left" w:pos="307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демонстрация личностно ориентированных методов образования;</w:t>
            </w:r>
          </w:p>
          <w:p w:rsidR="00440BC1" w:rsidRDefault="00440BC1" w:rsidP="006F7E64">
            <w:pPr>
              <w:pStyle w:val="100"/>
              <w:numPr>
                <w:ilvl w:val="0"/>
                <w:numId w:val="67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наличие своих находок и методов, авторской школы;</w:t>
            </w:r>
          </w:p>
          <w:p w:rsidR="00440BC1" w:rsidRDefault="00440BC1" w:rsidP="006F7E64">
            <w:pPr>
              <w:pStyle w:val="100"/>
              <w:numPr>
                <w:ilvl w:val="0"/>
                <w:numId w:val="67"/>
              </w:numPr>
              <w:shd w:val="clear" w:color="auto" w:fill="auto"/>
              <w:tabs>
                <w:tab w:val="left" w:pos="302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знание современных достижений в области</w:t>
            </w:r>
            <w:r>
              <w:rPr>
                <w:rStyle w:val="affffd"/>
              </w:rPr>
              <w:t xml:space="preserve"> </w:t>
            </w:r>
            <w:r>
              <w:rPr>
                <w:rStyle w:val="105pt0pt0"/>
                <w:rFonts w:eastAsia="Arial Unicode MS"/>
              </w:rPr>
              <w:t>методики обучения, в том числе использование новых информационных технологий; — использование в учебном процессе современных методов обучения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4.3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Компетентность </w:t>
            </w:r>
            <w:proofErr w:type="gramStart"/>
            <w:r>
              <w:rPr>
                <w:rStyle w:val="105pt0pt0"/>
                <w:rFonts w:eastAsia="Arial Unicode MS"/>
              </w:rPr>
              <w:t>в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субъективных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условиях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деятельности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(знание учеников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и учебных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коллективов)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Позволяет осуществлять индивидуальный подход к организации образовательного процесса. Служит условием </w:t>
            </w:r>
            <w:proofErr w:type="spellStart"/>
            <w:r>
              <w:rPr>
                <w:rStyle w:val="105pt0pt0"/>
                <w:rFonts w:eastAsia="Arial Unicode MS"/>
              </w:rPr>
              <w:t>гуманизации</w:t>
            </w:r>
            <w:proofErr w:type="spellEnd"/>
            <w:r>
              <w:rPr>
                <w:rStyle w:val="105pt0pt0"/>
                <w:rFonts w:eastAsia="Arial Unicode MS"/>
              </w:rPr>
              <w:t xml:space="preserve"> образования. Обеспечивает высокую мотивацию академической </w:t>
            </w:r>
            <w:r>
              <w:rPr>
                <w:rStyle w:val="105pt0pt0"/>
                <w:rFonts w:eastAsia="Arial Unicode MS"/>
              </w:rPr>
              <w:lastRenderedPageBreak/>
              <w:t>активности</w:t>
            </w:r>
          </w:p>
        </w:tc>
        <w:tc>
          <w:tcPr>
            <w:tcW w:w="3084" w:type="dxa"/>
            <w:gridSpan w:val="2"/>
          </w:tcPr>
          <w:p w:rsidR="00440BC1" w:rsidRDefault="00440BC1" w:rsidP="006F7E64">
            <w:pPr>
              <w:pStyle w:val="100"/>
              <w:numPr>
                <w:ilvl w:val="0"/>
                <w:numId w:val="68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 xml:space="preserve">Знание теоретического материала по психологии, характеризующего индивидуальные особенности </w:t>
            </w:r>
            <w:proofErr w:type="gramStart"/>
            <w:r>
              <w:rPr>
                <w:rStyle w:val="105pt0pt0"/>
                <w:rFonts w:eastAsia="Arial Unicode MS"/>
              </w:rPr>
              <w:t>обучающихся</w:t>
            </w:r>
            <w:proofErr w:type="gramEnd"/>
            <w:r>
              <w:rPr>
                <w:rStyle w:val="105pt0pt0"/>
                <w:rFonts w:eastAsia="Arial Unicode MS"/>
              </w:rPr>
              <w:t>;</w:t>
            </w:r>
          </w:p>
          <w:p w:rsidR="00440BC1" w:rsidRDefault="00440BC1" w:rsidP="006F7E64">
            <w:pPr>
              <w:pStyle w:val="100"/>
              <w:numPr>
                <w:ilvl w:val="0"/>
                <w:numId w:val="68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владение методами диагностики индивидуальных особенностей (возможно, совместно со школьным психологом);</w:t>
            </w:r>
          </w:p>
          <w:p w:rsidR="00440BC1" w:rsidRDefault="00440BC1" w:rsidP="006F7E64">
            <w:pPr>
              <w:pStyle w:val="100"/>
              <w:numPr>
                <w:ilvl w:val="0"/>
                <w:numId w:val="68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использование знаний по психологии в организации учебного процесса;</w:t>
            </w:r>
          </w:p>
          <w:p w:rsidR="00440BC1" w:rsidRDefault="00440BC1" w:rsidP="006F7E64">
            <w:pPr>
              <w:pStyle w:val="100"/>
              <w:numPr>
                <w:ilvl w:val="0"/>
                <w:numId w:val="68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разработка </w:t>
            </w:r>
            <w:proofErr w:type="gramStart"/>
            <w:r>
              <w:rPr>
                <w:rStyle w:val="105pt0pt0"/>
                <w:rFonts w:eastAsia="Arial Unicode MS"/>
              </w:rPr>
              <w:t>индивидуальных проектов</w:t>
            </w:r>
            <w:proofErr w:type="gramEnd"/>
            <w:r>
              <w:rPr>
                <w:rStyle w:val="105pt0pt0"/>
                <w:rFonts w:eastAsia="Arial Unicode MS"/>
              </w:rPr>
              <w:t xml:space="preserve"> на основе личных характеристик обучающихся;</w:t>
            </w:r>
          </w:p>
          <w:p w:rsidR="00440BC1" w:rsidRDefault="00440BC1" w:rsidP="006F7E64">
            <w:pPr>
              <w:pStyle w:val="100"/>
              <w:numPr>
                <w:ilvl w:val="0"/>
                <w:numId w:val="68"/>
              </w:numPr>
              <w:shd w:val="clear" w:color="auto" w:fill="auto"/>
              <w:tabs>
                <w:tab w:val="left" w:pos="480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владение методами социометрии;</w:t>
            </w:r>
          </w:p>
          <w:p w:rsidR="00440BC1" w:rsidRDefault="00440BC1" w:rsidP="006F7E64">
            <w:pPr>
              <w:pStyle w:val="100"/>
              <w:numPr>
                <w:ilvl w:val="0"/>
                <w:numId w:val="68"/>
              </w:numPr>
              <w:shd w:val="clear" w:color="auto" w:fill="auto"/>
              <w:tabs>
                <w:tab w:val="left" w:pos="470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учёт особенностей учебных коллективов в педагогическом процессе;</w:t>
            </w:r>
          </w:p>
          <w:p w:rsidR="00440BC1" w:rsidRDefault="00440BC1" w:rsidP="006F7E64">
            <w:pPr>
              <w:pStyle w:val="100"/>
              <w:numPr>
                <w:ilvl w:val="0"/>
                <w:numId w:val="68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</w:t>
            </w:r>
            <w:proofErr w:type="gramStart"/>
            <w:r>
              <w:rPr>
                <w:rStyle w:val="105pt0pt0"/>
                <w:rFonts w:eastAsia="Arial Unicode MS"/>
              </w:rPr>
              <w:t>е(</w:t>
            </w:r>
            <w:proofErr w:type="gramEnd"/>
            <w:r>
              <w:rPr>
                <w:rStyle w:val="105pt0pt0"/>
                <w:rFonts w:eastAsia="Arial Unicode MS"/>
              </w:rPr>
              <w:t>рефлексия)своих индивидуальных особенностей и их учёт в своей деятельности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4.4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вести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самостоятельный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поиск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информации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Обеспечивает постоянный профессиональный рост и творческий подход к педагогической деятельности. Современная ситуация быстрого развития предметных областей, появление новых педагогических технологий предполагают непрерывное обновление собственных знаний и умений, что обеспечивает желание и умение вести самостоятельный поиск</w:t>
            </w:r>
          </w:p>
        </w:tc>
        <w:tc>
          <w:tcPr>
            <w:tcW w:w="3084" w:type="dxa"/>
            <w:gridSpan w:val="2"/>
          </w:tcPr>
          <w:p w:rsidR="00440BC1" w:rsidRDefault="00440BC1" w:rsidP="006F7E64">
            <w:pPr>
              <w:pStyle w:val="100"/>
              <w:numPr>
                <w:ilvl w:val="0"/>
                <w:numId w:val="69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Профессиональная любознательность;</w:t>
            </w:r>
          </w:p>
          <w:p w:rsidR="00440BC1" w:rsidRDefault="00440BC1" w:rsidP="006F7E64">
            <w:pPr>
              <w:pStyle w:val="100"/>
              <w:numPr>
                <w:ilvl w:val="0"/>
                <w:numId w:val="69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пользоваться различными информационно-</w:t>
            </w:r>
            <w:r>
              <w:rPr>
                <w:rStyle w:val="105pt0pt0"/>
                <w:rFonts w:eastAsia="Arial Unicode MS"/>
              </w:rPr>
              <w:softHyphen/>
              <w:t>поисковыми технологиями;</w:t>
            </w:r>
          </w:p>
          <w:p w:rsidR="00440BC1" w:rsidRDefault="00440BC1" w:rsidP="006F7E64">
            <w:pPr>
              <w:pStyle w:val="100"/>
              <w:numPr>
                <w:ilvl w:val="0"/>
                <w:numId w:val="69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использование различных баз данных в образовательном процессе</w:t>
            </w:r>
          </w:p>
        </w:tc>
      </w:tr>
      <w:tr w:rsidR="00440BC1" w:rsidTr="006D36E2">
        <w:tc>
          <w:tcPr>
            <w:tcW w:w="9889" w:type="dxa"/>
            <w:gridSpan w:val="7"/>
          </w:tcPr>
          <w:p w:rsidR="00440BC1" w:rsidRDefault="00440BC1" w:rsidP="006D36E2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rStyle w:val="105pt0pt0"/>
                <w:rFonts w:eastAsia="Arial Unicode MS"/>
              </w:rPr>
              <w:t>5. Разработка программ педагогической деятельности и принятие педагогических решений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  <w:rFonts w:eastAsia="Arial Unicode MS"/>
              </w:rPr>
              <w:t>5.1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разработать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образовательную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программу,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выбрать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учебники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и учебные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комплекты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Умение разработать образовательную программу является базовым в системе профессиональных компетенций. Обеспечивает реализацию принципа академических свобод на основе индивидуальных образовательных программ. Без умения разрабатывать образовательные программы в </w:t>
            </w:r>
            <w:r>
              <w:rPr>
                <w:rStyle w:val="105pt0pt0"/>
                <w:rFonts w:eastAsia="Arial Unicode MS"/>
              </w:rPr>
              <w:lastRenderedPageBreak/>
              <w:t xml:space="preserve">современных условиях невозможно творчески организовать образовательный процесс. Образовательные программы выступают средствами целенаправленного влияния на развитие </w:t>
            </w:r>
            <w:proofErr w:type="gramStart"/>
            <w:r>
              <w:rPr>
                <w:rStyle w:val="105pt0pt0"/>
                <w:rFonts w:eastAsia="Arial Unicode MS"/>
              </w:rPr>
              <w:t>обучающихся</w:t>
            </w:r>
            <w:proofErr w:type="gramEnd"/>
            <w:r>
              <w:rPr>
                <w:rStyle w:val="105pt0pt0"/>
                <w:rFonts w:eastAsia="Arial Unicode MS"/>
              </w:rPr>
              <w:t xml:space="preserve">. Компетентность в разработке образовательных программ позволяет осуществлять преподавание на различных уровнях </w:t>
            </w:r>
            <w:proofErr w:type="spellStart"/>
            <w:r>
              <w:rPr>
                <w:rStyle w:val="105pt0pt0"/>
                <w:rFonts w:eastAsia="Arial Unicode MS"/>
              </w:rPr>
              <w:t>об</w:t>
            </w:r>
            <w:r>
              <w:rPr>
                <w:rStyle w:val="105pt0pt0"/>
                <w:rFonts w:eastAsia="Arial Unicode MS"/>
              </w:rPr>
              <w:softHyphen/>
              <w:t>ученности</w:t>
            </w:r>
            <w:proofErr w:type="spellEnd"/>
            <w:r>
              <w:rPr>
                <w:rStyle w:val="105pt0pt0"/>
                <w:rFonts w:eastAsia="Arial Unicode MS"/>
              </w:rPr>
              <w:t xml:space="preserve"> и развития обучающихся. Обоснованный выбор учебников и учебных комплектов является составной частью разработки образовательных программ, характер представляемого обоснования позволяет судить о стартовой готовности к началу педагогической деятельности, сделать вывод о готовности педагога учитывать индивидуальные характеристики обучающихся</w:t>
            </w:r>
          </w:p>
        </w:tc>
        <w:tc>
          <w:tcPr>
            <w:tcW w:w="3084" w:type="dxa"/>
            <w:gridSpan w:val="2"/>
          </w:tcPr>
          <w:p w:rsidR="00440BC1" w:rsidRDefault="00440BC1" w:rsidP="006F7E64">
            <w:pPr>
              <w:pStyle w:val="100"/>
              <w:numPr>
                <w:ilvl w:val="0"/>
                <w:numId w:val="70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Знание образовательных стандартов и примерных программ;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наличие персонально разработанных образовательных программ: характеристика этих программ по содержанию, источникам информации; по материальной базе, на </w:t>
            </w:r>
            <w:r>
              <w:rPr>
                <w:rStyle w:val="105pt0pt0"/>
                <w:rFonts w:eastAsia="Arial Unicode MS"/>
              </w:rPr>
              <w:lastRenderedPageBreak/>
              <w:t>которой должны реализовываться программы; по учёту индивидуальных характеристик обучающихся;</w:t>
            </w:r>
          </w:p>
          <w:p w:rsidR="00440BC1" w:rsidRDefault="00440BC1" w:rsidP="006F7E64">
            <w:pPr>
              <w:pStyle w:val="100"/>
              <w:numPr>
                <w:ilvl w:val="0"/>
                <w:numId w:val="71"/>
              </w:numPr>
              <w:shd w:val="clear" w:color="auto" w:fill="auto"/>
              <w:tabs>
                <w:tab w:val="left" w:pos="451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обоснованность используемых образовательных программ;</w:t>
            </w:r>
          </w:p>
          <w:p w:rsidR="00440BC1" w:rsidRDefault="00440BC1" w:rsidP="006F7E64">
            <w:pPr>
              <w:pStyle w:val="100"/>
              <w:numPr>
                <w:ilvl w:val="0"/>
                <w:numId w:val="71"/>
              </w:numPr>
              <w:shd w:val="clear" w:color="auto" w:fill="auto"/>
              <w:tabs>
                <w:tab w:val="left" w:pos="451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участие обучающихся и их родителей в разработке образовательной программы, индивидуального учебного плана и индивидуального образовательного маршрута;</w:t>
            </w:r>
          </w:p>
          <w:p w:rsidR="00440BC1" w:rsidRDefault="00440BC1" w:rsidP="006F7E64">
            <w:pPr>
              <w:pStyle w:val="100"/>
              <w:numPr>
                <w:ilvl w:val="0"/>
                <w:numId w:val="71"/>
              </w:numPr>
              <w:shd w:val="clear" w:color="auto" w:fill="auto"/>
              <w:tabs>
                <w:tab w:val="left" w:pos="451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участие работодателей в разработке образовательной программы;</w:t>
            </w:r>
          </w:p>
          <w:p w:rsidR="00440BC1" w:rsidRDefault="00440BC1" w:rsidP="006F7E64">
            <w:pPr>
              <w:pStyle w:val="100"/>
              <w:numPr>
                <w:ilvl w:val="0"/>
                <w:numId w:val="71"/>
              </w:numPr>
              <w:shd w:val="clear" w:color="auto" w:fill="auto"/>
              <w:tabs>
                <w:tab w:val="left" w:pos="456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учебников и учебно-</w:t>
            </w:r>
            <w:r>
              <w:rPr>
                <w:rStyle w:val="105pt0pt0"/>
                <w:rFonts w:eastAsia="Arial Unicode MS"/>
              </w:rPr>
              <w:softHyphen/>
              <w:t>методических комплектов, используемых в образовательных учреждениях, рекомендованных органом управления образованием;</w:t>
            </w:r>
          </w:p>
          <w:p w:rsidR="00440BC1" w:rsidRDefault="00440BC1" w:rsidP="006F7E64">
            <w:pPr>
              <w:pStyle w:val="100"/>
              <w:numPr>
                <w:ilvl w:val="0"/>
                <w:numId w:val="70"/>
              </w:numPr>
              <w:shd w:val="clear" w:color="auto" w:fill="auto"/>
              <w:tabs>
                <w:tab w:val="left" w:pos="466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обоснованность выбора учебников и </w:t>
            </w:r>
            <w:proofErr w:type="spellStart"/>
            <w:r>
              <w:rPr>
                <w:rStyle w:val="105pt0pt0"/>
                <w:rFonts w:eastAsia="Arial Unicode MS"/>
              </w:rPr>
              <w:t>учебно</w:t>
            </w:r>
            <w:r>
              <w:rPr>
                <w:rStyle w:val="105pt0pt0"/>
                <w:rFonts w:eastAsia="Arial Unicode MS"/>
              </w:rPr>
              <w:softHyphen/>
              <w:t>методических</w:t>
            </w:r>
            <w:proofErr w:type="spellEnd"/>
            <w:r>
              <w:rPr>
                <w:rStyle w:val="105pt0pt0"/>
                <w:rFonts w:eastAsia="Arial Unicode MS"/>
              </w:rPr>
              <w:t xml:space="preserve"> комплектов, используемых педагогом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5.2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принимать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решения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 различных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педагогических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ситуациях</w:t>
            </w:r>
            <w:proofErr w:type="gramEnd"/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Педагогу приходится постоянно принимать решения:</w:t>
            </w:r>
          </w:p>
          <w:p w:rsidR="00440BC1" w:rsidRDefault="00440BC1" w:rsidP="006F7E64">
            <w:pPr>
              <w:pStyle w:val="100"/>
              <w:numPr>
                <w:ilvl w:val="0"/>
                <w:numId w:val="72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как установить дисциплину;</w:t>
            </w:r>
          </w:p>
          <w:p w:rsidR="00440BC1" w:rsidRDefault="00440BC1" w:rsidP="006F7E64">
            <w:pPr>
              <w:pStyle w:val="100"/>
              <w:numPr>
                <w:ilvl w:val="0"/>
                <w:numId w:val="72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как мотивировать академическую активность;</w:t>
            </w:r>
          </w:p>
          <w:p w:rsidR="00440BC1" w:rsidRDefault="00440BC1" w:rsidP="006F7E64">
            <w:pPr>
              <w:pStyle w:val="100"/>
              <w:numPr>
                <w:ilvl w:val="0"/>
                <w:numId w:val="72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как вызвать интерес у конкретного ученика;</w:t>
            </w:r>
          </w:p>
          <w:p w:rsidR="00440BC1" w:rsidRDefault="00440BC1" w:rsidP="006F7E64">
            <w:pPr>
              <w:pStyle w:val="100"/>
              <w:numPr>
                <w:ilvl w:val="0"/>
                <w:numId w:val="72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как обеспечить понимание и т. д. Разрешение педагогических проблем составляет суть педагогической </w:t>
            </w:r>
            <w:r>
              <w:rPr>
                <w:rStyle w:val="105pt0pt0"/>
                <w:rFonts w:eastAsia="Arial Unicode MS"/>
              </w:rPr>
              <w:lastRenderedPageBreak/>
              <w:t>деятельности. При решении проблем могут применяться как стандартные решения (решающие правила), так и творческие (</w:t>
            </w:r>
            <w:proofErr w:type="spellStart"/>
            <w:r>
              <w:rPr>
                <w:rStyle w:val="105pt0pt0"/>
                <w:rFonts w:eastAsia="Arial Unicode MS"/>
              </w:rPr>
              <w:t>креативные</w:t>
            </w:r>
            <w:proofErr w:type="spellEnd"/>
            <w:r>
              <w:rPr>
                <w:rStyle w:val="105pt0pt0"/>
                <w:rFonts w:eastAsia="Arial Unicode MS"/>
              </w:rPr>
              <w:t>) или интуитивные</w:t>
            </w:r>
          </w:p>
        </w:tc>
        <w:tc>
          <w:tcPr>
            <w:tcW w:w="3084" w:type="dxa"/>
            <w:gridSpan w:val="2"/>
          </w:tcPr>
          <w:p w:rsidR="00440BC1" w:rsidRDefault="00440BC1" w:rsidP="006F7E64">
            <w:pPr>
              <w:pStyle w:val="100"/>
              <w:numPr>
                <w:ilvl w:val="0"/>
                <w:numId w:val="73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Знание типичных педагогических ситуаций, требующих участия педагога для своего решения;</w:t>
            </w:r>
          </w:p>
          <w:p w:rsidR="00440BC1" w:rsidRDefault="00440BC1" w:rsidP="006F7E64">
            <w:pPr>
              <w:pStyle w:val="100"/>
              <w:numPr>
                <w:ilvl w:val="0"/>
                <w:numId w:val="73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владение набором решающих правил, используемых для различных ситуаций;</w:t>
            </w:r>
          </w:p>
          <w:p w:rsidR="00440BC1" w:rsidRDefault="00440BC1" w:rsidP="006F7E64">
            <w:pPr>
              <w:pStyle w:val="100"/>
              <w:numPr>
                <w:ilvl w:val="0"/>
                <w:numId w:val="73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владение критерием предпочтительности при выборе того или иного решающего правила;</w:t>
            </w:r>
          </w:p>
          <w:p w:rsidR="00440BC1" w:rsidRDefault="00440BC1" w:rsidP="006F7E64">
            <w:pPr>
              <w:pStyle w:val="100"/>
              <w:numPr>
                <w:ilvl w:val="0"/>
                <w:numId w:val="73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знание критериев </w:t>
            </w:r>
            <w:r>
              <w:rPr>
                <w:rStyle w:val="105pt0pt0"/>
                <w:rFonts w:eastAsia="Arial Unicode MS"/>
              </w:rPr>
              <w:lastRenderedPageBreak/>
              <w:t>достижения цели;</w:t>
            </w:r>
          </w:p>
          <w:p w:rsidR="00440BC1" w:rsidRDefault="00440BC1" w:rsidP="006F7E64">
            <w:pPr>
              <w:pStyle w:val="100"/>
              <w:numPr>
                <w:ilvl w:val="0"/>
                <w:numId w:val="73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нетипичных конфликтных ситуаций;</w:t>
            </w:r>
          </w:p>
          <w:p w:rsidR="00440BC1" w:rsidRDefault="00440BC1" w:rsidP="006F7E64">
            <w:pPr>
              <w:pStyle w:val="100"/>
              <w:numPr>
                <w:ilvl w:val="0"/>
                <w:numId w:val="73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примеры разрешения конкретных педагогических ситуаций;</w:t>
            </w:r>
          </w:p>
          <w:p w:rsidR="00440BC1" w:rsidRDefault="00440BC1" w:rsidP="006F7E64">
            <w:pPr>
              <w:pStyle w:val="100"/>
              <w:numPr>
                <w:ilvl w:val="0"/>
                <w:numId w:val="73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развитость педагогического мышления</w:t>
            </w:r>
          </w:p>
        </w:tc>
      </w:tr>
      <w:tr w:rsidR="00440BC1" w:rsidTr="006D36E2">
        <w:tc>
          <w:tcPr>
            <w:tcW w:w="9889" w:type="dxa"/>
            <w:gridSpan w:val="7"/>
          </w:tcPr>
          <w:p w:rsidR="00440BC1" w:rsidRDefault="00440BC1" w:rsidP="006D36E2">
            <w:pPr>
              <w:pStyle w:val="100"/>
              <w:shd w:val="clear" w:color="auto" w:fill="auto"/>
              <w:tabs>
                <w:tab w:val="left" w:pos="427"/>
              </w:tabs>
              <w:spacing w:line="274" w:lineRule="exact"/>
              <w:ind w:firstLine="0"/>
              <w:rPr>
                <w:rStyle w:val="105pt0pt0"/>
                <w:rFonts w:eastAsia="Arial Unicode MS"/>
              </w:rPr>
            </w:pPr>
            <w:r>
              <w:rPr>
                <w:rStyle w:val="105pt0pt0"/>
                <w:rFonts w:eastAsia="Arial Unicode MS"/>
              </w:rPr>
              <w:lastRenderedPageBreak/>
              <w:t>6. Компетенции в организации учебной деятельности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6.2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Компетентность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 обеспечении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понимания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педагогической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задачи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и способов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деятельности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Добиться понимания учебного материала — главная задача педагога.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</w:t>
            </w:r>
          </w:p>
        </w:tc>
        <w:tc>
          <w:tcPr>
            <w:tcW w:w="3084" w:type="dxa"/>
            <w:gridSpan w:val="2"/>
          </w:tcPr>
          <w:p w:rsidR="00440BC1" w:rsidRDefault="00440BC1" w:rsidP="006F7E64">
            <w:pPr>
              <w:pStyle w:val="100"/>
              <w:numPr>
                <w:ilvl w:val="0"/>
                <w:numId w:val="74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того, что знают и понимают ученики;</w:t>
            </w:r>
          </w:p>
          <w:p w:rsidR="00440BC1" w:rsidRDefault="00440BC1" w:rsidP="006F7E64">
            <w:pPr>
              <w:pStyle w:val="100"/>
              <w:numPr>
                <w:ilvl w:val="0"/>
                <w:numId w:val="74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свободное владение изучаемым материалом;</w:t>
            </w:r>
          </w:p>
          <w:p w:rsidR="00440BC1" w:rsidRDefault="00440BC1" w:rsidP="006F7E64">
            <w:pPr>
              <w:pStyle w:val="100"/>
              <w:numPr>
                <w:ilvl w:val="0"/>
                <w:numId w:val="74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 xml:space="preserve">осознанное включение нового учебного материала в систему освоенных </w:t>
            </w:r>
            <w:proofErr w:type="gramStart"/>
            <w:r>
              <w:rPr>
                <w:rStyle w:val="105pt0pt0"/>
                <w:rFonts w:eastAsia="Arial Unicode MS"/>
              </w:rPr>
              <w:t>обучающимися</w:t>
            </w:r>
            <w:proofErr w:type="gramEnd"/>
            <w:r>
              <w:rPr>
                <w:rStyle w:val="105pt0pt0"/>
                <w:rFonts w:eastAsia="Arial Unicode MS"/>
              </w:rPr>
              <w:t xml:space="preserve"> знаний;</w:t>
            </w:r>
          </w:p>
          <w:p w:rsidR="00440BC1" w:rsidRDefault="00440BC1" w:rsidP="006F7E64">
            <w:pPr>
              <w:pStyle w:val="100"/>
              <w:numPr>
                <w:ilvl w:val="0"/>
                <w:numId w:val="74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демонстрация практического применения изучаемого материала;</w:t>
            </w:r>
          </w:p>
          <w:p w:rsidR="00440BC1" w:rsidRDefault="00440BC1" w:rsidP="006F7E64">
            <w:pPr>
              <w:pStyle w:val="100"/>
              <w:numPr>
                <w:ilvl w:val="0"/>
                <w:numId w:val="74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опора на чувственное восприятие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6.3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Компетентность </w:t>
            </w:r>
            <w:proofErr w:type="gramStart"/>
            <w:r>
              <w:rPr>
                <w:rStyle w:val="105pt0pt0"/>
                <w:rFonts w:eastAsia="Arial Unicode MS"/>
              </w:rPr>
              <w:t>в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педагогическом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proofErr w:type="gramStart"/>
            <w:r>
              <w:rPr>
                <w:rStyle w:val="105pt0pt0"/>
                <w:rFonts w:eastAsia="Arial Unicode MS"/>
              </w:rPr>
              <w:t>оценивании</w:t>
            </w:r>
            <w:proofErr w:type="gramEnd"/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Обеспечивает процессы стимулирования учебной активности, создаёт условия для формирования самооценки, определяет процессы формирования личностного «Я» обучающегося, пробуждает творческие силы. Грамотное педагогическое оценивание должно направлять развитие </w:t>
            </w:r>
            <w:proofErr w:type="gramStart"/>
            <w:r>
              <w:rPr>
                <w:rStyle w:val="105pt0pt0"/>
                <w:rFonts w:eastAsia="Arial Unicode MS"/>
              </w:rPr>
              <w:t>обучающегося</w:t>
            </w:r>
            <w:proofErr w:type="gramEnd"/>
            <w:r>
              <w:rPr>
                <w:rStyle w:val="105pt0pt0"/>
                <w:rFonts w:eastAsia="Arial Unicode MS"/>
              </w:rPr>
              <w:t xml:space="preserve"> от внешней оценки к самооценке. Компетентность в оценивании других должна сочетаться с самооценкой педагога</w:t>
            </w:r>
          </w:p>
        </w:tc>
        <w:tc>
          <w:tcPr>
            <w:tcW w:w="3084" w:type="dxa"/>
            <w:gridSpan w:val="2"/>
          </w:tcPr>
          <w:p w:rsidR="00440BC1" w:rsidRDefault="00440BC1" w:rsidP="006F7E64">
            <w:pPr>
              <w:pStyle w:val="100"/>
              <w:numPr>
                <w:ilvl w:val="0"/>
                <w:numId w:val="75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функций педагогической оценки;</w:t>
            </w:r>
          </w:p>
          <w:p w:rsidR="00440BC1" w:rsidRDefault="00440BC1" w:rsidP="006F7E64">
            <w:pPr>
              <w:pStyle w:val="100"/>
              <w:numPr>
                <w:ilvl w:val="0"/>
                <w:numId w:val="75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видов педагогической оценки;</w:t>
            </w:r>
          </w:p>
          <w:p w:rsidR="00440BC1" w:rsidRDefault="00440BC1" w:rsidP="006F7E64">
            <w:pPr>
              <w:pStyle w:val="100"/>
              <w:numPr>
                <w:ilvl w:val="0"/>
                <w:numId w:val="75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того, что подлежит оцениванию в педагогической деятельности;</w:t>
            </w:r>
          </w:p>
          <w:p w:rsidR="00440BC1" w:rsidRDefault="00440BC1" w:rsidP="006F7E64">
            <w:pPr>
              <w:pStyle w:val="100"/>
              <w:numPr>
                <w:ilvl w:val="0"/>
                <w:numId w:val="75"/>
              </w:numPr>
              <w:shd w:val="clear" w:color="auto" w:fill="auto"/>
              <w:tabs>
                <w:tab w:val="left" w:pos="456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владение методами педагогического оценивания;</w:t>
            </w:r>
          </w:p>
          <w:p w:rsidR="00440BC1" w:rsidRDefault="00440BC1" w:rsidP="006F7E64">
            <w:pPr>
              <w:pStyle w:val="100"/>
              <w:numPr>
                <w:ilvl w:val="0"/>
                <w:numId w:val="75"/>
              </w:numPr>
              <w:shd w:val="clear" w:color="auto" w:fill="auto"/>
              <w:tabs>
                <w:tab w:val="left" w:pos="456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продемонстрировать эти методы на конкретных примерах;</w:t>
            </w:r>
          </w:p>
          <w:p w:rsidR="00440BC1" w:rsidRDefault="00440BC1" w:rsidP="006F7E64">
            <w:pPr>
              <w:pStyle w:val="100"/>
              <w:numPr>
                <w:ilvl w:val="0"/>
                <w:numId w:val="75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перейти от педагогического оценивания к самооценке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6.4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Компетентность </w:t>
            </w:r>
            <w:proofErr w:type="gramStart"/>
            <w:r>
              <w:rPr>
                <w:rStyle w:val="105pt0pt0"/>
                <w:rFonts w:eastAsia="Arial Unicode MS"/>
              </w:rPr>
              <w:t>в</w:t>
            </w:r>
            <w:proofErr w:type="gramEnd"/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организации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информационной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основы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деятельности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обучающегося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 xml:space="preserve">Любая учебная задача разрешается, если обучающийся </w:t>
            </w:r>
            <w:r>
              <w:rPr>
                <w:rStyle w:val="105pt0pt0"/>
                <w:rFonts w:eastAsia="Arial Unicode MS"/>
              </w:rPr>
              <w:lastRenderedPageBreak/>
              <w:t>владеет необходимой для решения информацией и знает способ решения. Педагог должен обладать компетентностью в том, чтобы осуществить или организовать поиск необходимой для ученика информации</w:t>
            </w:r>
          </w:p>
        </w:tc>
        <w:tc>
          <w:tcPr>
            <w:tcW w:w="3084" w:type="dxa"/>
            <w:gridSpan w:val="2"/>
          </w:tcPr>
          <w:p w:rsidR="00440BC1" w:rsidRDefault="00440BC1" w:rsidP="006F7E64">
            <w:pPr>
              <w:pStyle w:val="100"/>
              <w:numPr>
                <w:ilvl w:val="0"/>
                <w:numId w:val="76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Свободное владение учебным материалом;</w:t>
            </w:r>
          </w:p>
          <w:p w:rsidR="00440BC1" w:rsidRDefault="00440BC1" w:rsidP="006F7E64">
            <w:pPr>
              <w:pStyle w:val="100"/>
              <w:numPr>
                <w:ilvl w:val="0"/>
                <w:numId w:val="76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знание типичных трудностей при изучении конкретных тем;</w:t>
            </w:r>
          </w:p>
          <w:p w:rsidR="00440BC1" w:rsidRDefault="00440BC1" w:rsidP="006F7E64">
            <w:pPr>
              <w:pStyle w:val="100"/>
              <w:numPr>
                <w:ilvl w:val="0"/>
                <w:numId w:val="76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способность дать дополнительную информацию или организовать поиск дополнительной информации, необходимой для решения учебной задачи;</w:t>
            </w:r>
          </w:p>
          <w:p w:rsidR="00440BC1" w:rsidRDefault="00440BC1" w:rsidP="006F7E64">
            <w:pPr>
              <w:pStyle w:val="100"/>
              <w:numPr>
                <w:ilvl w:val="0"/>
                <w:numId w:val="76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умение выявить уровень развития </w:t>
            </w:r>
            <w:proofErr w:type="gramStart"/>
            <w:r>
              <w:rPr>
                <w:rStyle w:val="105pt0pt0"/>
                <w:rFonts w:eastAsia="Arial Unicode MS"/>
              </w:rPr>
              <w:t>обучающихся</w:t>
            </w:r>
            <w:proofErr w:type="gramEnd"/>
            <w:r>
              <w:rPr>
                <w:rStyle w:val="105pt0pt0"/>
                <w:rFonts w:eastAsia="Arial Unicode MS"/>
              </w:rPr>
              <w:t>;</w:t>
            </w:r>
          </w:p>
          <w:p w:rsidR="00440BC1" w:rsidRDefault="00440BC1" w:rsidP="006F7E64">
            <w:pPr>
              <w:pStyle w:val="100"/>
              <w:numPr>
                <w:ilvl w:val="0"/>
                <w:numId w:val="76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владение методами объективного контроля и оценивания;</w:t>
            </w:r>
          </w:p>
          <w:p w:rsidR="00440BC1" w:rsidRDefault="00440BC1" w:rsidP="006F7E64">
            <w:pPr>
              <w:pStyle w:val="100"/>
              <w:numPr>
                <w:ilvl w:val="0"/>
                <w:numId w:val="76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использовать навыки</w:t>
            </w:r>
            <w:r>
              <w:rPr>
                <w:rStyle w:val="affffd"/>
              </w:rPr>
              <w:t xml:space="preserve"> </w:t>
            </w:r>
            <w:r>
              <w:rPr>
                <w:rStyle w:val="105pt0pt0"/>
                <w:rFonts w:eastAsia="Arial Unicode MS"/>
              </w:rPr>
              <w:t>самооценки для построения информационной основы деятельности (ученик должен уметь определить, чего ему не хватает для решения задачи).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lastRenderedPageBreak/>
              <w:t>6.5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 xml:space="preserve">Компетентность в использовании современных средств и систем организации </w:t>
            </w:r>
            <w:proofErr w:type="spellStart"/>
            <w:r>
              <w:rPr>
                <w:rStyle w:val="105pt0pt0"/>
                <w:rFonts w:eastAsia="Arial Unicode MS"/>
              </w:rPr>
              <w:t>учебно</w:t>
            </w:r>
            <w:r>
              <w:rPr>
                <w:rStyle w:val="105pt0pt0"/>
                <w:rFonts w:eastAsia="Arial Unicode MS"/>
              </w:rPr>
              <w:softHyphen/>
              <w:t>воспитательного</w:t>
            </w:r>
            <w:proofErr w:type="spellEnd"/>
            <w:r>
              <w:rPr>
                <w:rStyle w:val="105pt0pt0"/>
                <w:rFonts w:eastAsia="Arial Unicode MS"/>
              </w:rPr>
              <w:t xml:space="preserve"> процесса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Обеспечивает эффективность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>учебно-воспитательного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>процесса</w:t>
            </w:r>
          </w:p>
        </w:tc>
        <w:tc>
          <w:tcPr>
            <w:tcW w:w="3084" w:type="dxa"/>
            <w:gridSpan w:val="2"/>
          </w:tcPr>
          <w:p w:rsidR="00440BC1" w:rsidRDefault="00440BC1" w:rsidP="006F7E64">
            <w:pPr>
              <w:pStyle w:val="100"/>
              <w:numPr>
                <w:ilvl w:val="0"/>
                <w:numId w:val="77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Знание современных средств и методов построения образовательного процесса;</w:t>
            </w:r>
          </w:p>
          <w:p w:rsidR="00440BC1" w:rsidRDefault="00440BC1" w:rsidP="006F7E64">
            <w:pPr>
              <w:pStyle w:val="100"/>
              <w:numPr>
                <w:ilvl w:val="0"/>
                <w:numId w:val="77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использовать средства и методы обучения, адекватные поставленным задачам, уровню подготовленности обучающихся, их индивидуальным характеристикам;</w:t>
            </w:r>
          </w:p>
          <w:p w:rsidR="00440BC1" w:rsidRDefault="00440BC1" w:rsidP="006F7E64">
            <w:pPr>
              <w:pStyle w:val="100"/>
              <w:numPr>
                <w:ilvl w:val="0"/>
                <w:numId w:val="77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обосновать выбранные методы и средства обучения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6.6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Компетентность в способах умственной деятельности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 xml:space="preserve">Характеризует уровень владения педагогом и </w:t>
            </w:r>
            <w:proofErr w:type="gramStart"/>
            <w:r>
              <w:rPr>
                <w:rStyle w:val="105pt0pt0"/>
                <w:rFonts w:eastAsia="Arial Unicode MS"/>
              </w:rPr>
              <w:t>обучающимися</w:t>
            </w:r>
            <w:proofErr w:type="gramEnd"/>
            <w:r>
              <w:rPr>
                <w:rStyle w:val="105pt0pt0"/>
                <w:rFonts w:eastAsia="Arial Unicode MS"/>
              </w:rPr>
              <w:t xml:space="preserve"> системой интеллектуальных операций</w:t>
            </w:r>
          </w:p>
        </w:tc>
        <w:tc>
          <w:tcPr>
            <w:tcW w:w="3084" w:type="dxa"/>
            <w:gridSpan w:val="2"/>
          </w:tcPr>
          <w:p w:rsidR="00440BC1" w:rsidRDefault="00440BC1" w:rsidP="006F7E64">
            <w:pPr>
              <w:pStyle w:val="100"/>
              <w:numPr>
                <w:ilvl w:val="0"/>
                <w:numId w:val="78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Знание системы интеллектуальных операций;</w:t>
            </w:r>
          </w:p>
          <w:p w:rsidR="00440BC1" w:rsidRDefault="00440BC1" w:rsidP="006F7E64">
            <w:pPr>
              <w:pStyle w:val="100"/>
              <w:numPr>
                <w:ilvl w:val="0"/>
                <w:numId w:val="78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владение интеллектуальными операциями;</w:t>
            </w:r>
          </w:p>
          <w:p w:rsidR="00440BC1" w:rsidRDefault="00440BC1" w:rsidP="006F7E64">
            <w:pPr>
              <w:pStyle w:val="100"/>
              <w:numPr>
                <w:ilvl w:val="0"/>
                <w:numId w:val="78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сформировать интеллектуальные операц</w:t>
            </w:r>
            <w:proofErr w:type="gramStart"/>
            <w:r>
              <w:rPr>
                <w:rStyle w:val="105pt0pt0"/>
                <w:rFonts w:eastAsia="Arial Unicode MS"/>
              </w:rPr>
              <w:t>ии у у</w:t>
            </w:r>
            <w:proofErr w:type="gramEnd"/>
            <w:r>
              <w:rPr>
                <w:rStyle w:val="105pt0pt0"/>
                <w:rFonts w:eastAsia="Arial Unicode MS"/>
              </w:rPr>
              <w:t>чеников;</w:t>
            </w:r>
          </w:p>
          <w:p w:rsidR="00440BC1" w:rsidRDefault="00440BC1" w:rsidP="006F7E64">
            <w:pPr>
              <w:pStyle w:val="100"/>
              <w:numPr>
                <w:ilvl w:val="0"/>
                <w:numId w:val="78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организовать использование интеллектуальных операций, адекватных решаемой задаче</w:t>
            </w:r>
          </w:p>
        </w:tc>
      </w:tr>
    </w:tbl>
    <w:p w:rsidR="00440BC1" w:rsidRDefault="00440BC1" w:rsidP="00440BC1">
      <w:pPr>
        <w:jc w:val="both"/>
        <w:rPr>
          <w:rStyle w:val="33"/>
          <w:rFonts w:eastAsiaTheme="minorEastAsia"/>
          <w:sz w:val="24"/>
          <w:szCs w:val="24"/>
        </w:rPr>
      </w:pPr>
    </w:p>
    <w:p w:rsidR="00440BC1" w:rsidRDefault="00440BC1" w:rsidP="00440BC1">
      <w:pPr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lastRenderedPageBreak/>
        <w:t xml:space="preserve">     </w:t>
      </w:r>
      <w:r w:rsidRPr="00F94BAA">
        <w:rPr>
          <w:rStyle w:val="33"/>
          <w:rFonts w:eastAsiaTheme="minorEastAsia"/>
          <w:sz w:val="24"/>
          <w:szCs w:val="24"/>
        </w:rPr>
        <w:t xml:space="preserve">Показатели и индикаторы отражают динамику образовательных достижений обучающихся, в том числе формирования </w:t>
      </w:r>
      <w:proofErr w:type="spellStart"/>
      <w:r w:rsidR="008C1A7E">
        <w:rPr>
          <w:rStyle w:val="33"/>
          <w:rFonts w:eastAsiaTheme="minorEastAsia"/>
          <w:sz w:val="24"/>
          <w:szCs w:val="24"/>
        </w:rPr>
        <w:t>общеучебных</w:t>
      </w:r>
      <w:proofErr w:type="spellEnd"/>
      <w:r w:rsidR="008C1A7E">
        <w:rPr>
          <w:rStyle w:val="33"/>
          <w:rFonts w:eastAsiaTheme="minorEastAsia"/>
          <w:sz w:val="24"/>
          <w:szCs w:val="24"/>
        </w:rPr>
        <w:t xml:space="preserve"> умений и навыков</w:t>
      </w:r>
      <w:r w:rsidRPr="00F94BAA">
        <w:rPr>
          <w:rStyle w:val="33"/>
          <w:rFonts w:eastAsiaTheme="minorEastAsia"/>
          <w:sz w:val="24"/>
          <w:szCs w:val="24"/>
        </w:rPr>
        <w:t xml:space="preserve">, а также активность и результативность их участия во внеурочной деятельности, образовательных, творческих и социальных, в том числе разновозрастных, проектах, школьном самоуправлении, волонтёрском движении. </w:t>
      </w:r>
      <w:proofErr w:type="gramStart"/>
      <w:r w:rsidRPr="00F94BAA">
        <w:rPr>
          <w:rStyle w:val="33"/>
          <w:rFonts w:eastAsiaTheme="minorEastAsia"/>
          <w:sz w:val="24"/>
          <w:szCs w:val="24"/>
        </w:rPr>
        <w:t xml:space="preserve">При оценке качества деятельности педагогических работников учитываются </w:t>
      </w:r>
      <w:proofErr w:type="spellStart"/>
      <w:r w:rsidRPr="00F94BAA">
        <w:rPr>
          <w:rStyle w:val="33"/>
          <w:rFonts w:eastAsiaTheme="minorEastAsia"/>
          <w:sz w:val="24"/>
          <w:szCs w:val="24"/>
        </w:rPr>
        <w:t>востребованность</w:t>
      </w:r>
      <w:proofErr w:type="spellEnd"/>
      <w:r w:rsidRPr="00F94BAA">
        <w:rPr>
          <w:rStyle w:val="33"/>
          <w:rFonts w:eastAsiaTheme="minorEastAsia"/>
          <w:sz w:val="24"/>
          <w:szCs w:val="24"/>
        </w:rPr>
        <w:t xml:space="preserve"> услуг учителя (в том числе внеурочных) учениками и родителями; использование учителями современных педагогических технологий, в том числе ИКТ и </w:t>
      </w:r>
      <w:proofErr w:type="spellStart"/>
      <w:r w:rsidRPr="00F94BAA">
        <w:rPr>
          <w:rStyle w:val="33"/>
          <w:rFonts w:eastAsiaTheme="minorEastAsia"/>
          <w:sz w:val="24"/>
          <w:szCs w:val="24"/>
        </w:rPr>
        <w:t>здоровьесберегающих</w:t>
      </w:r>
      <w:proofErr w:type="spellEnd"/>
      <w:r w:rsidRPr="00F94BAA">
        <w:rPr>
          <w:rStyle w:val="33"/>
          <w:rFonts w:eastAsiaTheme="minorEastAsia"/>
          <w:sz w:val="24"/>
          <w:szCs w:val="24"/>
        </w:rPr>
        <w:t>; участие в методической и научной работе, распространение передового педагогического опыта; повышение уровня профессионального мастерства; работа учителя по формированию и сопровождению индивидуальных образовательных траекторий обучающихся, руководству их проектной деятельностью;</w:t>
      </w:r>
      <w:proofErr w:type="gramEnd"/>
      <w:r w:rsidRPr="00F94BAA">
        <w:rPr>
          <w:rStyle w:val="33"/>
          <w:rFonts w:eastAsiaTheme="minorEastAsia"/>
          <w:sz w:val="24"/>
          <w:szCs w:val="24"/>
        </w:rPr>
        <w:t xml:space="preserve"> взаимодействие со всеми участниками образовательного процесса и др.</w:t>
      </w:r>
    </w:p>
    <w:p w:rsidR="00440BC1" w:rsidRPr="00F94BAA" w:rsidRDefault="00440BC1" w:rsidP="00440BC1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  </w:t>
      </w:r>
      <w:r w:rsidRPr="00F94BAA">
        <w:rPr>
          <w:rStyle w:val="33"/>
          <w:rFonts w:eastAsiaTheme="minorEastAsia"/>
          <w:sz w:val="24"/>
          <w:szCs w:val="24"/>
        </w:rPr>
        <w:t>Ожидаемый результат повышения квалификации — профессиональная готовность работников школы к реализации Стандарта:</w:t>
      </w:r>
    </w:p>
    <w:p w:rsidR="00440BC1" w:rsidRPr="00F94BAA" w:rsidRDefault="00440BC1" w:rsidP="006F7E64">
      <w:pPr>
        <w:pStyle w:val="a3"/>
        <w:numPr>
          <w:ilvl w:val="0"/>
          <w:numId w:val="52"/>
        </w:numPr>
        <w:jc w:val="both"/>
        <w:rPr>
          <w:sz w:val="24"/>
          <w:szCs w:val="24"/>
        </w:rPr>
      </w:pPr>
      <w:r w:rsidRPr="00F94BAA">
        <w:rPr>
          <w:rStyle w:val="33"/>
          <w:rFonts w:eastAsiaTheme="minorEastAsia"/>
          <w:sz w:val="24"/>
          <w:szCs w:val="24"/>
        </w:rPr>
        <w:t>обеспечение оптимального вхождения работников образования в систему ценностей современного образования;</w:t>
      </w:r>
    </w:p>
    <w:p w:rsidR="00440BC1" w:rsidRPr="00F94BAA" w:rsidRDefault="00440BC1" w:rsidP="006F7E64">
      <w:pPr>
        <w:pStyle w:val="a3"/>
        <w:numPr>
          <w:ilvl w:val="0"/>
          <w:numId w:val="52"/>
        </w:numPr>
        <w:jc w:val="both"/>
        <w:rPr>
          <w:sz w:val="24"/>
          <w:szCs w:val="24"/>
        </w:rPr>
      </w:pPr>
      <w:r w:rsidRPr="00F94BAA">
        <w:rPr>
          <w:rStyle w:val="33"/>
          <w:rFonts w:eastAsiaTheme="minorEastAsia"/>
          <w:sz w:val="24"/>
          <w:szCs w:val="24"/>
        </w:rPr>
        <w:t>принятие идеологии Стандарта общего образования;</w:t>
      </w:r>
    </w:p>
    <w:p w:rsidR="00440BC1" w:rsidRPr="00F94BAA" w:rsidRDefault="00440BC1" w:rsidP="006F7E64">
      <w:pPr>
        <w:pStyle w:val="a3"/>
        <w:numPr>
          <w:ilvl w:val="0"/>
          <w:numId w:val="52"/>
        </w:numPr>
        <w:jc w:val="both"/>
        <w:rPr>
          <w:sz w:val="24"/>
          <w:szCs w:val="24"/>
        </w:rPr>
      </w:pPr>
      <w:r w:rsidRPr="00F94BAA">
        <w:rPr>
          <w:rStyle w:val="33"/>
          <w:rFonts w:eastAsiaTheme="minorEastAsia"/>
          <w:sz w:val="24"/>
          <w:szCs w:val="24"/>
        </w:rPr>
        <w:t>освоение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440BC1" w:rsidRPr="00D80115" w:rsidRDefault="00440BC1" w:rsidP="006F7E64">
      <w:pPr>
        <w:pStyle w:val="a3"/>
        <w:numPr>
          <w:ilvl w:val="0"/>
          <w:numId w:val="52"/>
        </w:numPr>
        <w:jc w:val="both"/>
        <w:rPr>
          <w:rStyle w:val="33"/>
          <w:rFonts w:eastAsiaTheme="minorEastAsia"/>
          <w:sz w:val="24"/>
          <w:szCs w:val="24"/>
        </w:rPr>
      </w:pPr>
      <w:r w:rsidRPr="00F94BAA">
        <w:rPr>
          <w:rStyle w:val="33"/>
          <w:rFonts w:eastAsiaTheme="minorEastAsia"/>
          <w:sz w:val="24"/>
          <w:szCs w:val="24"/>
        </w:rPr>
        <w:t>овладение учебно</w:t>
      </w:r>
      <w:r>
        <w:rPr>
          <w:rStyle w:val="33"/>
          <w:rFonts w:eastAsiaTheme="minorEastAsia"/>
          <w:sz w:val="24"/>
          <w:szCs w:val="24"/>
        </w:rPr>
        <w:t>-методическими и информационно-</w:t>
      </w:r>
      <w:r w:rsidRPr="00F94BAA">
        <w:rPr>
          <w:rStyle w:val="33"/>
          <w:rFonts w:eastAsiaTheme="minorEastAsia"/>
          <w:sz w:val="24"/>
          <w:szCs w:val="24"/>
        </w:rPr>
        <w:t>методическими</w:t>
      </w:r>
      <w:r w:rsidRPr="00F94BAA">
        <w:rPr>
          <w:sz w:val="24"/>
          <w:szCs w:val="24"/>
        </w:rPr>
        <w:t xml:space="preserve"> </w:t>
      </w:r>
      <w:r w:rsidRPr="00F94BAA">
        <w:rPr>
          <w:rStyle w:val="33"/>
          <w:rFonts w:eastAsiaTheme="minorEastAsia"/>
          <w:sz w:val="24"/>
          <w:szCs w:val="24"/>
        </w:rPr>
        <w:t>ресурсами, необходимыми для успешного решения задач Стандарта</w:t>
      </w:r>
      <w:r>
        <w:rPr>
          <w:rStyle w:val="33"/>
          <w:rFonts w:eastAsiaTheme="minorEastAsia"/>
          <w:sz w:val="24"/>
          <w:szCs w:val="24"/>
        </w:rPr>
        <w:t>.</w:t>
      </w:r>
    </w:p>
    <w:p w:rsidR="00440BC1" w:rsidRPr="00F122D8" w:rsidRDefault="00F05ED2" w:rsidP="00F122D8">
      <w:pPr>
        <w:pStyle w:val="a8"/>
        <w:jc w:val="both"/>
        <w:rPr>
          <w:sz w:val="24"/>
          <w:szCs w:val="24"/>
        </w:rPr>
      </w:pPr>
      <w:bookmarkStart w:id="56" w:name="bookmark62"/>
      <w:r>
        <w:rPr>
          <w:rStyle w:val="53"/>
          <w:rFonts w:eastAsiaTheme="minorEastAsia"/>
          <w:b/>
          <w:sz w:val="24"/>
          <w:szCs w:val="24"/>
        </w:rPr>
        <w:t xml:space="preserve">3.2.2. </w:t>
      </w:r>
      <w:r w:rsidR="00440BC1" w:rsidRPr="00F122D8">
        <w:rPr>
          <w:rStyle w:val="53"/>
          <w:rFonts w:eastAsiaTheme="minorEastAsia"/>
          <w:b/>
          <w:sz w:val="24"/>
          <w:szCs w:val="24"/>
        </w:rPr>
        <w:t xml:space="preserve">Психолого-педагогические условия реализации </w:t>
      </w:r>
      <w:bookmarkEnd w:id="56"/>
      <w:r w:rsidR="008C1A7E" w:rsidRPr="00F122D8">
        <w:rPr>
          <w:rStyle w:val="53"/>
          <w:rFonts w:eastAsiaTheme="minorEastAsia"/>
          <w:b/>
          <w:sz w:val="24"/>
          <w:szCs w:val="24"/>
        </w:rPr>
        <w:t>образовательной программы среднего общего образования.</w:t>
      </w:r>
    </w:p>
    <w:p w:rsidR="00440BC1" w:rsidRPr="00F122D8" w:rsidRDefault="00440BC1" w:rsidP="00F122D8">
      <w:pPr>
        <w:pStyle w:val="a8"/>
        <w:jc w:val="both"/>
        <w:rPr>
          <w:rStyle w:val="33"/>
          <w:rFonts w:eastAsiaTheme="minorEastAsia"/>
          <w:b/>
          <w:sz w:val="24"/>
          <w:szCs w:val="24"/>
        </w:rPr>
      </w:pPr>
    </w:p>
    <w:p w:rsidR="00440BC1" w:rsidRPr="00587658" w:rsidRDefault="00440BC1" w:rsidP="00F122D8">
      <w:pPr>
        <w:pStyle w:val="a8"/>
        <w:jc w:val="both"/>
      </w:pPr>
      <w:r w:rsidRPr="00F122D8">
        <w:rPr>
          <w:rStyle w:val="33"/>
          <w:rFonts w:eastAsiaTheme="minorEastAsia"/>
          <w:sz w:val="24"/>
          <w:szCs w:val="24"/>
        </w:rPr>
        <w:t xml:space="preserve">   Реализации образовательной программы способствует Служба сопровождения (педаго</w:t>
      </w:r>
      <w:r w:rsidR="00B04260">
        <w:rPr>
          <w:rStyle w:val="33"/>
          <w:rFonts w:eastAsiaTheme="minorEastAsia"/>
          <w:sz w:val="24"/>
          <w:szCs w:val="24"/>
        </w:rPr>
        <w:t>г-психолог, учителя</w:t>
      </w:r>
      <w:r w:rsidRPr="00F122D8">
        <w:rPr>
          <w:rStyle w:val="33"/>
          <w:rFonts w:eastAsiaTheme="minorEastAsia"/>
          <w:sz w:val="24"/>
          <w:szCs w:val="24"/>
        </w:rPr>
        <w:t>), работа которой направлена на сохранение</w:t>
      </w:r>
      <w:r w:rsidRPr="00587658">
        <w:rPr>
          <w:rStyle w:val="33"/>
          <w:rFonts w:eastAsiaTheme="minorEastAsia"/>
          <w:sz w:val="24"/>
          <w:szCs w:val="24"/>
        </w:rPr>
        <w:t xml:space="preserve"> физического и психического здоровья всех учас</w:t>
      </w:r>
      <w:r w:rsidR="00D74D35">
        <w:rPr>
          <w:rStyle w:val="33"/>
          <w:rFonts w:eastAsiaTheme="minorEastAsia"/>
          <w:sz w:val="24"/>
          <w:szCs w:val="24"/>
        </w:rPr>
        <w:t>тников образовательных отношений</w:t>
      </w:r>
      <w:r w:rsidRPr="00587658">
        <w:rPr>
          <w:rStyle w:val="33"/>
          <w:rFonts w:eastAsiaTheme="minorEastAsia"/>
          <w:sz w:val="24"/>
          <w:szCs w:val="24"/>
        </w:rPr>
        <w:t xml:space="preserve">, а также на развитие </w:t>
      </w:r>
      <w:r>
        <w:rPr>
          <w:rStyle w:val="33"/>
          <w:rFonts w:eastAsiaTheme="minorEastAsia"/>
          <w:sz w:val="24"/>
          <w:szCs w:val="24"/>
        </w:rPr>
        <w:t>об</w:t>
      </w:r>
      <w:r w:rsidRPr="00587658">
        <w:rPr>
          <w:rStyle w:val="33"/>
          <w:rFonts w:eastAsiaTheme="minorEastAsia"/>
          <w:sz w:val="24"/>
          <w:szCs w:val="24"/>
        </w:rPr>
        <w:t>уча</w:t>
      </w:r>
      <w:r>
        <w:rPr>
          <w:rStyle w:val="33"/>
          <w:rFonts w:eastAsiaTheme="minorEastAsia"/>
          <w:sz w:val="24"/>
          <w:szCs w:val="24"/>
        </w:rPr>
        <w:t>ю</w:t>
      </w:r>
      <w:r w:rsidRPr="00587658">
        <w:rPr>
          <w:rStyle w:val="33"/>
          <w:rFonts w:eastAsiaTheme="minorEastAsia"/>
          <w:sz w:val="24"/>
          <w:szCs w:val="24"/>
        </w:rPr>
        <w:t>щихся. Психолого-педагогическое сопровождение</w:t>
      </w:r>
      <w:r>
        <w:rPr>
          <w:rStyle w:val="33"/>
          <w:rFonts w:eastAsiaTheme="minorEastAsia"/>
          <w:sz w:val="24"/>
          <w:szCs w:val="24"/>
        </w:rPr>
        <w:t xml:space="preserve"> </w:t>
      </w:r>
      <w:proofErr w:type="gramStart"/>
      <w:r>
        <w:rPr>
          <w:rStyle w:val="33"/>
          <w:rFonts w:eastAsiaTheme="minorEastAsia"/>
          <w:sz w:val="24"/>
          <w:szCs w:val="24"/>
        </w:rPr>
        <w:t>обу</w:t>
      </w:r>
      <w:r w:rsidRPr="00587658">
        <w:rPr>
          <w:rStyle w:val="33"/>
          <w:rFonts w:eastAsiaTheme="minorEastAsia"/>
          <w:sz w:val="24"/>
          <w:szCs w:val="24"/>
        </w:rPr>
        <w:t>ча</w:t>
      </w:r>
      <w:r>
        <w:rPr>
          <w:rStyle w:val="33"/>
          <w:rFonts w:eastAsiaTheme="minorEastAsia"/>
          <w:sz w:val="24"/>
          <w:szCs w:val="24"/>
        </w:rPr>
        <w:t>ю</w:t>
      </w:r>
      <w:r w:rsidRPr="00587658">
        <w:rPr>
          <w:rStyle w:val="33"/>
          <w:rFonts w:eastAsiaTheme="minorEastAsia"/>
          <w:sz w:val="24"/>
          <w:szCs w:val="24"/>
        </w:rPr>
        <w:t>щихся</w:t>
      </w:r>
      <w:proofErr w:type="gramEnd"/>
      <w:r w:rsidRPr="00587658">
        <w:rPr>
          <w:rStyle w:val="33"/>
          <w:rFonts w:eastAsiaTheme="minorEastAsia"/>
          <w:sz w:val="24"/>
          <w:szCs w:val="24"/>
        </w:rPr>
        <w:t xml:space="preserve"> включает:</w:t>
      </w:r>
    </w:p>
    <w:p w:rsidR="00440BC1" w:rsidRPr="00587658" w:rsidRDefault="00440BC1" w:rsidP="006F7E64">
      <w:pPr>
        <w:pStyle w:val="a3"/>
        <w:numPr>
          <w:ilvl w:val="0"/>
          <w:numId w:val="53"/>
        </w:numPr>
        <w:jc w:val="both"/>
        <w:rPr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t>индивидуальную диагностику развития познавательных и предметных умений обучающихся;</w:t>
      </w:r>
    </w:p>
    <w:p w:rsidR="00440BC1" w:rsidRPr="00587658" w:rsidRDefault="00440BC1" w:rsidP="006F7E64">
      <w:pPr>
        <w:pStyle w:val="a3"/>
        <w:numPr>
          <w:ilvl w:val="0"/>
          <w:numId w:val="53"/>
        </w:numPr>
        <w:jc w:val="both"/>
        <w:rPr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t>психолого-педагогические консультации для обучающихся и родителей,</w:t>
      </w:r>
    </w:p>
    <w:p w:rsidR="00440BC1" w:rsidRPr="00587658" w:rsidRDefault="00440BC1" w:rsidP="006F7E64">
      <w:pPr>
        <w:pStyle w:val="a3"/>
        <w:numPr>
          <w:ilvl w:val="0"/>
          <w:numId w:val="53"/>
        </w:numPr>
        <w:jc w:val="both"/>
        <w:rPr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t xml:space="preserve">организацию индивидуального сопровождения </w:t>
      </w:r>
      <w:proofErr w:type="gramStart"/>
      <w:r w:rsidRPr="00587658">
        <w:rPr>
          <w:rStyle w:val="33"/>
          <w:rFonts w:eastAsiaTheme="minorEastAsia"/>
          <w:sz w:val="24"/>
          <w:szCs w:val="24"/>
        </w:rPr>
        <w:t>обучающихся</w:t>
      </w:r>
      <w:proofErr w:type="gramEnd"/>
      <w:r w:rsidRPr="00587658">
        <w:rPr>
          <w:rStyle w:val="33"/>
          <w:rFonts w:eastAsiaTheme="minorEastAsia"/>
          <w:sz w:val="24"/>
          <w:szCs w:val="24"/>
        </w:rPr>
        <w:t>, имеющих проблемы в обучении, учителем, психологом, классным руководителем, администрацией.</w:t>
      </w:r>
    </w:p>
    <w:p w:rsidR="00440BC1" w:rsidRPr="00587658" w:rsidRDefault="00440BC1" w:rsidP="006F7E64">
      <w:pPr>
        <w:pStyle w:val="a3"/>
        <w:numPr>
          <w:ilvl w:val="0"/>
          <w:numId w:val="53"/>
        </w:numPr>
        <w:jc w:val="both"/>
        <w:rPr>
          <w:sz w:val="24"/>
          <w:szCs w:val="24"/>
        </w:rPr>
      </w:pPr>
      <w:proofErr w:type="gramStart"/>
      <w:r w:rsidRPr="00587658">
        <w:rPr>
          <w:rStyle w:val="33"/>
          <w:rFonts w:eastAsiaTheme="minorEastAsia"/>
          <w:sz w:val="24"/>
          <w:szCs w:val="24"/>
        </w:rPr>
        <w:t>для поддержки обучающихся (по необходимости) организуются дополнительные (групповые и индивидуальные) занятия по предметам основного цикла, консультации, поддерживающие обучающихся в трудных и проблемных ситуациях.</w:t>
      </w:r>
      <w:proofErr w:type="gramEnd"/>
    </w:p>
    <w:p w:rsidR="00440BC1" w:rsidRPr="00587658" w:rsidRDefault="00440BC1" w:rsidP="00440BC1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</w:t>
      </w:r>
      <w:r w:rsidRPr="00587658">
        <w:rPr>
          <w:rStyle w:val="33"/>
          <w:rFonts w:eastAsiaTheme="minorEastAsia"/>
          <w:sz w:val="24"/>
          <w:szCs w:val="24"/>
        </w:rPr>
        <w:t xml:space="preserve">Таким образом, психолого-педагогические условия реализации основной образовательной программы </w:t>
      </w:r>
      <w:r w:rsidR="008C1A7E">
        <w:rPr>
          <w:rStyle w:val="33"/>
          <w:rFonts w:eastAsiaTheme="minorEastAsia"/>
          <w:sz w:val="24"/>
          <w:szCs w:val="24"/>
        </w:rPr>
        <w:t xml:space="preserve">среднего общего </w:t>
      </w:r>
      <w:r w:rsidR="00EF25DC">
        <w:rPr>
          <w:rStyle w:val="33"/>
          <w:rFonts w:eastAsiaTheme="minorEastAsia"/>
          <w:sz w:val="24"/>
          <w:szCs w:val="24"/>
        </w:rPr>
        <w:t>образования в лицее</w:t>
      </w:r>
      <w:r w:rsidRPr="00587658">
        <w:rPr>
          <w:rStyle w:val="33"/>
          <w:rFonts w:eastAsiaTheme="minorEastAsia"/>
          <w:sz w:val="24"/>
          <w:szCs w:val="24"/>
        </w:rPr>
        <w:t xml:space="preserve"> обеспечивают:</w:t>
      </w:r>
    </w:p>
    <w:p w:rsidR="00440BC1" w:rsidRPr="00587658" w:rsidRDefault="00440BC1" w:rsidP="006F7E64">
      <w:pPr>
        <w:pStyle w:val="a3"/>
        <w:numPr>
          <w:ilvl w:val="0"/>
          <w:numId w:val="54"/>
        </w:numPr>
        <w:jc w:val="both"/>
        <w:rPr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t>преемственность содержания и форм орган</w:t>
      </w:r>
      <w:r w:rsidR="00D74D35">
        <w:rPr>
          <w:rStyle w:val="33"/>
          <w:rFonts w:eastAsiaTheme="minorEastAsia"/>
          <w:sz w:val="24"/>
          <w:szCs w:val="24"/>
        </w:rPr>
        <w:t>изации образовательной деятельности</w:t>
      </w:r>
      <w:r w:rsidRPr="00587658">
        <w:rPr>
          <w:rStyle w:val="33"/>
          <w:rFonts w:eastAsiaTheme="minorEastAsia"/>
          <w:sz w:val="24"/>
          <w:szCs w:val="24"/>
        </w:rPr>
        <w:t xml:space="preserve">, обеспечивающих реализацию основных образовательных программ </w:t>
      </w:r>
      <w:r>
        <w:rPr>
          <w:rStyle w:val="33"/>
          <w:rFonts w:eastAsiaTheme="minorEastAsia"/>
          <w:sz w:val="24"/>
          <w:szCs w:val="24"/>
        </w:rPr>
        <w:t xml:space="preserve">начального </w:t>
      </w:r>
      <w:r w:rsidR="00F122D8">
        <w:rPr>
          <w:rStyle w:val="33"/>
          <w:rFonts w:eastAsiaTheme="minorEastAsia"/>
          <w:sz w:val="24"/>
          <w:szCs w:val="24"/>
        </w:rPr>
        <w:t>образования,</w:t>
      </w:r>
      <w:r w:rsidRPr="00587658">
        <w:rPr>
          <w:rStyle w:val="33"/>
          <w:rFonts w:eastAsiaTheme="minorEastAsia"/>
          <w:sz w:val="24"/>
          <w:szCs w:val="24"/>
        </w:rPr>
        <w:t xml:space="preserve"> </w:t>
      </w:r>
      <w:r>
        <w:rPr>
          <w:rStyle w:val="33"/>
          <w:rFonts w:eastAsiaTheme="minorEastAsia"/>
          <w:sz w:val="24"/>
          <w:szCs w:val="24"/>
        </w:rPr>
        <w:t>основного</w:t>
      </w:r>
      <w:r w:rsidRPr="00587658">
        <w:rPr>
          <w:rStyle w:val="33"/>
          <w:rFonts w:eastAsiaTheme="minorEastAsia"/>
          <w:sz w:val="24"/>
          <w:szCs w:val="24"/>
        </w:rPr>
        <w:t xml:space="preserve"> общего образования</w:t>
      </w:r>
      <w:r w:rsidR="00F122D8">
        <w:rPr>
          <w:rStyle w:val="33"/>
          <w:rFonts w:eastAsiaTheme="minorEastAsia"/>
          <w:sz w:val="24"/>
          <w:szCs w:val="24"/>
        </w:rPr>
        <w:t xml:space="preserve"> и среднего общего образования</w:t>
      </w:r>
      <w:r w:rsidRPr="00587658">
        <w:rPr>
          <w:rStyle w:val="33"/>
          <w:rFonts w:eastAsiaTheme="minorEastAsia"/>
          <w:sz w:val="24"/>
          <w:szCs w:val="24"/>
        </w:rPr>
        <w:t>;</w:t>
      </w:r>
    </w:p>
    <w:p w:rsidR="00440BC1" w:rsidRPr="00587658" w:rsidRDefault="00440BC1" w:rsidP="006F7E64">
      <w:pPr>
        <w:pStyle w:val="a3"/>
        <w:numPr>
          <w:ilvl w:val="0"/>
          <w:numId w:val="54"/>
        </w:numPr>
        <w:jc w:val="both"/>
        <w:rPr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t xml:space="preserve">учет специфики возрастного психофизического развития </w:t>
      </w:r>
      <w:proofErr w:type="gramStart"/>
      <w:r w:rsidRPr="00587658">
        <w:rPr>
          <w:rStyle w:val="33"/>
          <w:rFonts w:eastAsiaTheme="minorEastAsia"/>
          <w:sz w:val="24"/>
          <w:szCs w:val="24"/>
        </w:rPr>
        <w:t>обучающихся</w:t>
      </w:r>
      <w:proofErr w:type="gramEnd"/>
      <w:r w:rsidRPr="00587658">
        <w:rPr>
          <w:rStyle w:val="33"/>
          <w:rFonts w:eastAsiaTheme="minorEastAsia"/>
          <w:sz w:val="24"/>
          <w:szCs w:val="24"/>
        </w:rPr>
        <w:t>;</w:t>
      </w:r>
    </w:p>
    <w:p w:rsidR="00440BC1" w:rsidRPr="00B7034C" w:rsidRDefault="00440BC1" w:rsidP="006F7E64">
      <w:pPr>
        <w:pStyle w:val="a3"/>
        <w:numPr>
          <w:ilvl w:val="0"/>
          <w:numId w:val="54"/>
        </w:numPr>
        <w:jc w:val="both"/>
        <w:rPr>
          <w:rStyle w:val="33"/>
          <w:rFonts w:eastAsiaTheme="minorEastAsia"/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lastRenderedPageBreak/>
        <w:t>формирование и развитие психолого-педагогической компетентности педагогических и административных работников, родителей (законных представителей) обучающихся;</w:t>
      </w:r>
    </w:p>
    <w:p w:rsidR="00440BC1" w:rsidRPr="00B7034C" w:rsidRDefault="00440BC1" w:rsidP="006F7E64">
      <w:pPr>
        <w:pStyle w:val="a3"/>
        <w:numPr>
          <w:ilvl w:val="0"/>
          <w:numId w:val="54"/>
        </w:numPr>
        <w:jc w:val="both"/>
        <w:rPr>
          <w:rStyle w:val="33"/>
          <w:rFonts w:eastAsiaTheme="minorEastAsia"/>
          <w:sz w:val="24"/>
          <w:szCs w:val="24"/>
        </w:rPr>
      </w:pPr>
      <w:proofErr w:type="gramStart"/>
      <w:r w:rsidRPr="00B7034C">
        <w:rPr>
          <w:rStyle w:val="33"/>
          <w:rFonts w:eastAsiaTheme="minorEastAsia"/>
          <w:sz w:val="24"/>
          <w:szCs w:val="24"/>
        </w:rPr>
        <w:t>вариативность</w:t>
      </w:r>
      <w:r w:rsidRPr="00B7034C">
        <w:rPr>
          <w:rStyle w:val="33"/>
          <w:rFonts w:eastAsiaTheme="minorEastAsia"/>
          <w:sz w:val="24"/>
          <w:szCs w:val="24"/>
        </w:rPr>
        <w:tab/>
        <w:t>направлений</w:t>
      </w:r>
      <w:r w:rsidRPr="00B7034C">
        <w:rPr>
          <w:rStyle w:val="33"/>
          <w:rFonts w:eastAsiaTheme="minorEastAsia"/>
          <w:sz w:val="24"/>
          <w:szCs w:val="24"/>
        </w:rPr>
        <w:tab/>
        <w:t>психолого-педагогического сопровождения учас</w:t>
      </w:r>
      <w:r w:rsidR="00D74D35">
        <w:rPr>
          <w:rStyle w:val="33"/>
          <w:rFonts w:eastAsiaTheme="minorEastAsia"/>
          <w:sz w:val="24"/>
          <w:szCs w:val="24"/>
        </w:rPr>
        <w:t>тников образовательных отношений</w:t>
      </w:r>
      <w:r w:rsidRPr="00B7034C">
        <w:rPr>
          <w:rStyle w:val="33"/>
          <w:rFonts w:eastAsiaTheme="minorEastAsia"/>
          <w:sz w:val="24"/>
          <w:szCs w:val="24"/>
        </w:rPr>
        <w:t xml:space="preserve"> (сохранение и укрепление психологического здоровья обучающихся; формирование ценности здоровья и безопасного образа жизни; дифференциация и индивидуализация обучения; мониторинг возможностей и способностей обучающихся, выявление и поддержка одаренных детей, детей с ограниченными возможностями здоровья; формирование коммуникативных навыков в разновозрастной среде и среде сверстников; поддержка детских объединений, ученического самоуправления);</w:t>
      </w:r>
      <w:proofErr w:type="gramEnd"/>
    </w:p>
    <w:p w:rsidR="00440BC1" w:rsidRPr="00B7034C" w:rsidRDefault="00440BC1" w:rsidP="006F7E64">
      <w:pPr>
        <w:pStyle w:val="a3"/>
        <w:numPr>
          <w:ilvl w:val="0"/>
          <w:numId w:val="54"/>
        </w:numPr>
        <w:jc w:val="both"/>
        <w:rPr>
          <w:rStyle w:val="33"/>
          <w:rFonts w:eastAsiaTheme="minorEastAsia"/>
          <w:sz w:val="24"/>
          <w:szCs w:val="24"/>
        </w:rPr>
      </w:pPr>
      <w:r w:rsidRPr="00B7034C">
        <w:rPr>
          <w:rStyle w:val="33"/>
          <w:rFonts w:eastAsiaTheme="minorEastAsia"/>
          <w:sz w:val="24"/>
          <w:szCs w:val="24"/>
        </w:rPr>
        <w:t>диверсификацию уровней психолого-педагогического сопровождения (индивидуальный, групповой, ур</w:t>
      </w:r>
      <w:r w:rsidR="00B04260">
        <w:rPr>
          <w:rStyle w:val="33"/>
          <w:rFonts w:eastAsiaTheme="minorEastAsia"/>
          <w:sz w:val="24"/>
          <w:szCs w:val="24"/>
        </w:rPr>
        <w:t>овень класса, уровень ОО</w:t>
      </w:r>
      <w:r w:rsidRPr="00B7034C">
        <w:rPr>
          <w:rStyle w:val="33"/>
          <w:rFonts w:eastAsiaTheme="minorEastAsia"/>
          <w:sz w:val="24"/>
          <w:szCs w:val="24"/>
        </w:rPr>
        <w:t>);</w:t>
      </w:r>
    </w:p>
    <w:p w:rsidR="00440BC1" w:rsidRPr="00B7034C" w:rsidRDefault="00440BC1" w:rsidP="006F7E64">
      <w:pPr>
        <w:pStyle w:val="a3"/>
        <w:numPr>
          <w:ilvl w:val="0"/>
          <w:numId w:val="54"/>
        </w:numPr>
        <w:jc w:val="both"/>
        <w:rPr>
          <w:sz w:val="24"/>
          <w:szCs w:val="24"/>
        </w:rPr>
      </w:pPr>
      <w:r w:rsidRPr="00B7034C">
        <w:rPr>
          <w:rStyle w:val="33"/>
          <w:rFonts w:eastAsiaTheme="minorEastAsia"/>
          <w:sz w:val="24"/>
          <w:szCs w:val="24"/>
        </w:rPr>
        <w:t>вариативность форм психолого-педагогического сопровождения учас</w:t>
      </w:r>
      <w:r w:rsidR="00D74D35">
        <w:rPr>
          <w:rStyle w:val="33"/>
          <w:rFonts w:eastAsiaTheme="minorEastAsia"/>
          <w:sz w:val="24"/>
          <w:szCs w:val="24"/>
        </w:rPr>
        <w:t>тников образовательной деятельности</w:t>
      </w:r>
      <w:r w:rsidRPr="00B7034C">
        <w:rPr>
          <w:rStyle w:val="33"/>
          <w:rFonts w:eastAsiaTheme="minorEastAsia"/>
          <w:sz w:val="24"/>
          <w:szCs w:val="24"/>
        </w:rPr>
        <w:t xml:space="preserve"> (профилактика, диагностика, консультирование, коррекционная работа, развивающая работа, просвещение, экспертиза).</w:t>
      </w:r>
    </w:p>
    <w:p w:rsidR="00440BC1" w:rsidRPr="00B7034C" w:rsidRDefault="00440BC1" w:rsidP="00440BC1">
      <w:pPr>
        <w:jc w:val="both"/>
        <w:rPr>
          <w:sz w:val="24"/>
          <w:szCs w:val="24"/>
        </w:rPr>
      </w:pPr>
      <w:r w:rsidRPr="00B7034C">
        <w:rPr>
          <w:rStyle w:val="33"/>
          <w:rFonts w:eastAsiaTheme="minorEastAsia"/>
          <w:sz w:val="24"/>
          <w:szCs w:val="24"/>
        </w:rPr>
        <w:t>Модель психолого-педагогического сопровождения учас</w:t>
      </w:r>
      <w:r w:rsidR="00D74D35">
        <w:rPr>
          <w:rStyle w:val="33"/>
          <w:rFonts w:eastAsiaTheme="minorEastAsia"/>
          <w:sz w:val="24"/>
          <w:szCs w:val="24"/>
        </w:rPr>
        <w:t xml:space="preserve">тников образовательной деятельности среднего </w:t>
      </w:r>
      <w:r w:rsidRPr="00B7034C">
        <w:rPr>
          <w:rStyle w:val="33"/>
          <w:rFonts w:eastAsiaTheme="minorEastAsia"/>
          <w:sz w:val="24"/>
          <w:szCs w:val="24"/>
        </w:rPr>
        <w:t>общего образования</w:t>
      </w:r>
      <w:r w:rsidR="00D74D35">
        <w:rPr>
          <w:rStyle w:val="33"/>
          <w:rFonts w:eastAsiaTheme="minorEastAsia"/>
          <w:sz w:val="24"/>
          <w:szCs w:val="24"/>
        </w:rPr>
        <w:t>.</w:t>
      </w:r>
    </w:p>
    <w:p w:rsidR="005C1550" w:rsidRDefault="005C1550" w:rsidP="00F122D8">
      <w:pPr>
        <w:spacing w:line="250" w:lineRule="exact"/>
        <w:jc w:val="center"/>
        <w:rPr>
          <w:rStyle w:val="3b"/>
          <w:rFonts w:eastAsiaTheme="minorEastAsia"/>
          <w:sz w:val="24"/>
          <w:szCs w:val="24"/>
          <w:u w:val="single"/>
        </w:rPr>
      </w:pPr>
    </w:p>
    <w:p w:rsidR="00440BC1" w:rsidRPr="00B7034C" w:rsidRDefault="00440BC1" w:rsidP="00F122D8">
      <w:pPr>
        <w:spacing w:line="250" w:lineRule="exact"/>
        <w:jc w:val="center"/>
        <w:rPr>
          <w:rStyle w:val="3b"/>
          <w:rFonts w:eastAsiaTheme="minorEastAsia"/>
          <w:sz w:val="24"/>
          <w:szCs w:val="24"/>
          <w:u w:val="single"/>
        </w:rPr>
      </w:pPr>
      <w:r w:rsidRPr="00B7034C">
        <w:rPr>
          <w:rStyle w:val="3b"/>
          <w:rFonts w:eastAsiaTheme="minorEastAsia"/>
          <w:sz w:val="24"/>
          <w:szCs w:val="24"/>
          <w:u w:val="single"/>
        </w:rPr>
        <w:t>Уровни психолого-педагогического сопровождения</w:t>
      </w:r>
    </w:p>
    <w:p w:rsidR="00440BC1" w:rsidRDefault="00440BC1" w:rsidP="00440BC1">
      <w:pPr>
        <w:framePr w:wrap="none" w:vAnchor="page" w:hAnchor="page" w:x="1469" w:y="9012"/>
        <w:rPr>
          <w:sz w:val="0"/>
          <w:szCs w:val="0"/>
        </w:rPr>
      </w:pPr>
    </w:p>
    <w:p w:rsidR="00440BC1" w:rsidRDefault="00440BC1" w:rsidP="00440BC1">
      <w:pPr>
        <w:spacing w:line="250" w:lineRule="exact"/>
        <w:jc w:val="center"/>
        <w:rPr>
          <w:sz w:val="24"/>
          <w:szCs w:val="24"/>
        </w:rPr>
      </w:pPr>
    </w:p>
    <w:p w:rsidR="005C1550" w:rsidRPr="00B7034C" w:rsidRDefault="005C1550" w:rsidP="00440BC1">
      <w:pPr>
        <w:spacing w:line="250" w:lineRule="exact"/>
        <w:jc w:val="center"/>
        <w:rPr>
          <w:sz w:val="24"/>
          <w:szCs w:val="24"/>
        </w:rPr>
      </w:pPr>
    </w:p>
    <w:p w:rsidR="00440BC1" w:rsidRDefault="00440BC1" w:rsidP="00440BC1">
      <w:pPr>
        <w:jc w:val="center"/>
        <w:rPr>
          <w:b/>
          <w:sz w:val="24"/>
          <w:szCs w:val="24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>
            <wp:extent cx="5153025" cy="352425"/>
            <wp:effectExtent l="19050" t="0" r="9525" b="0"/>
            <wp:docPr id="2" name="Рисунок 11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400"/>
        <w:gridCol w:w="2390"/>
        <w:gridCol w:w="2554"/>
        <w:gridCol w:w="2136"/>
      </w:tblGrid>
      <w:tr w:rsidR="00440BC1" w:rsidTr="006D36E2">
        <w:trPr>
          <w:trHeight w:hRule="exact" w:val="509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0BC1" w:rsidRPr="00B7034C" w:rsidRDefault="00440BC1" w:rsidP="006D36E2">
            <w:pPr>
              <w:pStyle w:val="100"/>
              <w:shd w:val="clear" w:color="auto" w:fill="auto"/>
              <w:spacing w:line="250" w:lineRule="exact"/>
              <w:ind w:left="140" w:firstLine="0"/>
              <w:jc w:val="left"/>
              <w:rPr>
                <w:sz w:val="24"/>
                <w:szCs w:val="24"/>
              </w:rPr>
            </w:pPr>
            <w:r w:rsidRPr="00B7034C">
              <w:rPr>
                <w:rStyle w:val="33"/>
                <w:rFonts w:eastAsiaTheme="minorHAnsi"/>
                <w:sz w:val="24"/>
                <w:szCs w:val="24"/>
              </w:rPr>
              <w:t>Индивидуальное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0BC1" w:rsidRPr="00B7034C" w:rsidRDefault="00440BC1" w:rsidP="006D36E2">
            <w:pPr>
              <w:pStyle w:val="100"/>
              <w:shd w:val="clear" w:color="auto" w:fill="auto"/>
              <w:spacing w:line="250" w:lineRule="exact"/>
              <w:ind w:firstLine="0"/>
              <w:rPr>
                <w:sz w:val="24"/>
                <w:szCs w:val="24"/>
              </w:rPr>
            </w:pPr>
            <w:r w:rsidRPr="00B7034C">
              <w:rPr>
                <w:rStyle w:val="33"/>
                <w:rFonts w:eastAsiaTheme="minorHAnsi"/>
                <w:sz w:val="24"/>
                <w:szCs w:val="24"/>
              </w:rPr>
              <w:t>Групповое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0BC1" w:rsidRPr="00B7034C" w:rsidRDefault="00440BC1" w:rsidP="006D36E2">
            <w:pPr>
              <w:pStyle w:val="100"/>
              <w:shd w:val="clear" w:color="auto" w:fill="auto"/>
              <w:spacing w:line="250" w:lineRule="exact"/>
              <w:ind w:left="180" w:firstLine="0"/>
              <w:jc w:val="left"/>
              <w:rPr>
                <w:sz w:val="24"/>
                <w:szCs w:val="24"/>
              </w:rPr>
            </w:pPr>
            <w:r w:rsidRPr="00B7034C">
              <w:rPr>
                <w:rStyle w:val="33"/>
                <w:rFonts w:eastAsiaTheme="minorHAnsi"/>
                <w:sz w:val="24"/>
                <w:szCs w:val="24"/>
              </w:rPr>
              <w:t>На уровне класса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0BC1" w:rsidRPr="00B7034C" w:rsidRDefault="00440BC1" w:rsidP="006D36E2">
            <w:pPr>
              <w:pStyle w:val="100"/>
              <w:shd w:val="clear" w:color="auto" w:fill="auto"/>
              <w:spacing w:line="250" w:lineRule="exact"/>
              <w:ind w:left="180" w:firstLine="0"/>
              <w:jc w:val="left"/>
              <w:rPr>
                <w:sz w:val="24"/>
                <w:szCs w:val="24"/>
              </w:rPr>
            </w:pPr>
            <w:r w:rsidRPr="00B7034C">
              <w:rPr>
                <w:rStyle w:val="33"/>
                <w:rFonts w:eastAsiaTheme="minorHAnsi"/>
                <w:sz w:val="24"/>
                <w:szCs w:val="24"/>
              </w:rPr>
              <w:t xml:space="preserve">На уровне </w:t>
            </w:r>
            <w:r>
              <w:rPr>
                <w:rStyle w:val="33"/>
                <w:rFonts w:eastAsiaTheme="minorHAnsi"/>
                <w:sz w:val="24"/>
                <w:szCs w:val="24"/>
              </w:rPr>
              <w:t>школы</w:t>
            </w:r>
          </w:p>
        </w:tc>
      </w:tr>
    </w:tbl>
    <w:p w:rsidR="00440BC1" w:rsidRDefault="00440BC1" w:rsidP="00440BC1">
      <w:pPr>
        <w:jc w:val="center"/>
        <w:rPr>
          <w:b/>
          <w:sz w:val="24"/>
          <w:szCs w:val="24"/>
          <w:u w:val="single"/>
          <w:shd w:val="clear" w:color="auto" w:fill="FFFFFF"/>
        </w:rPr>
      </w:pPr>
    </w:p>
    <w:p w:rsidR="005C1550" w:rsidRDefault="005C1550" w:rsidP="00440BC1">
      <w:pPr>
        <w:spacing w:line="250" w:lineRule="exact"/>
        <w:jc w:val="center"/>
        <w:rPr>
          <w:rStyle w:val="3b"/>
          <w:rFonts w:eastAsiaTheme="minorEastAsia"/>
          <w:sz w:val="24"/>
          <w:szCs w:val="24"/>
        </w:rPr>
      </w:pPr>
    </w:p>
    <w:p w:rsidR="00440BC1" w:rsidRDefault="00440BC1" w:rsidP="00440BC1">
      <w:pPr>
        <w:spacing w:line="250" w:lineRule="exact"/>
        <w:jc w:val="center"/>
        <w:rPr>
          <w:rStyle w:val="3b"/>
          <w:rFonts w:eastAsiaTheme="minorEastAsia"/>
          <w:sz w:val="24"/>
          <w:szCs w:val="24"/>
        </w:rPr>
      </w:pPr>
      <w:r w:rsidRPr="00B7034C">
        <w:rPr>
          <w:rStyle w:val="3b"/>
          <w:rFonts w:eastAsiaTheme="minorEastAsia"/>
          <w:sz w:val="24"/>
          <w:szCs w:val="24"/>
        </w:rPr>
        <w:t>Основные формы сопровождения</w:t>
      </w:r>
    </w:p>
    <w:p w:rsidR="00440BC1" w:rsidRDefault="00440BC1" w:rsidP="00440BC1">
      <w:pPr>
        <w:framePr w:wrap="none" w:vAnchor="page" w:hAnchor="page" w:x="1469" w:y="11316"/>
        <w:rPr>
          <w:sz w:val="0"/>
          <w:szCs w:val="0"/>
        </w:rPr>
      </w:pPr>
    </w:p>
    <w:p w:rsidR="00440BC1" w:rsidRDefault="00440BC1" w:rsidP="00440BC1">
      <w:pPr>
        <w:spacing w:line="250" w:lineRule="exact"/>
        <w:jc w:val="center"/>
        <w:rPr>
          <w:sz w:val="24"/>
          <w:szCs w:val="24"/>
        </w:rPr>
      </w:pPr>
    </w:p>
    <w:p w:rsidR="005C1550" w:rsidRPr="00B7034C" w:rsidRDefault="005C1550" w:rsidP="00440BC1">
      <w:pPr>
        <w:spacing w:line="250" w:lineRule="exact"/>
        <w:jc w:val="center"/>
        <w:rPr>
          <w:sz w:val="24"/>
          <w:szCs w:val="24"/>
        </w:rPr>
      </w:pPr>
    </w:p>
    <w:p w:rsidR="00440BC1" w:rsidRDefault="00440BC1" w:rsidP="00440BC1">
      <w:pPr>
        <w:jc w:val="center"/>
        <w:rPr>
          <w:b/>
          <w:sz w:val="24"/>
          <w:szCs w:val="24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>
            <wp:extent cx="5153025" cy="352425"/>
            <wp:effectExtent l="19050" t="0" r="9525" b="0"/>
            <wp:docPr id="3" name="Рисунок 14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50" w:rsidRDefault="005C1550" w:rsidP="00440BC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40BC1" w:rsidRDefault="00440BC1" w:rsidP="00440BC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Pr="00B7034C">
        <w:rPr>
          <w:rFonts w:ascii="Times New Roman" w:hAnsi="Times New Roman" w:cs="Times New Roman"/>
          <w:sz w:val="24"/>
          <w:szCs w:val="24"/>
          <w:shd w:val="clear" w:color="auto" w:fill="FFFFFF"/>
        </w:rPr>
        <w:t>иагностика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Консультирование                                         Экспертиза</w:t>
      </w:r>
    </w:p>
    <w:p w:rsidR="005C1550" w:rsidRDefault="005C1550" w:rsidP="00F122D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40BC1" w:rsidRDefault="00440BC1" w:rsidP="00F122D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Развивающая работа       Профилактика        Просвещение  </w:t>
      </w:r>
      <w:r w:rsidR="005C15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Коррекционная работа</w:t>
      </w:r>
    </w:p>
    <w:p w:rsidR="009D1CCD" w:rsidRDefault="009D1CCD" w:rsidP="00F122D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1CCD" w:rsidRDefault="009D1CCD" w:rsidP="00F122D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1CCD" w:rsidRDefault="009D1CCD" w:rsidP="00F122D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1CCD" w:rsidRDefault="009D1CCD" w:rsidP="00F122D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1CCD" w:rsidRDefault="009D1CCD" w:rsidP="00F122D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1CCD" w:rsidRDefault="009D1CCD" w:rsidP="009D1CCD">
      <w:pPr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9D1CCD" w:rsidSect="009D1CCD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:rsidR="009D1CCD" w:rsidRDefault="009D1CCD" w:rsidP="009D1CCD">
      <w:pPr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9D1CCD" w:rsidSect="009D1CCD">
          <w:pgSz w:w="16838" w:h="11906" w:orient="landscape"/>
          <w:pgMar w:top="1134" w:right="1134" w:bottom="851" w:left="1134" w:header="708" w:footer="708" w:gutter="0"/>
          <w:cols w:space="708"/>
          <w:docGrid w:linePitch="360"/>
        </w:sectPr>
      </w:pPr>
    </w:p>
    <w:p w:rsidR="00440BC1" w:rsidRDefault="00440BC1" w:rsidP="009D1CCD">
      <w:pPr>
        <w:pStyle w:val="100"/>
        <w:shd w:val="clear" w:color="auto" w:fill="auto"/>
        <w:ind w:firstLine="0"/>
        <w:rPr>
          <w:rStyle w:val="33"/>
          <w:rFonts w:eastAsiaTheme="minorHAnsi"/>
          <w:b/>
          <w:sz w:val="24"/>
          <w:szCs w:val="24"/>
        </w:rPr>
      </w:pPr>
      <w:r w:rsidRPr="00953E5C">
        <w:rPr>
          <w:rStyle w:val="33"/>
          <w:rFonts w:eastAsiaTheme="minorHAnsi"/>
          <w:b/>
          <w:sz w:val="24"/>
          <w:szCs w:val="24"/>
        </w:rPr>
        <w:lastRenderedPageBreak/>
        <w:t>К основным направлениям психолого-педагогического сопровождения относятся:</w:t>
      </w:r>
    </w:p>
    <w:p w:rsidR="00440BC1" w:rsidRPr="00953E5C" w:rsidRDefault="00440BC1" w:rsidP="00440BC1">
      <w:pPr>
        <w:pStyle w:val="100"/>
        <w:shd w:val="clear" w:color="auto" w:fill="auto"/>
        <w:ind w:firstLine="460"/>
        <w:rPr>
          <w:b/>
          <w:sz w:val="24"/>
          <w:szCs w:val="24"/>
        </w:rPr>
      </w:pPr>
    </w:p>
    <w:tbl>
      <w:tblPr>
        <w:tblW w:w="14787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57"/>
        <w:gridCol w:w="2954"/>
        <w:gridCol w:w="2961"/>
        <w:gridCol w:w="2951"/>
        <w:gridCol w:w="2964"/>
      </w:tblGrid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  <w:jc w:val="center"/>
            </w:pPr>
            <w:r>
              <w:t>Основные направления психолого-педагогического сопровождения</w:t>
            </w: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  <w:jc w:val="center"/>
            </w:pPr>
            <w:r>
              <w:t>Индивидуальный уровень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  <w:jc w:val="center"/>
            </w:pPr>
            <w:r>
              <w:t>Групповой уровень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  <w:jc w:val="center"/>
            </w:pPr>
            <w:r>
              <w:t>На уровне класса</w:t>
            </w: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  <w:jc w:val="center"/>
            </w:pPr>
            <w:r>
              <w:t>На уровне школы</w:t>
            </w:r>
          </w:p>
        </w:tc>
      </w:tr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1. Сохранение и укрепление психологического здоровья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проведение индивидуальных консультаций с учащимися, педагогами и родителями</w:t>
            </w:r>
          </w:p>
          <w:p w:rsidR="00440BC1" w:rsidRDefault="00440BC1" w:rsidP="006D36E2">
            <w:pPr>
              <w:pStyle w:val="p2"/>
            </w:pPr>
            <w:r>
              <w:t>- индивидуальная коррекционная работа с учащимися специалистов психолого-педагогической службы</w:t>
            </w:r>
          </w:p>
          <w:p w:rsidR="00440BC1" w:rsidRDefault="00440BC1" w:rsidP="006D36E2">
            <w:pPr>
              <w:pStyle w:val="p2"/>
            </w:pPr>
            <w:r>
              <w:t>- проведение диагностических мероприятий</w:t>
            </w:r>
          </w:p>
          <w:p w:rsidR="00440BC1" w:rsidRDefault="00440BC1" w:rsidP="006D36E2">
            <w:pPr>
              <w:pStyle w:val="p2"/>
            </w:pPr>
            <w:r>
              <w:t xml:space="preserve">- профилактика </w:t>
            </w:r>
            <w:proofErr w:type="gramStart"/>
            <w:r>
              <w:t>школьной</w:t>
            </w:r>
            <w:proofErr w:type="gramEnd"/>
            <w:r>
              <w:t xml:space="preserve"> </w:t>
            </w:r>
            <w:proofErr w:type="spellStart"/>
            <w:r>
              <w:t>дезадаптации</w:t>
            </w:r>
            <w:proofErr w:type="spellEnd"/>
            <w:r>
              <w:t xml:space="preserve"> (на этапе перехода в основную школу)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проведение тренингов, организация тематических и профилактических занятий,</w:t>
            </w:r>
          </w:p>
          <w:p w:rsidR="00440BC1" w:rsidRDefault="00440BC1" w:rsidP="006D36E2">
            <w:pPr>
              <w:pStyle w:val="p2"/>
            </w:pPr>
            <w:r>
              <w:t>- проведение тренингов с педагогами по профилактике эмоционального выгорания, проблеме профессиональной деформации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 xml:space="preserve">- проведение </w:t>
            </w:r>
            <w:proofErr w:type="spellStart"/>
            <w:r>
              <w:t>тренинговых</w:t>
            </w:r>
            <w:proofErr w:type="spellEnd"/>
            <w:r>
              <w:t xml:space="preserve"> занятий, организация тематических классных часов;</w:t>
            </w:r>
          </w:p>
          <w:p w:rsidR="00440BC1" w:rsidRDefault="00440BC1" w:rsidP="006D36E2">
            <w:pPr>
              <w:pStyle w:val="p2"/>
            </w:pPr>
            <w:r>
              <w:t>- проведение диагностических мероприятий с учащимися;</w:t>
            </w:r>
          </w:p>
          <w:p w:rsidR="00440BC1" w:rsidRDefault="00440BC1" w:rsidP="006D36E2">
            <w:pPr>
              <w:pStyle w:val="p2"/>
            </w:pPr>
            <w:r>
              <w:t>- проведение релаксационных и динамических пауз в учебное время.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проведение общешкольных лекториев для родителей обучающихся</w:t>
            </w:r>
          </w:p>
          <w:p w:rsidR="00440BC1" w:rsidRDefault="00440BC1" w:rsidP="006D36E2">
            <w:pPr>
              <w:pStyle w:val="p2"/>
            </w:pPr>
            <w:r>
              <w:t>- проведение мероприятий, направленных на профилактику жестокого и противоправного обращения с детьми</w:t>
            </w:r>
          </w:p>
          <w:p w:rsidR="00440BC1" w:rsidRDefault="00440BC1" w:rsidP="006D36E2">
            <w:pPr>
              <w:pStyle w:val="p3"/>
              <w:jc w:val="center"/>
            </w:pPr>
          </w:p>
        </w:tc>
      </w:tr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2. Формирование ценности здоровья и безопасности образа жизни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индивидуальная профилактическая работа специалистов психолого-педагогической службы с учащимися;</w:t>
            </w:r>
          </w:p>
          <w:p w:rsidR="00440BC1" w:rsidRDefault="00440BC1" w:rsidP="006D36E2">
            <w:pPr>
              <w:pStyle w:val="p2"/>
            </w:pPr>
            <w:r>
              <w:t>- консультативная деятельность психолого-педагогической службы.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lastRenderedPageBreak/>
              <w:t xml:space="preserve">- проведение групповой профилактической работы, направленной на формирование ценностного отношения </w:t>
            </w:r>
            <w:proofErr w:type="gramStart"/>
            <w:r>
              <w:t>обучающихся</w:t>
            </w:r>
            <w:proofErr w:type="gramEnd"/>
            <w:r>
              <w:t xml:space="preserve"> к своему здоровью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организация тематических занятий, диспутов по проблеме здоровья и безопасности образа жизни</w:t>
            </w:r>
          </w:p>
          <w:p w:rsidR="00440BC1" w:rsidRDefault="00440BC1" w:rsidP="006D36E2">
            <w:pPr>
              <w:pStyle w:val="p2"/>
            </w:pPr>
            <w:r>
              <w:t>- диагностика ценностных ориентаций обучающихся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проведение лекториев для родителей и педагогов</w:t>
            </w:r>
          </w:p>
          <w:p w:rsidR="00440BC1" w:rsidRDefault="00440BC1" w:rsidP="006D36E2">
            <w:pPr>
              <w:pStyle w:val="p2"/>
            </w:pPr>
            <w:r>
              <w:t>- сопровождение общешкольных тематических занятий</w:t>
            </w:r>
          </w:p>
          <w:p w:rsidR="00440BC1" w:rsidRDefault="00440BC1" w:rsidP="006D36E2">
            <w:pPr>
              <w:pStyle w:val="p3"/>
              <w:jc w:val="center"/>
            </w:pPr>
          </w:p>
        </w:tc>
      </w:tr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lastRenderedPageBreak/>
              <w:t>3. Развитие экологической культуры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оказание консультативной помощи педагогам по вопросам организации тематических мероприятий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организация профилактической деятельности с учащимися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 xml:space="preserve">- мониторинг </w:t>
            </w:r>
            <w:proofErr w:type="spellStart"/>
            <w:r>
              <w:t>сформированности</w:t>
            </w:r>
            <w:proofErr w:type="spellEnd"/>
            <w:r>
              <w:t xml:space="preserve"> экологической культуры </w:t>
            </w:r>
            <w:proofErr w:type="gramStart"/>
            <w:r>
              <w:t>обучающихся</w:t>
            </w:r>
            <w:proofErr w:type="gramEnd"/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-организация и сопровождение тематических мероприятий, направленных на формирование экологического самосознания обучающихся (в различных формах, таких как социальные проекты, акции и т.д.)</w:t>
            </w:r>
          </w:p>
          <w:p w:rsidR="00440BC1" w:rsidRDefault="00440BC1" w:rsidP="006D36E2">
            <w:pPr>
              <w:pStyle w:val="p3"/>
              <w:jc w:val="center"/>
            </w:pPr>
          </w:p>
        </w:tc>
      </w:tr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4. Выявление и поддержка одаренных детей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выявление детей с признаками одаренности</w:t>
            </w:r>
          </w:p>
          <w:p w:rsidR="00440BC1" w:rsidRDefault="00440BC1" w:rsidP="006D36E2">
            <w:pPr>
              <w:pStyle w:val="p2"/>
            </w:pPr>
            <w:r>
              <w:t>- создание условий для раскрытия потенциала одаренного обучающегося</w:t>
            </w:r>
          </w:p>
          <w:p w:rsidR="00440BC1" w:rsidRDefault="00440BC1" w:rsidP="006D36E2">
            <w:pPr>
              <w:pStyle w:val="p2"/>
            </w:pPr>
            <w:r>
              <w:t>- психологическая поддержка участников олимпиад</w:t>
            </w:r>
          </w:p>
          <w:p w:rsidR="00440BC1" w:rsidRDefault="00440BC1" w:rsidP="006D36E2">
            <w:pPr>
              <w:pStyle w:val="p2"/>
            </w:pPr>
            <w:r>
              <w:t>- индивидуализация и дифференциация обучения</w:t>
            </w:r>
          </w:p>
          <w:p w:rsidR="00440BC1" w:rsidRDefault="00440BC1" w:rsidP="006D36E2">
            <w:pPr>
              <w:pStyle w:val="p2"/>
            </w:pPr>
            <w:r>
              <w:t>- индивидуальная работа с родителями (по мере необходимости)</w:t>
            </w:r>
          </w:p>
          <w:p w:rsidR="00440BC1" w:rsidRDefault="00440BC1" w:rsidP="006D36E2">
            <w:pPr>
              <w:pStyle w:val="p2"/>
            </w:pPr>
            <w:r>
              <w:t xml:space="preserve">- разработка ИОМ </w:t>
            </w:r>
            <w:proofErr w:type="gramStart"/>
            <w:r>
              <w:t>обучающихся</w:t>
            </w:r>
            <w:proofErr w:type="gramEnd"/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 xml:space="preserve">- проведение </w:t>
            </w:r>
            <w:proofErr w:type="spellStart"/>
            <w:r>
              <w:t>тренинговой</w:t>
            </w:r>
            <w:proofErr w:type="spellEnd"/>
            <w:r>
              <w:t xml:space="preserve"> работы с одаренными детьми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 xml:space="preserve">- проведение диагностических мероприятий с </w:t>
            </w:r>
            <w:proofErr w:type="gramStart"/>
            <w:r>
              <w:t>обучающимися</w:t>
            </w:r>
            <w:proofErr w:type="gramEnd"/>
            <w:r>
              <w:t xml:space="preserve"> класса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консультативной помощи педагогам</w:t>
            </w:r>
          </w:p>
          <w:p w:rsidR="00440BC1" w:rsidRDefault="00440BC1" w:rsidP="006D36E2">
            <w:pPr>
              <w:pStyle w:val="p2"/>
            </w:pPr>
            <w:r>
              <w:t xml:space="preserve">- содействие в построении педагогами ИОМ </w:t>
            </w:r>
            <w:proofErr w:type="gramStart"/>
            <w:r>
              <w:t>одаренного</w:t>
            </w:r>
            <w:proofErr w:type="gramEnd"/>
            <w:r>
              <w:t xml:space="preserve"> обучающегося</w:t>
            </w:r>
          </w:p>
          <w:p w:rsidR="00440BC1" w:rsidRDefault="00440BC1" w:rsidP="006D36E2">
            <w:pPr>
              <w:pStyle w:val="p2"/>
            </w:pPr>
            <w:r>
              <w:t>- проведение тематических лекториев для родителей и педагогов</w:t>
            </w:r>
          </w:p>
          <w:p w:rsidR="00440BC1" w:rsidRDefault="00440BC1" w:rsidP="006D36E2">
            <w:pPr>
              <w:pStyle w:val="p3"/>
              <w:jc w:val="center"/>
            </w:pPr>
          </w:p>
        </w:tc>
      </w:tr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 xml:space="preserve">5. Формирование коммуникативных </w:t>
            </w:r>
            <w:r>
              <w:lastRenderedPageBreak/>
              <w:t>навыков в разновозрастной среде и среде сверстников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</w:pPr>
            <w:r>
              <w:lastRenderedPageBreak/>
              <w:t xml:space="preserve">- диагностика сферы межличностных </w:t>
            </w:r>
            <w:r>
              <w:lastRenderedPageBreak/>
              <w:t>отношений и общения;</w:t>
            </w:r>
          </w:p>
          <w:p w:rsidR="00440BC1" w:rsidRDefault="00440BC1" w:rsidP="006D36E2">
            <w:pPr>
              <w:pStyle w:val="p3"/>
            </w:pPr>
            <w:r>
              <w:t>- консультативная помощь детям, испытывающим проблемы в общении со сверстниками, с родителями.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</w:pPr>
            <w:r>
              <w:lastRenderedPageBreak/>
              <w:t xml:space="preserve">- проведение групповых тренингов, направленных </w:t>
            </w:r>
            <w:r>
              <w:lastRenderedPageBreak/>
              <w:t>на установление контакта (тренинг развития мотивов межличностных отношений)</w:t>
            </w:r>
          </w:p>
          <w:p w:rsidR="00440BC1" w:rsidRDefault="00440BC1" w:rsidP="006D36E2">
            <w:pPr>
              <w:pStyle w:val="p3"/>
            </w:pPr>
            <w:r>
              <w:t>- организация тематических и профилактических занятий;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lastRenderedPageBreak/>
              <w:t xml:space="preserve">- проведение </w:t>
            </w:r>
            <w:proofErr w:type="spellStart"/>
            <w:r>
              <w:t>тренинговых</w:t>
            </w:r>
            <w:proofErr w:type="spellEnd"/>
            <w:r>
              <w:t xml:space="preserve"> занятий, организация </w:t>
            </w:r>
            <w:r>
              <w:lastRenderedPageBreak/>
              <w:t>тематических классных часов;</w:t>
            </w:r>
          </w:p>
          <w:p w:rsidR="00440BC1" w:rsidRDefault="00440BC1" w:rsidP="006D36E2">
            <w:pPr>
              <w:pStyle w:val="p2"/>
            </w:pPr>
            <w:r>
              <w:t xml:space="preserve"> - проведение диагностических мероприятий с </w:t>
            </w:r>
            <w:proofErr w:type="gramStart"/>
            <w:r>
              <w:t>обучающимися</w:t>
            </w:r>
            <w:proofErr w:type="gramEnd"/>
            <w:r>
              <w:t xml:space="preserve"> класса</w:t>
            </w:r>
          </w:p>
          <w:p w:rsidR="00440BC1" w:rsidRDefault="00440BC1" w:rsidP="006D36E2">
            <w:pPr>
              <w:pStyle w:val="p2"/>
            </w:pP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lastRenderedPageBreak/>
              <w:t xml:space="preserve">- консультативной помощи </w:t>
            </w:r>
            <w:r>
              <w:lastRenderedPageBreak/>
              <w:t>педагогам;</w:t>
            </w:r>
          </w:p>
          <w:p w:rsidR="00440BC1" w:rsidRDefault="00440BC1" w:rsidP="006D36E2">
            <w:pPr>
              <w:pStyle w:val="p2"/>
            </w:pPr>
            <w:r>
              <w:t xml:space="preserve"> - проведение тематических лекториев для родителей и педагогов</w:t>
            </w:r>
          </w:p>
          <w:p w:rsidR="00440BC1" w:rsidRDefault="00440BC1" w:rsidP="006D36E2">
            <w:pPr>
              <w:pStyle w:val="p2"/>
            </w:pPr>
          </w:p>
          <w:p w:rsidR="00440BC1" w:rsidRDefault="00440BC1" w:rsidP="006D36E2">
            <w:pPr>
              <w:pStyle w:val="p3"/>
              <w:jc w:val="center"/>
            </w:pPr>
          </w:p>
        </w:tc>
      </w:tr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lastRenderedPageBreak/>
              <w:t>6. Обеспечение осознанного и ответственного выбора дальнейшей профессиональной сферы деятельности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проведение индивидуальных консультаций с учащимися, педагогами и родителями по теме «Выбор будущей профессии»;</w:t>
            </w:r>
          </w:p>
          <w:p w:rsidR="00440BC1" w:rsidRDefault="00440BC1" w:rsidP="006D36E2">
            <w:pPr>
              <w:pStyle w:val="p2"/>
            </w:pPr>
            <w:r>
              <w:t xml:space="preserve">-  оказание консультативной помощи педагогам по вопросам организации тематических </w:t>
            </w:r>
            <w:proofErr w:type="spellStart"/>
            <w:r>
              <w:t>профориентационных</w:t>
            </w:r>
            <w:proofErr w:type="spellEnd"/>
            <w:r>
              <w:t xml:space="preserve"> мероприятий</w:t>
            </w:r>
          </w:p>
          <w:p w:rsidR="00440BC1" w:rsidRDefault="00440BC1" w:rsidP="006D36E2">
            <w:pPr>
              <w:pStyle w:val="p2"/>
            </w:pPr>
          </w:p>
          <w:p w:rsidR="00440BC1" w:rsidRDefault="00440BC1" w:rsidP="006D36E2">
            <w:pPr>
              <w:pStyle w:val="p2"/>
            </w:pPr>
          </w:p>
          <w:p w:rsidR="00440BC1" w:rsidRDefault="00440BC1" w:rsidP="006D36E2">
            <w:pPr>
              <w:pStyle w:val="p3"/>
            </w:pP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</w:pPr>
            <w:r>
              <w:t>-проведение коррекционно-развивающих занятий;</w:t>
            </w:r>
          </w:p>
          <w:p w:rsidR="00440BC1" w:rsidRDefault="00440BC1" w:rsidP="006D36E2">
            <w:pPr>
              <w:pStyle w:val="p3"/>
            </w:pPr>
            <w:r>
              <w:t xml:space="preserve"> -факультативы «Психолого-педагогическое сопровождение выпускников» («Выбор будущей профессии»)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 xml:space="preserve">- проведение диагностических </w:t>
            </w:r>
            <w:proofErr w:type="spellStart"/>
            <w:r>
              <w:t>профориентационных</w:t>
            </w:r>
            <w:proofErr w:type="spellEnd"/>
            <w:r>
              <w:t xml:space="preserve"> мероприятий с </w:t>
            </w:r>
            <w:proofErr w:type="gramStart"/>
            <w:r>
              <w:t>обучающимися</w:t>
            </w:r>
            <w:proofErr w:type="gramEnd"/>
            <w:r>
              <w:t xml:space="preserve"> класса;</w:t>
            </w:r>
          </w:p>
          <w:p w:rsidR="00440BC1" w:rsidRDefault="00440BC1" w:rsidP="006D36E2">
            <w:pPr>
              <w:pStyle w:val="p2"/>
            </w:pPr>
            <w:proofErr w:type="gramStart"/>
            <w:r>
              <w:t>-организация информационной работы с  обучающимися, направленной на ознакомление с ситуацией на рынке труда, с профессиональными учреждениями начального, среднего и высшего образования.</w:t>
            </w:r>
            <w:proofErr w:type="gramEnd"/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консультативной помощи педагогам;</w:t>
            </w:r>
          </w:p>
          <w:p w:rsidR="00440BC1" w:rsidRDefault="00440BC1" w:rsidP="006D36E2">
            <w:pPr>
              <w:pStyle w:val="p2"/>
            </w:pPr>
            <w:r>
              <w:t>-организация и сопровождение тематических мероприятий, направленных на формирование осознанного выбора будущей профессии;</w:t>
            </w:r>
          </w:p>
          <w:p w:rsidR="00440BC1" w:rsidRDefault="00440BC1" w:rsidP="006D36E2">
            <w:pPr>
              <w:pStyle w:val="p2"/>
            </w:pPr>
            <w:r>
              <w:t xml:space="preserve"> - проведение лекториев для родителей и педагогов</w:t>
            </w:r>
          </w:p>
          <w:p w:rsidR="00440BC1" w:rsidRDefault="00440BC1" w:rsidP="006D36E2">
            <w:pPr>
              <w:pStyle w:val="p2"/>
            </w:pPr>
          </w:p>
          <w:p w:rsidR="00440BC1" w:rsidRDefault="00440BC1" w:rsidP="006D36E2">
            <w:pPr>
              <w:pStyle w:val="p3"/>
              <w:jc w:val="center"/>
            </w:pPr>
          </w:p>
        </w:tc>
      </w:tr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7. Мониторинг возможностей и способностей обучающихся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</w:pPr>
            <w:r>
              <w:t xml:space="preserve">- диагностика психического развития (познавательной сферы  </w:t>
            </w:r>
            <w:proofErr w:type="spellStart"/>
            <w:r>
              <w:t>обучаемости</w:t>
            </w:r>
            <w:proofErr w:type="spellEnd"/>
            <w:r>
              <w:t xml:space="preserve"> школьников, диагностика индивидуально-типологических особенностей, </w:t>
            </w:r>
            <w:r>
              <w:lastRenderedPageBreak/>
              <w:t>диагностика эмоционально-личностной сферы школьников и т.д.)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</w:pPr>
            <w:r>
              <w:lastRenderedPageBreak/>
              <w:t xml:space="preserve">-  групповая диагностика психического развития (познавательной сферы  </w:t>
            </w:r>
            <w:proofErr w:type="spellStart"/>
            <w:r>
              <w:t>обучаемости</w:t>
            </w:r>
            <w:proofErr w:type="spellEnd"/>
            <w:r>
              <w:t xml:space="preserve"> школьников, диагностика индивидуально-типологических особенностей, </w:t>
            </w:r>
            <w:r>
              <w:lastRenderedPageBreak/>
              <w:t>диагностика эмоционально-личностной сферы школьников и т.д.</w:t>
            </w:r>
            <w:proofErr w:type="gramStart"/>
            <w:r>
              <w:t>)д</w:t>
            </w:r>
            <w:proofErr w:type="gramEnd"/>
            <w:r>
              <w:t>иагностика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</w:pPr>
            <w:r>
              <w:lastRenderedPageBreak/>
              <w:t xml:space="preserve">- коррекционно-развивающие занятия с </w:t>
            </w:r>
            <w:proofErr w:type="gramStart"/>
            <w:r>
              <w:t>обучающимися</w:t>
            </w:r>
            <w:proofErr w:type="gramEnd"/>
            <w:r>
              <w:t xml:space="preserve"> (коррекция познавательных процессов и развитие интеллектуальных способностей школьников </w:t>
            </w:r>
            <w:r>
              <w:lastRenderedPageBreak/>
              <w:t>и т.д.)</w:t>
            </w: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</w:pPr>
            <w:r>
              <w:lastRenderedPageBreak/>
              <w:t>-коррекционно-профилактическая работа с педагогами и родителями;</w:t>
            </w:r>
          </w:p>
          <w:p w:rsidR="00440BC1" w:rsidRDefault="00440BC1" w:rsidP="006D36E2">
            <w:pPr>
              <w:pStyle w:val="p3"/>
            </w:pPr>
            <w:r>
              <w:t xml:space="preserve">-консультативно-просветительская работа со всеми участниками образовательного </w:t>
            </w:r>
            <w:r>
              <w:lastRenderedPageBreak/>
              <w:t>процесса.</w:t>
            </w:r>
          </w:p>
        </w:tc>
      </w:tr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lastRenderedPageBreak/>
              <w:t>8. Выявление и поддержка детей с особыми образовательными потребностями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</w:pPr>
            <w:r>
              <w:t>- диагностика, направленная на выявление детей с особыми образовательными потребностями;</w:t>
            </w:r>
          </w:p>
          <w:p w:rsidR="00440BC1" w:rsidRDefault="00440BC1" w:rsidP="006D36E2">
            <w:pPr>
              <w:pStyle w:val="p3"/>
            </w:pPr>
            <w:r>
              <w:t>- оказание консультативной помощи педагогам по работе с детьми с особыми образовательными потребностями.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  <w:jc w:val="center"/>
            </w:pPr>
            <w:r>
              <w:t>-консультативно-просветительская работа со всеми участниками образовательного процесса;</w:t>
            </w:r>
          </w:p>
          <w:p w:rsidR="00440BC1" w:rsidRDefault="00440BC1" w:rsidP="006D36E2">
            <w:pPr>
              <w:pStyle w:val="p3"/>
              <w:jc w:val="center"/>
            </w:pPr>
          </w:p>
        </w:tc>
      </w:tr>
    </w:tbl>
    <w:p w:rsidR="00440BC1" w:rsidRDefault="00440BC1" w:rsidP="00440BC1">
      <w:pPr>
        <w:pStyle w:val="afffff"/>
        <w:shd w:val="clear" w:color="auto" w:fill="auto"/>
        <w:spacing w:line="278" w:lineRule="exact"/>
        <w:rPr>
          <w:rStyle w:val="33"/>
          <w:rFonts w:eastAsiaTheme="minorHAnsi"/>
          <w:b w:val="0"/>
          <w:bCs w:val="0"/>
          <w:sz w:val="24"/>
          <w:szCs w:val="24"/>
        </w:rPr>
      </w:pPr>
    </w:p>
    <w:p w:rsidR="00F122D8" w:rsidRDefault="00F122D8" w:rsidP="00440BC1">
      <w:pPr>
        <w:pStyle w:val="100"/>
        <w:shd w:val="clear" w:color="auto" w:fill="auto"/>
        <w:ind w:right="420" w:firstLine="0"/>
        <w:rPr>
          <w:rStyle w:val="33"/>
          <w:rFonts w:eastAsiaTheme="minorHAnsi"/>
          <w:b/>
          <w:sz w:val="24"/>
          <w:szCs w:val="24"/>
        </w:rPr>
      </w:pPr>
    </w:p>
    <w:p w:rsidR="00F122D8" w:rsidRDefault="00F122D8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</w:pPr>
    </w:p>
    <w:p w:rsidR="009D1CCD" w:rsidRDefault="009D1CCD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</w:pPr>
    </w:p>
    <w:p w:rsidR="009D1CCD" w:rsidRDefault="009D1CCD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</w:pPr>
    </w:p>
    <w:p w:rsidR="009D1CCD" w:rsidRDefault="009D1CCD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</w:pPr>
    </w:p>
    <w:p w:rsidR="009D1CCD" w:rsidRDefault="009D1CCD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</w:pPr>
    </w:p>
    <w:p w:rsidR="009D1CCD" w:rsidRDefault="009D1CCD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</w:pPr>
    </w:p>
    <w:p w:rsidR="009D1CCD" w:rsidRDefault="009D1CCD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  <w:sectPr w:rsidR="009D1CCD" w:rsidSect="009D1CCD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9D1CCD" w:rsidRDefault="009D1CCD" w:rsidP="002B0161">
      <w:pPr>
        <w:pStyle w:val="100"/>
        <w:shd w:val="clear" w:color="auto" w:fill="auto"/>
        <w:ind w:right="420" w:firstLine="0"/>
        <w:jc w:val="both"/>
        <w:rPr>
          <w:rStyle w:val="33"/>
          <w:rFonts w:eastAsiaTheme="minorHAnsi"/>
          <w:b/>
          <w:sz w:val="24"/>
          <w:szCs w:val="24"/>
        </w:rPr>
        <w:sectPr w:rsidR="009D1CCD" w:rsidSect="009D1CCD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440BC1" w:rsidRPr="00F122D8" w:rsidRDefault="00F05ED2" w:rsidP="002B0161">
      <w:pPr>
        <w:pStyle w:val="100"/>
        <w:shd w:val="clear" w:color="auto" w:fill="auto"/>
        <w:ind w:right="420" w:firstLine="0"/>
        <w:jc w:val="both"/>
        <w:rPr>
          <w:rStyle w:val="33"/>
          <w:rFonts w:eastAsiaTheme="minorHAnsi"/>
          <w:b/>
          <w:sz w:val="24"/>
          <w:szCs w:val="24"/>
        </w:rPr>
      </w:pPr>
      <w:r>
        <w:rPr>
          <w:rStyle w:val="33"/>
          <w:rFonts w:eastAsiaTheme="minorHAnsi"/>
          <w:b/>
          <w:sz w:val="24"/>
          <w:szCs w:val="24"/>
        </w:rPr>
        <w:lastRenderedPageBreak/>
        <w:t>3.2</w:t>
      </w:r>
      <w:r w:rsidR="0078591C">
        <w:rPr>
          <w:rStyle w:val="33"/>
          <w:rFonts w:eastAsiaTheme="minorHAnsi"/>
          <w:b/>
          <w:sz w:val="24"/>
          <w:szCs w:val="24"/>
        </w:rPr>
        <w:t>.3. Финансово-экономическое</w:t>
      </w:r>
      <w:r w:rsidR="00440BC1" w:rsidRPr="00F122D8">
        <w:rPr>
          <w:rStyle w:val="33"/>
          <w:rFonts w:eastAsiaTheme="minorHAnsi"/>
          <w:b/>
          <w:sz w:val="24"/>
          <w:szCs w:val="24"/>
        </w:rPr>
        <w:t xml:space="preserve"> обеспечение реализации </w:t>
      </w:r>
      <w:r w:rsidR="00F122D8">
        <w:rPr>
          <w:rStyle w:val="33"/>
          <w:rFonts w:eastAsiaTheme="minorHAnsi"/>
          <w:b/>
          <w:sz w:val="24"/>
          <w:szCs w:val="24"/>
        </w:rPr>
        <w:t>основной образовательной программы среднего общего образования</w:t>
      </w:r>
    </w:p>
    <w:p w:rsidR="00440BC1" w:rsidRDefault="00440BC1" w:rsidP="00440BC1">
      <w:pPr>
        <w:jc w:val="both"/>
        <w:rPr>
          <w:rStyle w:val="33"/>
          <w:rFonts w:eastAsiaTheme="minorEastAsia"/>
          <w:sz w:val="24"/>
          <w:szCs w:val="24"/>
        </w:rPr>
      </w:pP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8591C">
        <w:rPr>
          <w:rFonts w:ascii="Times New Roman" w:hAnsi="Times New Roman" w:cs="Times New Roman"/>
          <w:sz w:val="24"/>
          <w:szCs w:val="24"/>
        </w:rPr>
        <w:t xml:space="preserve">Финансовое обеспечение реализации образовательной программы </w:t>
      </w:r>
      <w:r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78591C">
        <w:rPr>
          <w:rFonts w:ascii="Times New Roman" w:hAnsi="Times New Roman" w:cs="Times New Roman"/>
          <w:sz w:val="24"/>
          <w:szCs w:val="24"/>
        </w:rPr>
        <w:t xml:space="preserve"> опирается на исполнение расходных обязательств, обеспечивающих государственные гарантии прав на получение общедоступного и бесплатного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78591C">
        <w:rPr>
          <w:rFonts w:ascii="Times New Roman" w:hAnsi="Times New Roman" w:cs="Times New Roman"/>
          <w:sz w:val="24"/>
          <w:szCs w:val="24"/>
        </w:rPr>
        <w:t xml:space="preserve">.        Финансовое обеспечение реализации образовательной программы </w:t>
      </w:r>
      <w:r w:rsidR="00B04260">
        <w:rPr>
          <w:rFonts w:ascii="Times New Roman" w:hAnsi="Times New Roman" w:cs="Times New Roman"/>
          <w:sz w:val="24"/>
          <w:szCs w:val="24"/>
        </w:rPr>
        <w:t>среднего</w:t>
      </w:r>
      <w:r w:rsidRPr="0078591C">
        <w:rPr>
          <w:rFonts w:ascii="Times New Roman" w:hAnsi="Times New Roman" w:cs="Times New Roman"/>
          <w:sz w:val="24"/>
          <w:szCs w:val="24"/>
        </w:rPr>
        <w:t xml:space="preserve"> общего о</w:t>
      </w:r>
      <w:r w:rsidR="00B04260">
        <w:rPr>
          <w:rFonts w:ascii="Times New Roman" w:hAnsi="Times New Roman" w:cs="Times New Roman"/>
          <w:sz w:val="24"/>
          <w:szCs w:val="24"/>
        </w:rPr>
        <w:t>бразования бюджетной образовательной организации</w:t>
      </w:r>
      <w:r w:rsidRPr="0078591C">
        <w:rPr>
          <w:rFonts w:ascii="Times New Roman" w:hAnsi="Times New Roman" w:cs="Times New Roman"/>
          <w:sz w:val="24"/>
          <w:szCs w:val="24"/>
        </w:rPr>
        <w:t xml:space="preserve"> осуществляется исходя из расходных обязательств на основе муниципального задания по оказанию муниципальных образовательных услуг.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Обеспечение государственных гарантий реализации прав на получение общедоступного и бесплатного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="00630FBE" w:rsidRPr="0078591C">
        <w:rPr>
          <w:rFonts w:ascii="Times New Roman" w:hAnsi="Times New Roman" w:cs="Times New Roman"/>
          <w:sz w:val="24"/>
          <w:szCs w:val="24"/>
        </w:rPr>
        <w:t xml:space="preserve"> </w:t>
      </w:r>
      <w:r w:rsidRPr="0078591C">
        <w:rPr>
          <w:rFonts w:ascii="Times New Roman" w:hAnsi="Times New Roman" w:cs="Times New Roman"/>
          <w:sz w:val="24"/>
          <w:szCs w:val="24"/>
        </w:rPr>
        <w:t xml:space="preserve">в общеобразовательных организациях осуществляется в соответствии с нормативами, определяемыми органами государственной власти субъектов Российской Федерации. 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Норматив затрат на реализацию образовательной программы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="00630FBE" w:rsidRPr="0078591C">
        <w:rPr>
          <w:rFonts w:ascii="Times New Roman" w:hAnsi="Times New Roman" w:cs="Times New Roman"/>
          <w:sz w:val="24"/>
          <w:szCs w:val="24"/>
        </w:rPr>
        <w:t xml:space="preserve"> </w:t>
      </w:r>
      <w:r w:rsidRPr="0078591C">
        <w:rPr>
          <w:rFonts w:ascii="Times New Roman" w:hAnsi="Times New Roman" w:cs="Times New Roman"/>
          <w:sz w:val="24"/>
          <w:szCs w:val="24"/>
        </w:rPr>
        <w:t>– гарантированный минимально допустимый объем финансовых сре</w:t>
      </w:r>
      <w:proofErr w:type="gramStart"/>
      <w:r w:rsidRPr="0078591C">
        <w:rPr>
          <w:rFonts w:ascii="Times New Roman" w:hAnsi="Times New Roman" w:cs="Times New Roman"/>
          <w:sz w:val="24"/>
          <w:szCs w:val="24"/>
        </w:rPr>
        <w:t>дств в г</w:t>
      </w:r>
      <w:proofErr w:type="gramEnd"/>
      <w:r w:rsidRPr="0078591C">
        <w:rPr>
          <w:rFonts w:ascii="Times New Roman" w:hAnsi="Times New Roman" w:cs="Times New Roman"/>
          <w:sz w:val="24"/>
          <w:szCs w:val="24"/>
        </w:rPr>
        <w:t xml:space="preserve">од в расчете на одного обучающегося, необходимый для реализации образовательной программы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78591C">
        <w:rPr>
          <w:rFonts w:ascii="Times New Roman" w:hAnsi="Times New Roman" w:cs="Times New Roman"/>
          <w:sz w:val="24"/>
          <w:szCs w:val="24"/>
        </w:rPr>
        <w:t>, включая:</w:t>
      </w:r>
    </w:p>
    <w:p w:rsidR="0078591C" w:rsidRPr="0078591C" w:rsidRDefault="0078591C" w:rsidP="006F7E64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расходы на оплату труда работников, реализующих образовательную программу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78591C">
        <w:rPr>
          <w:rFonts w:ascii="Times New Roman" w:hAnsi="Times New Roman" w:cs="Times New Roman"/>
          <w:sz w:val="24"/>
          <w:szCs w:val="24"/>
        </w:rPr>
        <w:t>;</w:t>
      </w:r>
    </w:p>
    <w:p w:rsidR="0078591C" w:rsidRPr="0078591C" w:rsidRDefault="0078591C" w:rsidP="006F7E64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расходы на приобретение учебников и учебных пособий</w:t>
      </w:r>
      <w:r w:rsidR="00B04260">
        <w:rPr>
          <w:rFonts w:ascii="Times New Roman" w:hAnsi="Times New Roman" w:cs="Times New Roman"/>
          <w:sz w:val="24"/>
          <w:szCs w:val="24"/>
        </w:rPr>
        <w:t>, средств обучения</w:t>
      </w:r>
      <w:r w:rsidRPr="0078591C">
        <w:rPr>
          <w:rFonts w:ascii="Times New Roman" w:hAnsi="Times New Roman" w:cs="Times New Roman"/>
          <w:sz w:val="24"/>
          <w:szCs w:val="24"/>
        </w:rPr>
        <w:t>;</w:t>
      </w:r>
    </w:p>
    <w:p w:rsidR="0078591C" w:rsidRPr="0078591C" w:rsidRDefault="0078591C" w:rsidP="006F7E64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прочие расходы (за исключением расходов на содержание зданий и оплату коммунальных услуг, осуществляемых из местных бюджетов).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78591C">
        <w:rPr>
          <w:rFonts w:ascii="Times New Roman" w:hAnsi="Times New Roman" w:cs="Times New Roman"/>
          <w:sz w:val="24"/>
          <w:szCs w:val="24"/>
        </w:rPr>
        <w:t>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программ, с учетом форм обучения, типа образовательной организации, сетевой формы реализации образовательных программ, образовательных технологий, специальных условий получения образования обучающимися с ОВЗ, обеспечения дополнительного профессионального образования педагогическим работникам, обеспечения безопасных условий обучения и воспитания, охраны здоровья обучающихся, а также с учетом иных</w:t>
      </w:r>
      <w:proofErr w:type="gramEnd"/>
      <w:r w:rsidRPr="0078591C">
        <w:rPr>
          <w:rFonts w:ascii="Times New Roman" w:hAnsi="Times New Roman" w:cs="Times New Roman"/>
          <w:sz w:val="24"/>
          <w:szCs w:val="24"/>
        </w:rPr>
        <w:t xml:space="preserve"> предусмотренных законодательством особенностей организации и осуществления образовательной деятельности (для различных </w:t>
      </w:r>
      <w:proofErr w:type="gramStart"/>
      <w:r w:rsidRPr="0078591C">
        <w:rPr>
          <w:rFonts w:ascii="Times New Roman" w:hAnsi="Times New Roman" w:cs="Times New Roman"/>
          <w:sz w:val="24"/>
          <w:szCs w:val="24"/>
        </w:rPr>
        <w:t>категорий</w:t>
      </w:r>
      <w:proofErr w:type="gramEnd"/>
      <w:r w:rsidRPr="0078591C">
        <w:rPr>
          <w:rFonts w:ascii="Times New Roman" w:hAnsi="Times New Roman" w:cs="Times New Roman"/>
          <w:sz w:val="24"/>
          <w:szCs w:val="24"/>
        </w:rPr>
        <w:t xml:space="preserve"> обучающихся), за исключением образовательной деятельности, осуществляемой в соответствии с образовательными стандартами, в расчете на одного обучающегося, если иное не установлено законодательством.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Органы местного самоуправления вправе осуществлять за счет средств местных бюджетов финансовое обеспечение предоставления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="00630FBE" w:rsidRPr="0078591C">
        <w:rPr>
          <w:rFonts w:ascii="Times New Roman" w:hAnsi="Times New Roman" w:cs="Times New Roman"/>
          <w:sz w:val="24"/>
          <w:szCs w:val="24"/>
        </w:rPr>
        <w:t xml:space="preserve"> </w:t>
      </w:r>
      <w:r w:rsidRPr="0078591C">
        <w:rPr>
          <w:rFonts w:ascii="Times New Roman" w:hAnsi="Times New Roman" w:cs="Times New Roman"/>
          <w:sz w:val="24"/>
          <w:szCs w:val="24"/>
        </w:rPr>
        <w:t xml:space="preserve">муниципальными общеобразовательными организациями в части расходов на оплату труда работников, реализующих образовательную программу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78591C">
        <w:rPr>
          <w:rFonts w:ascii="Times New Roman" w:hAnsi="Times New Roman" w:cs="Times New Roman"/>
          <w:sz w:val="24"/>
          <w:szCs w:val="24"/>
        </w:rPr>
        <w:t>, расходов на приобретение учебников и учебных пособий</w:t>
      </w:r>
      <w:r w:rsidR="00EF25DC">
        <w:rPr>
          <w:rFonts w:ascii="Times New Roman" w:hAnsi="Times New Roman" w:cs="Times New Roman"/>
          <w:sz w:val="24"/>
          <w:szCs w:val="24"/>
        </w:rPr>
        <w:t xml:space="preserve">, средств обучения </w:t>
      </w:r>
      <w:r w:rsidRPr="0078591C">
        <w:rPr>
          <w:rFonts w:ascii="Times New Roman" w:hAnsi="Times New Roman" w:cs="Times New Roman"/>
          <w:sz w:val="24"/>
          <w:szCs w:val="24"/>
        </w:rPr>
        <w:t xml:space="preserve"> сверх норматива финансового обеспечения, определенного субъектом Российской Федерации.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lastRenderedPageBreak/>
        <w:t xml:space="preserve">   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расходы,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Реализация подхода нормативного финансирования в расчете на одного обучающегося осуществляется на трех следующих уровнях:</w:t>
      </w:r>
    </w:p>
    <w:p w:rsidR="0078591C" w:rsidRPr="0078591C" w:rsidRDefault="0078591C" w:rsidP="006F7E64">
      <w:pPr>
        <w:numPr>
          <w:ilvl w:val="0"/>
          <w:numId w:val="9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межбюджетные отношения (бюджет субъекта Российской Федерации – местный бюджет);</w:t>
      </w:r>
    </w:p>
    <w:p w:rsidR="0078591C" w:rsidRPr="0078591C" w:rsidRDefault="0078591C" w:rsidP="006F7E64">
      <w:pPr>
        <w:numPr>
          <w:ilvl w:val="0"/>
          <w:numId w:val="9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591C">
        <w:rPr>
          <w:rFonts w:ascii="Times New Roman" w:hAnsi="Times New Roman" w:cs="Times New Roman"/>
          <w:sz w:val="24"/>
          <w:szCs w:val="24"/>
        </w:rPr>
        <w:t>внутрибюджетные</w:t>
      </w:r>
      <w:proofErr w:type="spellEnd"/>
      <w:r w:rsidRPr="0078591C">
        <w:rPr>
          <w:rFonts w:ascii="Times New Roman" w:hAnsi="Times New Roman" w:cs="Times New Roman"/>
          <w:sz w:val="24"/>
          <w:szCs w:val="24"/>
        </w:rPr>
        <w:t xml:space="preserve"> отношения (местный бюджет – муниципальная общеобразовательная организация);</w:t>
      </w:r>
    </w:p>
    <w:p w:rsidR="00B04260" w:rsidRPr="00EF25DC" w:rsidRDefault="0078591C" w:rsidP="006F7E64">
      <w:pPr>
        <w:numPr>
          <w:ilvl w:val="0"/>
          <w:numId w:val="9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общеобразовательная организация.</w:t>
      </w:r>
      <w:r w:rsidRPr="00EF25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591C" w:rsidRPr="0078591C" w:rsidRDefault="00B04260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8591C" w:rsidRPr="0078591C">
        <w:rPr>
          <w:rFonts w:ascii="Times New Roman" w:hAnsi="Times New Roman" w:cs="Times New Roman"/>
          <w:sz w:val="24"/>
          <w:szCs w:val="24"/>
        </w:rPr>
        <w:t>Порядок определения и доведения до общеобразовательных организаций бюджетных ассигнований, рассчитанных с использованием нормативов бюджетного финансирования в расчете на одного обучающегося, должен обеспечить нормативно-правовое регулирование на региональном уровне следующих положений:</w:t>
      </w:r>
    </w:p>
    <w:p w:rsidR="0078591C" w:rsidRPr="0078591C" w:rsidRDefault="0078591C" w:rsidP="006F7E64">
      <w:pPr>
        <w:numPr>
          <w:ilvl w:val="0"/>
          <w:numId w:val="9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сохранение уровня финансирования по статьям расходов, включенным в величину норматива затрат на реализацию образовательной программы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="00630FBE" w:rsidRPr="0078591C">
        <w:rPr>
          <w:rFonts w:ascii="Times New Roman" w:hAnsi="Times New Roman" w:cs="Times New Roman"/>
          <w:sz w:val="24"/>
          <w:szCs w:val="24"/>
        </w:rPr>
        <w:t xml:space="preserve"> </w:t>
      </w:r>
      <w:r w:rsidRPr="0078591C">
        <w:rPr>
          <w:rFonts w:ascii="Times New Roman" w:hAnsi="Times New Roman" w:cs="Times New Roman"/>
          <w:sz w:val="24"/>
          <w:szCs w:val="24"/>
        </w:rPr>
        <w:t>(заработная плата с начислениями, прочие текущие расходы на обеспечение материальных затрат, непосредственно связанных с учебной деятельностью общеобразовательных организаций);</w:t>
      </w:r>
    </w:p>
    <w:p w:rsidR="0078591C" w:rsidRPr="0078591C" w:rsidRDefault="0078591C" w:rsidP="006F7E64">
      <w:pPr>
        <w:numPr>
          <w:ilvl w:val="0"/>
          <w:numId w:val="9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возможность использования нормативов не только на уровне межбюджетных отношений (бюджет субъекта Российской Федерации – местный бюджет), но и на уровне </w:t>
      </w:r>
      <w:proofErr w:type="spellStart"/>
      <w:r w:rsidRPr="0078591C">
        <w:rPr>
          <w:rFonts w:ascii="Times New Roman" w:hAnsi="Times New Roman" w:cs="Times New Roman"/>
          <w:sz w:val="24"/>
          <w:szCs w:val="24"/>
        </w:rPr>
        <w:t>внутрибюджетных</w:t>
      </w:r>
      <w:proofErr w:type="spellEnd"/>
      <w:r w:rsidRPr="0078591C">
        <w:rPr>
          <w:rFonts w:ascii="Times New Roman" w:hAnsi="Times New Roman" w:cs="Times New Roman"/>
          <w:sz w:val="24"/>
          <w:szCs w:val="24"/>
        </w:rPr>
        <w:t xml:space="preserve"> отношений (местный бюджет – общеобразовательная организация) и общеобразовательной организации. 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Образовательная организация самостоятельно принимает решение в части направления и расходования средств муниципального задания. И самостоятельно определяет долю средств, направляемых на оплату труда и иные нужды, необходимые для выполнения государственного задания.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При разработке программы образовательной организации в части обучения детей с ОВЗ, финансовое обеспечение реализации образовательной программы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="00630FBE" w:rsidRPr="0078591C">
        <w:rPr>
          <w:rFonts w:ascii="Times New Roman" w:hAnsi="Times New Roman" w:cs="Times New Roman"/>
          <w:sz w:val="24"/>
          <w:szCs w:val="24"/>
        </w:rPr>
        <w:t xml:space="preserve"> </w:t>
      </w:r>
      <w:r w:rsidRPr="0078591C">
        <w:rPr>
          <w:rFonts w:ascii="Times New Roman" w:hAnsi="Times New Roman" w:cs="Times New Roman"/>
          <w:sz w:val="24"/>
          <w:szCs w:val="24"/>
        </w:rPr>
        <w:t>для детей с ОВЗ учитывает расходы необходимые для коррекции нарушения развития.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78591C">
        <w:rPr>
          <w:rFonts w:ascii="Times New Roman" w:hAnsi="Times New Roman" w:cs="Times New Roman"/>
          <w:sz w:val="24"/>
          <w:szCs w:val="24"/>
        </w:rPr>
        <w:t>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(преподавательскую) работу и другую работу, определяемого в соответствии с Указами Президента Российской Федерации, нормативно-правовыми актами Правительства Российской Федерации, органов государст</w:t>
      </w:r>
      <w:r w:rsidR="00EF25DC">
        <w:rPr>
          <w:rFonts w:ascii="Times New Roman" w:hAnsi="Times New Roman" w:cs="Times New Roman"/>
          <w:sz w:val="24"/>
          <w:szCs w:val="24"/>
        </w:rPr>
        <w:t>венной власти КЧР</w:t>
      </w:r>
      <w:r w:rsidRPr="0078591C">
        <w:rPr>
          <w:rFonts w:ascii="Times New Roman" w:hAnsi="Times New Roman" w:cs="Times New Roman"/>
          <w:sz w:val="24"/>
          <w:szCs w:val="24"/>
        </w:rPr>
        <w:t xml:space="preserve">, органов местного </w:t>
      </w:r>
      <w:r w:rsidR="00EF25DC">
        <w:rPr>
          <w:rFonts w:ascii="Times New Roman" w:hAnsi="Times New Roman" w:cs="Times New Roman"/>
          <w:sz w:val="24"/>
          <w:szCs w:val="24"/>
        </w:rPr>
        <w:t xml:space="preserve">самоуправления </w:t>
      </w:r>
      <w:proofErr w:type="spellStart"/>
      <w:r w:rsidR="00EF25DC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="00EF25DC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EF25DC">
        <w:rPr>
          <w:rFonts w:ascii="Times New Roman" w:hAnsi="Times New Roman" w:cs="Times New Roman"/>
          <w:sz w:val="24"/>
          <w:szCs w:val="24"/>
        </w:rPr>
        <w:t>Джегутинского</w:t>
      </w:r>
      <w:proofErr w:type="spellEnd"/>
      <w:r w:rsidRPr="0078591C">
        <w:rPr>
          <w:rFonts w:ascii="Times New Roman" w:hAnsi="Times New Roman" w:cs="Times New Roman"/>
          <w:sz w:val="24"/>
          <w:szCs w:val="24"/>
        </w:rPr>
        <w:t xml:space="preserve"> района.</w:t>
      </w:r>
      <w:proofErr w:type="gramEnd"/>
      <w:r w:rsidRPr="0078591C">
        <w:rPr>
          <w:rFonts w:ascii="Times New Roman" w:hAnsi="Times New Roman" w:cs="Times New Roman"/>
          <w:sz w:val="24"/>
          <w:szCs w:val="24"/>
        </w:rPr>
        <w:t xml:space="preserve">    </w:t>
      </w:r>
      <w:r w:rsidR="00EF25DC">
        <w:rPr>
          <w:rFonts w:ascii="Times New Roman" w:hAnsi="Times New Roman" w:cs="Times New Roman"/>
          <w:sz w:val="24"/>
          <w:szCs w:val="24"/>
        </w:rPr>
        <w:t xml:space="preserve">  </w:t>
      </w:r>
      <w:r w:rsidRPr="0078591C">
        <w:rPr>
          <w:rFonts w:ascii="Times New Roman" w:hAnsi="Times New Roman" w:cs="Times New Roman"/>
          <w:sz w:val="24"/>
          <w:szCs w:val="24"/>
        </w:rPr>
        <w:t xml:space="preserve">    </w:t>
      </w:r>
      <w:r w:rsidR="00EF25DC">
        <w:rPr>
          <w:rFonts w:ascii="Times New Roman" w:hAnsi="Times New Roman" w:cs="Times New Roman"/>
          <w:sz w:val="24"/>
          <w:szCs w:val="24"/>
        </w:rPr>
        <w:t xml:space="preserve">    </w:t>
      </w:r>
      <w:r w:rsidRPr="0078591C">
        <w:rPr>
          <w:rFonts w:ascii="Times New Roman" w:hAnsi="Times New Roman" w:cs="Times New Roman"/>
          <w:sz w:val="24"/>
          <w:szCs w:val="24"/>
        </w:rPr>
        <w:t>Формирование</w:t>
      </w:r>
      <w:r w:rsidR="00EF25DC">
        <w:rPr>
          <w:rFonts w:ascii="Times New Roman" w:hAnsi="Times New Roman" w:cs="Times New Roman"/>
          <w:sz w:val="24"/>
          <w:szCs w:val="24"/>
        </w:rPr>
        <w:t xml:space="preserve"> фонда оплаты труда в лицее</w:t>
      </w:r>
      <w:r w:rsidRPr="0078591C">
        <w:rPr>
          <w:rFonts w:ascii="Times New Roman" w:hAnsi="Times New Roman" w:cs="Times New Roman"/>
          <w:sz w:val="24"/>
          <w:szCs w:val="24"/>
        </w:rPr>
        <w:t xml:space="preserve"> осуществляется в пределах объема средств образовательной организации на текущий финансовый год, установленного в соответствии с нормативами финансового обеспечения, определенными органами государст</w:t>
      </w:r>
      <w:r w:rsidR="00EF25DC">
        <w:rPr>
          <w:rFonts w:ascii="Times New Roman" w:hAnsi="Times New Roman" w:cs="Times New Roman"/>
          <w:sz w:val="24"/>
          <w:szCs w:val="24"/>
        </w:rPr>
        <w:t xml:space="preserve">венной власти </w:t>
      </w:r>
      <w:proofErr w:type="spellStart"/>
      <w:proofErr w:type="gramStart"/>
      <w:r w:rsidR="00EF25DC">
        <w:rPr>
          <w:rFonts w:ascii="Times New Roman" w:hAnsi="Times New Roman" w:cs="Times New Roman"/>
          <w:sz w:val="24"/>
          <w:szCs w:val="24"/>
        </w:rPr>
        <w:t>Карачаево</w:t>
      </w:r>
      <w:proofErr w:type="spellEnd"/>
      <w:r w:rsidR="00EF25DC">
        <w:rPr>
          <w:rFonts w:ascii="Times New Roman" w:hAnsi="Times New Roman" w:cs="Times New Roman"/>
          <w:sz w:val="24"/>
          <w:szCs w:val="24"/>
        </w:rPr>
        <w:t xml:space="preserve"> - Черкесской</w:t>
      </w:r>
      <w:proofErr w:type="gramEnd"/>
      <w:r w:rsidR="00EF25DC">
        <w:rPr>
          <w:rFonts w:ascii="Times New Roman" w:hAnsi="Times New Roman" w:cs="Times New Roman"/>
          <w:sz w:val="24"/>
          <w:szCs w:val="24"/>
        </w:rPr>
        <w:t xml:space="preserve"> Республики</w:t>
      </w:r>
      <w:r w:rsidRPr="0078591C">
        <w:rPr>
          <w:rFonts w:ascii="Times New Roman" w:hAnsi="Times New Roman" w:cs="Times New Roman"/>
          <w:sz w:val="24"/>
          <w:szCs w:val="24"/>
        </w:rPr>
        <w:t>, локальны</w:t>
      </w:r>
      <w:r w:rsidR="00EF25DC">
        <w:rPr>
          <w:rFonts w:ascii="Times New Roman" w:hAnsi="Times New Roman" w:cs="Times New Roman"/>
          <w:sz w:val="24"/>
          <w:szCs w:val="24"/>
        </w:rPr>
        <w:t>м нормативным актом лицея</w:t>
      </w:r>
      <w:r w:rsidRPr="0078591C">
        <w:rPr>
          <w:rFonts w:ascii="Times New Roman" w:hAnsi="Times New Roman" w:cs="Times New Roman"/>
          <w:sz w:val="24"/>
          <w:szCs w:val="24"/>
        </w:rPr>
        <w:t>, устанавливающим положение об оплате труда работников образовательной организации.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proofErr w:type="spellStart"/>
      <w:r w:rsidRPr="0078591C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Pr="0078591C">
        <w:rPr>
          <w:rFonts w:ascii="Times New Roman" w:hAnsi="Times New Roman" w:cs="Times New Roman"/>
          <w:sz w:val="24"/>
          <w:szCs w:val="24"/>
        </w:rPr>
        <w:t>: в соответствии с установленным порядком финансирования оплаты труда работников образовательных организаций:</w:t>
      </w:r>
    </w:p>
    <w:p w:rsidR="0078591C" w:rsidRPr="0078591C" w:rsidRDefault="0078591C" w:rsidP="006F7E64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591C">
        <w:rPr>
          <w:rFonts w:ascii="Times New Roman" w:hAnsi="Times New Roman" w:cs="Times New Roman"/>
          <w:sz w:val="24"/>
          <w:szCs w:val="24"/>
        </w:rPr>
        <w:t>фонд оплаты труда образовательной организации состоит из базовой и стимулирующей частей.</w:t>
      </w:r>
      <w:proofErr w:type="gramEnd"/>
      <w:r w:rsidRPr="0078591C">
        <w:rPr>
          <w:rFonts w:ascii="Times New Roman" w:hAnsi="Times New Roman" w:cs="Times New Roman"/>
          <w:sz w:val="24"/>
          <w:szCs w:val="24"/>
        </w:rPr>
        <w:t xml:space="preserve"> Рекомендуемый диапазон стимулирующей доли фонда оплаты труда – от 20 до 40 %. Значение стимулирующей части определяется образовательной организацией самостоятельно;</w:t>
      </w:r>
    </w:p>
    <w:p w:rsidR="0078591C" w:rsidRPr="0078591C" w:rsidRDefault="0078591C" w:rsidP="006F7E64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базовая часть фонда оплаты труда обеспечивает гарантированную заработную плату работников; </w:t>
      </w:r>
    </w:p>
    <w:p w:rsidR="0078591C" w:rsidRPr="0078591C" w:rsidRDefault="0078591C" w:rsidP="006F7E64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рекомендуемое оптимальное значение объема фонда оплаты труда педагогического персонала – 70 % от общего объема фонда оплаты труда. Значение или диапазон фонда оплаты труда педагогического персонала определяется самостоятельно образовательной организацией;</w:t>
      </w:r>
    </w:p>
    <w:p w:rsidR="0078591C" w:rsidRPr="0078591C" w:rsidRDefault="0078591C" w:rsidP="006F7E64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591C">
        <w:rPr>
          <w:rFonts w:ascii="Times New Roman" w:hAnsi="Times New Roman" w:cs="Times New Roman"/>
          <w:sz w:val="24"/>
          <w:szCs w:val="24"/>
        </w:rPr>
        <w:t>базовая часть фонда оплаты труда для педагогического персонала, осуществляющего учебный процесс, состоит из общей и специальной частей;</w:t>
      </w:r>
      <w:proofErr w:type="gramEnd"/>
    </w:p>
    <w:p w:rsidR="0078591C" w:rsidRPr="0078591C" w:rsidRDefault="0078591C" w:rsidP="006F7E64">
      <w:pPr>
        <w:numPr>
          <w:ilvl w:val="0"/>
          <w:numId w:val="9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общая часть фонда оплаты труда обеспечивает гарантированную оплату труда педагогического работника.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Размеры, порядок и условия осуществления стимулирующих выплат определяются локальными </w:t>
      </w:r>
      <w:r w:rsidR="00EF25DC">
        <w:rPr>
          <w:rFonts w:ascii="Times New Roman" w:hAnsi="Times New Roman" w:cs="Times New Roman"/>
          <w:sz w:val="24"/>
          <w:szCs w:val="24"/>
        </w:rPr>
        <w:t>нормативными актами лицея</w:t>
      </w:r>
      <w:r w:rsidRPr="0078591C">
        <w:rPr>
          <w:rFonts w:ascii="Times New Roman" w:hAnsi="Times New Roman" w:cs="Times New Roman"/>
          <w:sz w:val="24"/>
          <w:szCs w:val="24"/>
        </w:rPr>
        <w:t xml:space="preserve">. В локальных нормативных актах о стимулирующих выплатах определены критерии и показатели результативности и качества деятельности и результатов, разработанные в соответствии с требованиями ФГОС к результатам освоения образовательной программы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78591C">
        <w:rPr>
          <w:rFonts w:ascii="Times New Roman" w:hAnsi="Times New Roman" w:cs="Times New Roman"/>
          <w:sz w:val="24"/>
          <w:szCs w:val="24"/>
        </w:rPr>
        <w:t xml:space="preserve">. В них включаются: динамика учебных достижений обучающихся, активность их участия во внеурочной деятельности; использование учителями современных педагогических технологий, в том числе </w:t>
      </w:r>
      <w:proofErr w:type="spellStart"/>
      <w:r w:rsidRPr="0078591C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78591C">
        <w:rPr>
          <w:rFonts w:ascii="Times New Roman" w:hAnsi="Times New Roman" w:cs="Times New Roman"/>
          <w:sz w:val="24"/>
          <w:szCs w:val="24"/>
        </w:rPr>
        <w:t xml:space="preserve">; участие в методической работе, распространение передового педагогического опыта; повышение уровня профессионального мастерства и др. </w:t>
      </w:r>
    </w:p>
    <w:p w:rsidR="00F05ED2" w:rsidRPr="000A67A7" w:rsidRDefault="00F05ED2" w:rsidP="00F05E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</w:t>
      </w:r>
      <w:r w:rsidRPr="000A67A7">
        <w:rPr>
          <w:rFonts w:ascii="Times New Roman" w:hAnsi="Times New Roman" w:cs="Times New Roman"/>
          <w:b/>
          <w:sz w:val="24"/>
          <w:szCs w:val="24"/>
        </w:rPr>
        <w:t>.4.</w:t>
      </w:r>
      <w:r w:rsidRPr="000A67A7">
        <w:rPr>
          <w:rFonts w:ascii="Times New Roman" w:hAnsi="Times New Roman" w:cs="Times New Roman"/>
          <w:sz w:val="24"/>
          <w:szCs w:val="24"/>
        </w:rPr>
        <w:t xml:space="preserve"> </w:t>
      </w:r>
      <w:r w:rsidR="00EF25DC">
        <w:rPr>
          <w:rFonts w:ascii="Times New Roman" w:hAnsi="Times New Roman" w:cs="Times New Roman"/>
          <w:b/>
          <w:sz w:val="24"/>
          <w:szCs w:val="24"/>
        </w:rPr>
        <w:t xml:space="preserve">Взаимодействия МКОУ "Лицей </w:t>
      </w:r>
      <w:r w:rsidRPr="000A67A7"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="00EF25DC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25DC">
        <w:rPr>
          <w:rFonts w:ascii="Times New Roman" w:hAnsi="Times New Roman" w:cs="Times New Roman"/>
          <w:b/>
          <w:sz w:val="24"/>
          <w:szCs w:val="24"/>
        </w:rPr>
        <w:t xml:space="preserve">г. </w:t>
      </w:r>
      <w:proofErr w:type="spellStart"/>
      <w:r w:rsidR="00EF25DC">
        <w:rPr>
          <w:rFonts w:ascii="Times New Roman" w:hAnsi="Times New Roman" w:cs="Times New Roman"/>
          <w:b/>
          <w:sz w:val="24"/>
          <w:szCs w:val="24"/>
        </w:rPr>
        <w:t>Усть</w:t>
      </w:r>
      <w:proofErr w:type="spellEnd"/>
      <w:r w:rsidR="00EF25DC">
        <w:rPr>
          <w:rFonts w:ascii="Times New Roman" w:hAnsi="Times New Roman" w:cs="Times New Roman"/>
          <w:b/>
          <w:sz w:val="24"/>
          <w:szCs w:val="24"/>
        </w:rPr>
        <w:t xml:space="preserve"> - </w:t>
      </w:r>
      <w:proofErr w:type="spellStart"/>
      <w:r w:rsidR="00EF25DC">
        <w:rPr>
          <w:rFonts w:ascii="Times New Roman" w:hAnsi="Times New Roman" w:cs="Times New Roman"/>
          <w:b/>
          <w:sz w:val="24"/>
          <w:szCs w:val="24"/>
        </w:rPr>
        <w:t>Джегуты</w:t>
      </w:r>
      <w:proofErr w:type="spellEnd"/>
      <w:proofErr w:type="gramStart"/>
      <w:r w:rsidR="00EF25DC">
        <w:rPr>
          <w:rFonts w:ascii="Times New Roman" w:hAnsi="Times New Roman" w:cs="Times New Roman"/>
          <w:b/>
          <w:sz w:val="24"/>
          <w:szCs w:val="24"/>
        </w:rPr>
        <w:t>"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социальными партнерами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8"/>
        <w:gridCol w:w="3969"/>
      </w:tblGrid>
      <w:tr w:rsidR="00F05ED2" w:rsidRPr="0094420B" w:rsidTr="00416640">
        <w:tc>
          <w:tcPr>
            <w:tcW w:w="5528" w:type="dxa"/>
          </w:tcPr>
          <w:p w:rsidR="00F05ED2" w:rsidRDefault="00F05ED2" w:rsidP="00416640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420B">
              <w:rPr>
                <w:rFonts w:ascii="Times New Roman" w:hAnsi="Times New Roman"/>
                <w:b/>
                <w:sz w:val="24"/>
                <w:szCs w:val="24"/>
              </w:rPr>
              <w:t>Учреждения, объединения, организации и др.</w:t>
            </w:r>
          </w:p>
          <w:p w:rsidR="00F05ED2" w:rsidRPr="0094420B" w:rsidRDefault="00F05ED2" w:rsidP="00416640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05ED2" w:rsidRPr="0094420B" w:rsidRDefault="00F05ED2" w:rsidP="00416640">
            <w:pPr>
              <w:tabs>
                <w:tab w:val="left" w:pos="10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420B">
              <w:rPr>
                <w:rFonts w:ascii="Times New Roman" w:hAnsi="Times New Roman"/>
                <w:b/>
                <w:sz w:val="24"/>
                <w:szCs w:val="24"/>
              </w:rPr>
              <w:t>Формы взаимодействия</w:t>
            </w:r>
          </w:p>
        </w:tc>
      </w:tr>
      <w:tr w:rsidR="00F05ED2" w:rsidRPr="0094420B" w:rsidTr="00416640">
        <w:tc>
          <w:tcPr>
            <w:tcW w:w="5528" w:type="dxa"/>
          </w:tcPr>
          <w:p w:rsidR="00F05ED2" w:rsidRPr="0094420B" w:rsidRDefault="00EF25DC" w:rsidP="00EF25DC">
            <w:pPr>
              <w:tabs>
                <w:tab w:val="left" w:pos="3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1.Методический центр Управления</w:t>
            </w:r>
            <w:r w:rsidR="00F05ED2">
              <w:rPr>
                <w:rFonts w:ascii="Times New Roman" w:hAnsi="Times New Roman"/>
                <w:sz w:val="24"/>
                <w:szCs w:val="24"/>
              </w:rPr>
              <w:t xml:space="preserve"> образования </w:t>
            </w:r>
          </w:p>
        </w:tc>
        <w:tc>
          <w:tcPr>
            <w:tcW w:w="3969" w:type="dxa"/>
          </w:tcPr>
          <w:p w:rsidR="00F05ED2" w:rsidRPr="0094420B" w:rsidRDefault="00F05ED2" w:rsidP="00416640">
            <w:pPr>
              <w:tabs>
                <w:tab w:val="left" w:pos="10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20B">
              <w:rPr>
                <w:rFonts w:ascii="Times New Roman" w:hAnsi="Times New Roman"/>
                <w:sz w:val="24"/>
                <w:szCs w:val="24"/>
              </w:rPr>
              <w:t>Оказание методической помощи</w:t>
            </w:r>
          </w:p>
        </w:tc>
      </w:tr>
      <w:tr w:rsidR="00F05ED2" w:rsidRPr="0094420B" w:rsidTr="00416640">
        <w:tc>
          <w:tcPr>
            <w:tcW w:w="5528" w:type="dxa"/>
          </w:tcPr>
          <w:p w:rsidR="00F05ED2" w:rsidRPr="0094420B" w:rsidRDefault="00F05ED2" w:rsidP="00416640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F25DC">
              <w:rPr>
                <w:rFonts w:ascii="Times New Roman" w:hAnsi="Times New Roman"/>
                <w:sz w:val="24"/>
                <w:szCs w:val="24"/>
              </w:rPr>
              <w:t>Дом творчества детей и молодежи</w:t>
            </w:r>
          </w:p>
        </w:tc>
        <w:tc>
          <w:tcPr>
            <w:tcW w:w="3969" w:type="dxa"/>
          </w:tcPr>
          <w:p w:rsidR="00F05ED2" w:rsidRPr="0094420B" w:rsidRDefault="00EF25DC" w:rsidP="00416640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05ED2">
              <w:rPr>
                <w:rFonts w:ascii="Times New Roman" w:hAnsi="Times New Roman"/>
                <w:sz w:val="24"/>
                <w:szCs w:val="24"/>
              </w:rPr>
              <w:t>роведение кружковых занятий</w:t>
            </w:r>
            <w:r w:rsidR="00F05ED2" w:rsidRPr="0094420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05ED2" w:rsidRPr="0094420B" w:rsidTr="00416640">
        <w:trPr>
          <w:trHeight w:val="765"/>
        </w:trPr>
        <w:tc>
          <w:tcPr>
            <w:tcW w:w="5528" w:type="dxa"/>
          </w:tcPr>
          <w:p w:rsidR="00F05ED2" w:rsidRPr="0094420B" w:rsidRDefault="00F05ED2" w:rsidP="00416640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420B">
              <w:rPr>
                <w:rFonts w:ascii="Times New Roman" w:hAnsi="Times New Roman"/>
                <w:sz w:val="24"/>
                <w:szCs w:val="24"/>
              </w:rPr>
              <w:t>4. Муниципальное образовательное учреждение дополнительного образования детей «Детская юношеская спортивная школа»</w:t>
            </w:r>
          </w:p>
        </w:tc>
        <w:tc>
          <w:tcPr>
            <w:tcW w:w="3969" w:type="dxa"/>
          </w:tcPr>
          <w:p w:rsidR="00F05ED2" w:rsidRPr="0094420B" w:rsidRDefault="00EF25DC" w:rsidP="00416640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секций</w:t>
            </w:r>
          </w:p>
        </w:tc>
      </w:tr>
      <w:tr w:rsidR="00F05ED2" w:rsidRPr="0094420B" w:rsidTr="00416640">
        <w:trPr>
          <w:trHeight w:val="421"/>
        </w:trPr>
        <w:tc>
          <w:tcPr>
            <w:tcW w:w="5528" w:type="dxa"/>
          </w:tcPr>
          <w:p w:rsidR="00F05ED2" w:rsidRPr="0094420B" w:rsidRDefault="00F05ED2" w:rsidP="00416640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420B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="00EF25DC">
              <w:rPr>
                <w:rFonts w:ascii="Times New Roman" w:hAnsi="Times New Roman"/>
                <w:sz w:val="24"/>
                <w:szCs w:val="24"/>
              </w:rPr>
              <w:t>Д</w:t>
            </w:r>
            <w:r w:rsidRPr="0094420B">
              <w:rPr>
                <w:rFonts w:ascii="Times New Roman" w:hAnsi="Times New Roman"/>
                <w:sz w:val="24"/>
                <w:szCs w:val="24"/>
              </w:rPr>
              <w:t>етская библиотека</w:t>
            </w:r>
          </w:p>
        </w:tc>
        <w:tc>
          <w:tcPr>
            <w:tcW w:w="3969" w:type="dxa"/>
          </w:tcPr>
          <w:p w:rsidR="00F05ED2" w:rsidRPr="0094420B" w:rsidRDefault="00F05ED2" w:rsidP="00416640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420B">
              <w:rPr>
                <w:rFonts w:ascii="Times New Roman" w:hAnsi="Times New Roman"/>
                <w:sz w:val="24"/>
                <w:szCs w:val="24"/>
              </w:rPr>
              <w:t>Внеклассные мероприятия на базе библиотеки</w:t>
            </w:r>
          </w:p>
        </w:tc>
      </w:tr>
      <w:tr w:rsidR="00F05ED2" w:rsidRPr="0094420B" w:rsidTr="00416640">
        <w:trPr>
          <w:trHeight w:val="244"/>
        </w:trPr>
        <w:tc>
          <w:tcPr>
            <w:tcW w:w="5528" w:type="dxa"/>
          </w:tcPr>
          <w:p w:rsidR="00F05ED2" w:rsidRDefault="00F05ED2" w:rsidP="00416640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420B">
              <w:rPr>
                <w:rFonts w:ascii="Times New Roman" w:hAnsi="Times New Roman"/>
                <w:sz w:val="24"/>
                <w:szCs w:val="24"/>
              </w:rPr>
              <w:t>6.Музыкальная школа</w:t>
            </w:r>
          </w:p>
          <w:p w:rsidR="00F05ED2" w:rsidRPr="0094420B" w:rsidRDefault="00F05ED2" w:rsidP="00416640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5ED2" w:rsidRPr="0094420B" w:rsidRDefault="00F05ED2" w:rsidP="00416640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420B">
              <w:rPr>
                <w:rFonts w:ascii="Times New Roman" w:hAnsi="Times New Roman"/>
                <w:sz w:val="24"/>
                <w:szCs w:val="24"/>
              </w:rPr>
              <w:t>Экскурсии, концерты.</w:t>
            </w:r>
          </w:p>
        </w:tc>
      </w:tr>
      <w:tr w:rsidR="00F05ED2" w:rsidRPr="0094420B" w:rsidTr="00416640">
        <w:trPr>
          <w:trHeight w:val="244"/>
        </w:trPr>
        <w:tc>
          <w:tcPr>
            <w:tcW w:w="5528" w:type="dxa"/>
          </w:tcPr>
          <w:p w:rsidR="00F05ED2" w:rsidRDefault="00D279D5" w:rsidP="00416640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Художественная школа</w:t>
            </w:r>
          </w:p>
          <w:p w:rsidR="00F05ED2" w:rsidRPr="0094420B" w:rsidRDefault="00F05ED2" w:rsidP="00416640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05ED2" w:rsidRPr="0094420B" w:rsidRDefault="00F05ED2" w:rsidP="00416640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Экскурсии, концерты</w:t>
            </w:r>
          </w:p>
        </w:tc>
      </w:tr>
    </w:tbl>
    <w:p w:rsidR="00F05ED2" w:rsidRDefault="00F05ED2" w:rsidP="00A62F08">
      <w:pPr>
        <w:jc w:val="both"/>
        <w:rPr>
          <w:rStyle w:val="33"/>
          <w:rFonts w:eastAsiaTheme="minorEastAsia"/>
          <w:color w:val="auto"/>
          <w:spacing w:val="0"/>
          <w:sz w:val="24"/>
          <w:szCs w:val="24"/>
          <w:shd w:val="clear" w:color="auto" w:fill="auto"/>
        </w:rPr>
      </w:pPr>
    </w:p>
    <w:p w:rsidR="00F05ED2" w:rsidRDefault="00F05ED2" w:rsidP="00F05E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</w:t>
      </w:r>
      <w:r w:rsidRPr="000A67A7">
        <w:rPr>
          <w:rFonts w:ascii="Times New Roman" w:hAnsi="Times New Roman" w:cs="Times New Roman"/>
          <w:b/>
          <w:sz w:val="24"/>
          <w:szCs w:val="24"/>
        </w:rPr>
        <w:t>.5. Материально-технические условия реал</w:t>
      </w:r>
      <w:r>
        <w:rPr>
          <w:rFonts w:ascii="Times New Roman" w:hAnsi="Times New Roman" w:cs="Times New Roman"/>
          <w:b/>
          <w:sz w:val="24"/>
          <w:szCs w:val="24"/>
        </w:rPr>
        <w:t>изации образовательной программы среднего общего образования</w:t>
      </w:r>
    </w:p>
    <w:p w:rsidR="00F05ED2" w:rsidRDefault="00F05ED2" w:rsidP="00F05ED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    </w:t>
      </w:r>
      <w:r w:rsidRPr="00EF6A82">
        <w:rPr>
          <w:rFonts w:ascii="Times New Roman" w:eastAsia="Times New Roman" w:hAnsi="Times New Roman"/>
          <w:b/>
          <w:bCs/>
          <w:sz w:val="24"/>
          <w:szCs w:val="24"/>
        </w:rPr>
        <w:t xml:space="preserve">Материально-технические условия реализации основной образовательной программы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среднего общего </w:t>
      </w:r>
      <w:r w:rsidRPr="00EF6A82">
        <w:rPr>
          <w:rFonts w:ascii="Times New Roman" w:eastAsia="Times New Roman" w:hAnsi="Times New Roman"/>
          <w:b/>
          <w:bCs/>
          <w:sz w:val="24"/>
          <w:szCs w:val="24"/>
        </w:rPr>
        <w:t>образования должны обеспечивать:</w:t>
      </w:r>
    </w:p>
    <w:p w:rsidR="00F05ED2" w:rsidRPr="00EF6A82" w:rsidRDefault="00F05ED2" w:rsidP="00F05ED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05ED2" w:rsidRPr="00EF6A82" w:rsidRDefault="00F05ED2" w:rsidP="00F05ED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lastRenderedPageBreak/>
        <w:t xml:space="preserve">1) возможность достижения обучающимися установленных Стандартом требований к результатам освоения образовательной программы </w:t>
      </w:r>
      <w:r>
        <w:rPr>
          <w:rFonts w:ascii="Times New Roman" w:eastAsia="Times New Roman" w:hAnsi="Times New Roman"/>
          <w:sz w:val="24"/>
          <w:szCs w:val="24"/>
        </w:rPr>
        <w:t xml:space="preserve">среднего общего </w:t>
      </w:r>
      <w:r w:rsidRPr="00EF6A82">
        <w:rPr>
          <w:rFonts w:ascii="Times New Roman" w:eastAsia="Times New Roman" w:hAnsi="Times New Roman"/>
          <w:sz w:val="24"/>
          <w:szCs w:val="24"/>
        </w:rPr>
        <w:t>образования;</w:t>
      </w:r>
    </w:p>
    <w:p w:rsidR="00F05ED2" w:rsidRPr="00EF6A82" w:rsidRDefault="00F05ED2" w:rsidP="00F05ED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2) соблюдение:</w:t>
      </w:r>
    </w:p>
    <w:p w:rsidR="00F05ED2" w:rsidRPr="00EF6A82" w:rsidRDefault="00F05ED2" w:rsidP="006F7E64">
      <w:pPr>
        <w:pStyle w:val="a3"/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санитарно-гигиенически</w:t>
      </w:r>
      <w:r w:rsidR="00D74D35">
        <w:rPr>
          <w:rFonts w:ascii="Times New Roman" w:eastAsia="Times New Roman" w:hAnsi="Times New Roman"/>
          <w:sz w:val="24"/>
          <w:szCs w:val="24"/>
        </w:rPr>
        <w:t>х норм образовательной деятельности</w:t>
      </w:r>
      <w:r w:rsidRPr="00EF6A82">
        <w:rPr>
          <w:rFonts w:ascii="Times New Roman" w:eastAsia="Times New Roman" w:hAnsi="Times New Roman"/>
          <w:sz w:val="24"/>
          <w:szCs w:val="24"/>
        </w:rPr>
        <w:t xml:space="preserve"> (требования к водоснабжению, канализации, освещению, воздушно-тепловому режиму, размещению и архитектурным особенностям зд</w:t>
      </w:r>
      <w:r w:rsidR="009E1ABD">
        <w:rPr>
          <w:rFonts w:ascii="Times New Roman" w:eastAsia="Times New Roman" w:hAnsi="Times New Roman"/>
          <w:sz w:val="24"/>
          <w:szCs w:val="24"/>
        </w:rPr>
        <w:t>ания образовательной организации</w:t>
      </w:r>
      <w:r w:rsidRPr="00EF6A82">
        <w:rPr>
          <w:rFonts w:ascii="Times New Roman" w:eastAsia="Times New Roman" w:hAnsi="Times New Roman"/>
          <w:sz w:val="24"/>
          <w:szCs w:val="24"/>
        </w:rPr>
        <w:t>, его территории, отдельным помещениям, средствам обучения, учебному оборудованию;</w:t>
      </w:r>
    </w:p>
    <w:p w:rsidR="00F05ED2" w:rsidRPr="00EF6A82" w:rsidRDefault="00F05ED2" w:rsidP="006F7E64">
      <w:pPr>
        <w:pStyle w:val="a3"/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требований к санитарно-бытовым условиям (оборудование гардеробов, санузлов, мест личной гигиены);</w:t>
      </w:r>
    </w:p>
    <w:p w:rsidR="00F05ED2" w:rsidRPr="00EF6A82" w:rsidRDefault="00F05ED2" w:rsidP="006F7E64">
      <w:pPr>
        <w:pStyle w:val="a3"/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требований к социально-бытовым условиям (обор</w:t>
      </w:r>
      <w:r>
        <w:rPr>
          <w:rFonts w:ascii="Times New Roman" w:eastAsia="Times New Roman" w:hAnsi="Times New Roman"/>
          <w:sz w:val="24"/>
          <w:szCs w:val="24"/>
        </w:rPr>
        <w:t xml:space="preserve">удование в учебных кабинетах и </w:t>
      </w:r>
      <w:r w:rsidRPr="00EF6A82">
        <w:rPr>
          <w:rFonts w:ascii="Times New Roman" w:eastAsia="Times New Roman" w:hAnsi="Times New Roman"/>
          <w:sz w:val="24"/>
          <w:szCs w:val="24"/>
        </w:rPr>
        <w:t xml:space="preserve"> лабораториях</w:t>
      </w:r>
      <w:r>
        <w:rPr>
          <w:rFonts w:ascii="Times New Roman" w:eastAsia="Times New Roman" w:hAnsi="Times New Roman"/>
          <w:sz w:val="24"/>
          <w:szCs w:val="24"/>
        </w:rPr>
        <w:t>,</w:t>
      </w:r>
      <w:r w:rsidRPr="00EF6A82">
        <w:rPr>
          <w:rFonts w:ascii="Times New Roman" w:eastAsia="Times New Roman" w:hAnsi="Times New Roman"/>
          <w:sz w:val="24"/>
          <w:szCs w:val="24"/>
        </w:rPr>
        <w:t xml:space="preserve"> рабочих мест учителя и каждого обучающегося; учительской с рабочей зоной и местами для отдыха; комнат психологической разгрузки; административных кабинетов (помещений); помещений для питания обучающихся, хранения и приготовления пищи, а также, при необходимости, транспортное обеспечение обслуживания обучающихся);</w:t>
      </w:r>
    </w:p>
    <w:p w:rsidR="00F05ED2" w:rsidRPr="00EF6A82" w:rsidRDefault="00F05ED2" w:rsidP="006F7E64">
      <w:pPr>
        <w:pStyle w:val="a3"/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строительных норм и правил;</w:t>
      </w:r>
    </w:p>
    <w:p w:rsidR="00F05ED2" w:rsidRPr="00EF6A82" w:rsidRDefault="00F05ED2" w:rsidP="006F7E64">
      <w:pPr>
        <w:pStyle w:val="a3"/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 xml:space="preserve">требований </w:t>
      </w:r>
      <w:proofErr w:type="gramStart"/>
      <w:r w:rsidRPr="00EF6A82">
        <w:rPr>
          <w:rFonts w:ascii="Times New Roman" w:eastAsia="Times New Roman" w:hAnsi="Times New Roman"/>
          <w:sz w:val="24"/>
          <w:szCs w:val="24"/>
        </w:rPr>
        <w:t>пожарной</w:t>
      </w:r>
      <w:proofErr w:type="gramEnd"/>
      <w:r w:rsidRPr="00EF6A82">
        <w:rPr>
          <w:rFonts w:ascii="Times New Roman" w:eastAsia="Times New Roman" w:hAnsi="Times New Roman"/>
          <w:sz w:val="24"/>
          <w:szCs w:val="24"/>
        </w:rPr>
        <w:t xml:space="preserve"> и </w:t>
      </w:r>
      <w:proofErr w:type="spellStart"/>
      <w:r w:rsidRPr="00EF6A82">
        <w:rPr>
          <w:rFonts w:ascii="Times New Roman" w:eastAsia="Times New Roman" w:hAnsi="Times New Roman"/>
          <w:sz w:val="24"/>
          <w:szCs w:val="24"/>
        </w:rPr>
        <w:t>электробезопасности</w:t>
      </w:r>
      <w:proofErr w:type="spellEnd"/>
      <w:r w:rsidRPr="00EF6A82">
        <w:rPr>
          <w:rFonts w:ascii="Times New Roman" w:eastAsia="Times New Roman" w:hAnsi="Times New Roman"/>
          <w:sz w:val="24"/>
          <w:szCs w:val="24"/>
        </w:rPr>
        <w:t>;</w:t>
      </w:r>
    </w:p>
    <w:p w:rsidR="00F05ED2" w:rsidRPr="00EF6A82" w:rsidRDefault="00F05ED2" w:rsidP="006F7E64">
      <w:pPr>
        <w:pStyle w:val="a3"/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требований охраны здоровья обучающихся и охраны труда работ</w:t>
      </w:r>
      <w:r w:rsidR="009E1ABD">
        <w:rPr>
          <w:rFonts w:ascii="Times New Roman" w:eastAsia="Times New Roman" w:hAnsi="Times New Roman"/>
          <w:sz w:val="24"/>
          <w:szCs w:val="24"/>
        </w:rPr>
        <w:t>ников образовательных организаций</w:t>
      </w:r>
      <w:r w:rsidRPr="00EF6A82">
        <w:rPr>
          <w:rFonts w:ascii="Times New Roman" w:eastAsia="Times New Roman" w:hAnsi="Times New Roman"/>
          <w:sz w:val="24"/>
          <w:szCs w:val="24"/>
        </w:rPr>
        <w:t>;</w:t>
      </w:r>
    </w:p>
    <w:p w:rsidR="00F05ED2" w:rsidRPr="00EF6A82" w:rsidRDefault="00F05ED2" w:rsidP="006F7E64">
      <w:pPr>
        <w:pStyle w:val="a3"/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требований к транспортному обслуживанию обучающихся;</w:t>
      </w:r>
    </w:p>
    <w:p w:rsidR="00F05ED2" w:rsidRPr="00EF6A82" w:rsidRDefault="00F05ED2" w:rsidP="006F7E64">
      <w:pPr>
        <w:pStyle w:val="a3"/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требований к организации безопасной эксплуатации улично-дорожной сети и технических средств организации дорожного движения в местах ра</w:t>
      </w:r>
      <w:r w:rsidR="009E1ABD">
        <w:rPr>
          <w:rFonts w:ascii="Times New Roman" w:eastAsia="Times New Roman" w:hAnsi="Times New Roman"/>
          <w:sz w:val="24"/>
          <w:szCs w:val="24"/>
        </w:rPr>
        <w:t>сположения общеобразовательных организаций</w:t>
      </w:r>
      <w:r w:rsidRPr="00EF6A82">
        <w:rPr>
          <w:rFonts w:ascii="Times New Roman" w:eastAsia="Times New Roman" w:hAnsi="Times New Roman"/>
          <w:sz w:val="24"/>
          <w:szCs w:val="24"/>
        </w:rPr>
        <w:t>;</w:t>
      </w:r>
    </w:p>
    <w:p w:rsidR="00F05ED2" w:rsidRPr="00EF6A82" w:rsidRDefault="00F05ED2" w:rsidP="006F7E64">
      <w:pPr>
        <w:pStyle w:val="a3"/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требований к организации безопасной эксплуатации спортивных сооружений, спортивного инвентаря и оборудования, используемого в</w:t>
      </w:r>
      <w:r w:rsidR="009E1ABD">
        <w:rPr>
          <w:rFonts w:ascii="Times New Roman" w:eastAsia="Times New Roman" w:hAnsi="Times New Roman"/>
          <w:sz w:val="24"/>
          <w:szCs w:val="24"/>
        </w:rPr>
        <w:t xml:space="preserve"> общеобразовательных организациях</w:t>
      </w:r>
      <w:r w:rsidRPr="00EF6A82">
        <w:rPr>
          <w:rFonts w:ascii="Times New Roman" w:eastAsia="Times New Roman" w:hAnsi="Times New Roman"/>
          <w:sz w:val="24"/>
          <w:szCs w:val="24"/>
        </w:rPr>
        <w:t>;</w:t>
      </w:r>
    </w:p>
    <w:p w:rsidR="00F05ED2" w:rsidRPr="00EF6A82" w:rsidRDefault="00F05ED2" w:rsidP="006F7E64">
      <w:pPr>
        <w:pStyle w:val="a3"/>
        <w:numPr>
          <w:ilvl w:val="0"/>
          <w:numId w:val="9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своевременных сроков и необходимых объемов текущего и капитального ремонта;</w:t>
      </w:r>
    </w:p>
    <w:p w:rsidR="00F05ED2" w:rsidRPr="00EF6A82" w:rsidRDefault="00F05ED2" w:rsidP="00F05ED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3) архитектурную доступность (возможность для беспрепятственного доступа обучающихся с ограниченными возможностями здоровья и инвалидов к объектам инфраструк</w:t>
      </w:r>
      <w:r w:rsidR="009E1ABD">
        <w:rPr>
          <w:rFonts w:ascii="Times New Roman" w:eastAsia="Times New Roman" w:hAnsi="Times New Roman"/>
          <w:sz w:val="24"/>
          <w:szCs w:val="24"/>
        </w:rPr>
        <w:t>туры образовательной организации</w:t>
      </w:r>
      <w:r w:rsidRPr="00EF6A82">
        <w:rPr>
          <w:rFonts w:ascii="Times New Roman" w:eastAsia="Times New Roman" w:hAnsi="Times New Roman"/>
          <w:sz w:val="24"/>
          <w:szCs w:val="24"/>
        </w:rPr>
        <w:t>).</w:t>
      </w:r>
    </w:p>
    <w:p w:rsidR="00F05ED2" w:rsidRPr="000A67A7" w:rsidRDefault="00F05ED2" w:rsidP="00F05ED2">
      <w:pPr>
        <w:contextualSpacing/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   </w:t>
      </w:r>
      <w:r w:rsidRPr="000A67A7">
        <w:rPr>
          <w:rStyle w:val="33"/>
          <w:rFonts w:eastAsiaTheme="minorEastAsia"/>
          <w:sz w:val="24"/>
          <w:szCs w:val="24"/>
        </w:rPr>
        <w:t>Материальн</w:t>
      </w:r>
      <w:r w:rsidR="00D279D5">
        <w:rPr>
          <w:rStyle w:val="33"/>
          <w:rFonts w:eastAsiaTheme="minorEastAsia"/>
          <w:sz w:val="24"/>
          <w:szCs w:val="24"/>
        </w:rPr>
        <w:t>о-техническая база лицея</w:t>
      </w:r>
      <w:r w:rsidR="00D74D35">
        <w:rPr>
          <w:rStyle w:val="33"/>
          <w:rFonts w:eastAsiaTheme="minorEastAsia"/>
          <w:sz w:val="24"/>
          <w:szCs w:val="24"/>
        </w:rPr>
        <w:t xml:space="preserve"> приведена в соответствии</w:t>
      </w:r>
      <w:r w:rsidRPr="000A67A7">
        <w:rPr>
          <w:rStyle w:val="33"/>
          <w:rFonts w:eastAsiaTheme="minorEastAsia"/>
          <w:sz w:val="24"/>
          <w:szCs w:val="24"/>
        </w:rPr>
        <w:t xml:space="preserve"> с задачами по обеспечению реализации образовате</w:t>
      </w:r>
      <w:r>
        <w:rPr>
          <w:rStyle w:val="33"/>
          <w:rFonts w:eastAsiaTheme="minorEastAsia"/>
          <w:sz w:val="24"/>
          <w:szCs w:val="24"/>
        </w:rPr>
        <w:t>льной программы образовательной организации</w:t>
      </w:r>
      <w:r w:rsidRPr="000A67A7">
        <w:rPr>
          <w:rStyle w:val="33"/>
          <w:rFonts w:eastAsiaTheme="minorEastAsia"/>
          <w:sz w:val="24"/>
          <w:szCs w:val="24"/>
        </w:rPr>
        <w:t xml:space="preserve"> и созданию соответствующей образовательной и социальной среды.</w:t>
      </w:r>
    </w:p>
    <w:p w:rsidR="00F05ED2" w:rsidRPr="000A67A7" w:rsidRDefault="00D279D5" w:rsidP="00F05ED2">
      <w:pPr>
        <w:contextualSpacing/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 Для этого лицей</w:t>
      </w:r>
      <w:r w:rsidR="00F05ED2" w:rsidRPr="000A67A7">
        <w:rPr>
          <w:rStyle w:val="33"/>
          <w:rFonts w:eastAsiaTheme="minorEastAsia"/>
          <w:sz w:val="24"/>
          <w:szCs w:val="24"/>
        </w:rPr>
        <w:t xml:space="preserve"> разрабатывает и закрепляет локальным актом перечни оснащения и оборудования </w:t>
      </w:r>
      <w:r w:rsidR="00F05ED2" w:rsidRPr="00D07216">
        <w:rPr>
          <w:rStyle w:val="42"/>
          <w:rFonts w:eastAsiaTheme="minorEastAsia"/>
          <w:sz w:val="24"/>
          <w:szCs w:val="24"/>
          <w:u w:val="none"/>
        </w:rPr>
        <w:t>шк</w:t>
      </w:r>
      <w:r w:rsidR="00F05ED2" w:rsidRPr="000A67A7">
        <w:rPr>
          <w:rStyle w:val="33"/>
          <w:rFonts w:eastAsiaTheme="minorEastAsia"/>
          <w:sz w:val="24"/>
          <w:szCs w:val="24"/>
        </w:rPr>
        <w:t>олы.</w:t>
      </w:r>
    </w:p>
    <w:p w:rsidR="00F05ED2" w:rsidRPr="000A67A7" w:rsidRDefault="00F05ED2" w:rsidP="00F05ED2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 </w:t>
      </w:r>
      <w:proofErr w:type="spellStart"/>
      <w:r w:rsidRPr="000A67A7">
        <w:rPr>
          <w:rStyle w:val="33"/>
          <w:rFonts w:eastAsiaTheme="minorEastAsia"/>
          <w:sz w:val="24"/>
          <w:szCs w:val="24"/>
        </w:rPr>
        <w:t>Критериальными</w:t>
      </w:r>
      <w:proofErr w:type="spellEnd"/>
      <w:r w:rsidRPr="000A67A7">
        <w:rPr>
          <w:rStyle w:val="33"/>
          <w:rFonts w:eastAsiaTheme="minorEastAsia"/>
          <w:sz w:val="24"/>
          <w:szCs w:val="24"/>
        </w:rPr>
        <w:t xml:space="preserve"> источниками оценки учебно-материального обеспе</w:t>
      </w:r>
      <w:r w:rsidR="00D74D35">
        <w:rPr>
          <w:rStyle w:val="33"/>
          <w:rFonts w:eastAsiaTheme="minorEastAsia"/>
          <w:sz w:val="24"/>
          <w:szCs w:val="24"/>
        </w:rPr>
        <w:t>чения образовательной деятельности</w:t>
      </w:r>
      <w:r w:rsidRPr="000A67A7">
        <w:rPr>
          <w:rStyle w:val="33"/>
          <w:rFonts w:eastAsiaTheme="minorEastAsia"/>
          <w:sz w:val="24"/>
          <w:szCs w:val="24"/>
        </w:rPr>
        <w:t xml:space="preserve"> являются требования Стандарта, требования и условия Положения о лицензировании образовательной деятельности, утверждённого постановлением Правительства Российской Федерации от 16 марта 2011 г. № 174, а также соответствующие приказы и методические рекомендации, в том числе:</w:t>
      </w:r>
    </w:p>
    <w:p w:rsidR="00F05ED2" w:rsidRPr="00E02127" w:rsidRDefault="00F05ED2" w:rsidP="006F7E64">
      <w:pPr>
        <w:pStyle w:val="a3"/>
        <w:numPr>
          <w:ilvl w:val="0"/>
          <w:numId w:val="79"/>
        </w:numPr>
        <w:jc w:val="both"/>
        <w:rPr>
          <w:sz w:val="24"/>
          <w:szCs w:val="24"/>
        </w:rPr>
      </w:pPr>
      <w:r w:rsidRPr="00E02127">
        <w:rPr>
          <w:rStyle w:val="33"/>
          <w:rFonts w:eastAsiaTheme="minorEastAsia"/>
          <w:sz w:val="24"/>
          <w:szCs w:val="24"/>
        </w:rPr>
        <w:t xml:space="preserve">постановление Федеральной службы по надзору в сфере защиты прав потребителей и благополучия человека от 29 декабря 2010 г. № 189, </w:t>
      </w:r>
      <w:proofErr w:type="spellStart"/>
      <w:r w:rsidRPr="00E02127">
        <w:rPr>
          <w:rStyle w:val="33"/>
          <w:rFonts w:eastAsiaTheme="minorEastAsia"/>
          <w:sz w:val="24"/>
          <w:szCs w:val="24"/>
        </w:rPr>
        <w:t>СанПиН</w:t>
      </w:r>
      <w:proofErr w:type="spellEnd"/>
      <w:r w:rsidRPr="00E02127">
        <w:rPr>
          <w:rStyle w:val="33"/>
          <w:rFonts w:eastAsiaTheme="minorEastAsia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учреждениях»;</w:t>
      </w:r>
    </w:p>
    <w:p w:rsidR="00F05ED2" w:rsidRPr="00E02127" w:rsidRDefault="00F05ED2" w:rsidP="006F7E64">
      <w:pPr>
        <w:pStyle w:val="a3"/>
        <w:numPr>
          <w:ilvl w:val="0"/>
          <w:numId w:val="79"/>
        </w:numPr>
        <w:jc w:val="both"/>
        <w:rPr>
          <w:sz w:val="24"/>
          <w:szCs w:val="24"/>
        </w:rPr>
      </w:pPr>
      <w:r w:rsidRPr="00E02127">
        <w:rPr>
          <w:rStyle w:val="33"/>
          <w:rFonts w:eastAsiaTheme="minorEastAsia"/>
          <w:sz w:val="24"/>
          <w:szCs w:val="24"/>
        </w:rPr>
        <w:t xml:space="preserve">приказ </w:t>
      </w:r>
      <w:proofErr w:type="spellStart"/>
      <w:r w:rsidRPr="00E02127">
        <w:rPr>
          <w:rStyle w:val="33"/>
          <w:rFonts w:eastAsiaTheme="minorEastAsia"/>
          <w:sz w:val="24"/>
          <w:szCs w:val="24"/>
        </w:rPr>
        <w:t>Минобрнауки</w:t>
      </w:r>
      <w:proofErr w:type="spellEnd"/>
      <w:r w:rsidRPr="00E02127">
        <w:rPr>
          <w:rStyle w:val="33"/>
          <w:rFonts w:eastAsiaTheme="minorEastAsia"/>
          <w:sz w:val="24"/>
          <w:szCs w:val="24"/>
        </w:rPr>
        <w:t xml:space="preserve"> России от 4 октября 2010 г. № 986 «Об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помещений»;</w:t>
      </w:r>
    </w:p>
    <w:p w:rsidR="00F05ED2" w:rsidRPr="00E02127" w:rsidRDefault="00F05ED2" w:rsidP="006F7E64">
      <w:pPr>
        <w:pStyle w:val="a3"/>
        <w:numPr>
          <w:ilvl w:val="0"/>
          <w:numId w:val="79"/>
        </w:numPr>
        <w:jc w:val="both"/>
        <w:rPr>
          <w:sz w:val="24"/>
          <w:szCs w:val="24"/>
        </w:rPr>
      </w:pPr>
      <w:r w:rsidRPr="00E02127">
        <w:rPr>
          <w:rStyle w:val="33"/>
          <w:rFonts w:eastAsiaTheme="minorEastAsia"/>
          <w:sz w:val="24"/>
          <w:szCs w:val="24"/>
        </w:rPr>
        <w:lastRenderedPageBreak/>
        <w:t xml:space="preserve">приказ </w:t>
      </w:r>
      <w:proofErr w:type="spellStart"/>
      <w:r w:rsidRPr="00E02127">
        <w:rPr>
          <w:rStyle w:val="33"/>
          <w:rFonts w:eastAsiaTheme="minorEastAsia"/>
          <w:sz w:val="24"/>
          <w:szCs w:val="24"/>
        </w:rPr>
        <w:t>Минобрнауки</w:t>
      </w:r>
      <w:proofErr w:type="spellEnd"/>
      <w:r w:rsidRPr="00E02127">
        <w:rPr>
          <w:rStyle w:val="33"/>
          <w:rFonts w:eastAsiaTheme="minorEastAsia"/>
          <w:sz w:val="24"/>
          <w:szCs w:val="24"/>
        </w:rPr>
        <w:t xml:space="preserve"> России от 23 июня 2010 г. № 697 «Об утверждении федеральных требований к образовательным учреждениям в части охраны здоровья обучающихся, воспитанников»;</w:t>
      </w:r>
    </w:p>
    <w:p w:rsidR="00F05ED2" w:rsidRPr="00E02127" w:rsidRDefault="00F05ED2" w:rsidP="006F7E64">
      <w:pPr>
        <w:pStyle w:val="a3"/>
        <w:numPr>
          <w:ilvl w:val="0"/>
          <w:numId w:val="79"/>
        </w:numPr>
        <w:jc w:val="both"/>
        <w:rPr>
          <w:rStyle w:val="33"/>
          <w:rFonts w:eastAsiaTheme="minorEastAsia"/>
          <w:sz w:val="24"/>
          <w:szCs w:val="24"/>
        </w:rPr>
      </w:pPr>
      <w:r w:rsidRPr="00E02127">
        <w:rPr>
          <w:rStyle w:val="33"/>
          <w:rFonts w:eastAsiaTheme="minorEastAsia"/>
          <w:sz w:val="24"/>
          <w:szCs w:val="24"/>
        </w:rPr>
        <w:t>перечни рекомендуемой учебной литературы и цифровых образовательных ресурсов;</w:t>
      </w:r>
    </w:p>
    <w:p w:rsidR="00F05ED2" w:rsidRPr="00E02127" w:rsidRDefault="00D279D5" w:rsidP="006F7E64">
      <w:pPr>
        <w:pStyle w:val="a3"/>
        <w:numPr>
          <w:ilvl w:val="0"/>
          <w:numId w:val="79"/>
        </w:numPr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>Устав</w:t>
      </w:r>
      <w:r>
        <w:rPr>
          <w:rStyle w:val="33"/>
          <w:rFonts w:eastAsiaTheme="minorEastAsia"/>
          <w:sz w:val="24"/>
          <w:szCs w:val="24"/>
        </w:rPr>
        <w:tab/>
        <w:t>лицея</w:t>
      </w:r>
      <w:r w:rsidR="00F05ED2">
        <w:rPr>
          <w:rStyle w:val="33"/>
          <w:rFonts w:eastAsiaTheme="minorEastAsia"/>
          <w:sz w:val="24"/>
          <w:szCs w:val="24"/>
        </w:rPr>
        <w:t>;</w:t>
      </w:r>
    </w:p>
    <w:p w:rsidR="00F05ED2" w:rsidRPr="00E02127" w:rsidRDefault="009E1ABD" w:rsidP="006F7E64">
      <w:pPr>
        <w:pStyle w:val="a3"/>
        <w:numPr>
          <w:ilvl w:val="0"/>
          <w:numId w:val="79"/>
        </w:num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Программа </w:t>
      </w:r>
      <w:r w:rsidR="00F05ED2" w:rsidRPr="00E02127">
        <w:rPr>
          <w:rStyle w:val="33"/>
          <w:rFonts w:eastAsiaTheme="minorEastAsia"/>
          <w:sz w:val="24"/>
          <w:szCs w:val="24"/>
        </w:rPr>
        <w:t>развития</w:t>
      </w:r>
      <w:r w:rsidR="00D279D5">
        <w:rPr>
          <w:rStyle w:val="33"/>
          <w:rFonts w:eastAsiaTheme="minorEastAsia"/>
          <w:sz w:val="24"/>
          <w:szCs w:val="24"/>
        </w:rPr>
        <w:t xml:space="preserve"> лицея</w:t>
      </w:r>
      <w:r w:rsidR="00F05ED2" w:rsidRPr="00E02127">
        <w:rPr>
          <w:rStyle w:val="33"/>
          <w:rFonts w:eastAsiaTheme="minorEastAsia"/>
          <w:sz w:val="24"/>
          <w:szCs w:val="24"/>
        </w:rPr>
        <w:t>.</w:t>
      </w:r>
    </w:p>
    <w:p w:rsidR="00F05ED2" w:rsidRPr="00E02127" w:rsidRDefault="00CA27D6" w:rsidP="00F05E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МКОУ «Лицей № 1 г.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Усть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Джегуты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  <w:r w:rsidR="00F05ED2" w:rsidRPr="00E02127">
        <w:rPr>
          <w:rFonts w:ascii="Times New Roman" w:hAnsi="Times New Roman" w:cs="Times New Roman"/>
          <w:b/>
          <w:sz w:val="24"/>
          <w:szCs w:val="24"/>
        </w:rPr>
        <w:t xml:space="preserve">  существуют следующие материально-техничес</w:t>
      </w:r>
      <w:r w:rsidR="00F05ED2">
        <w:rPr>
          <w:rFonts w:ascii="Times New Roman" w:hAnsi="Times New Roman" w:cs="Times New Roman"/>
          <w:b/>
          <w:sz w:val="24"/>
          <w:szCs w:val="24"/>
        </w:rPr>
        <w:t xml:space="preserve">кие условия для реализации </w:t>
      </w:r>
      <w:r w:rsidR="00D07216">
        <w:rPr>
          <w:rFonts w:ascii="Times New Roman" w:hAnsi="Times New Roman" w:cs="Times New Roman"/>
          <w:b/>
          <w:sz w:val="24"/>
          <w:szCs w:val="24"/>
        </w:rPr>
        <w:t>образовательной программы среднего общего образования</w:t>
      </w:r>
      <w:r w:rsidR="00F05ED2" w:rsidRPr="00E02127">
        <w:rPr>
          <w:rFonts w:ascii="Times New Roman" w:hAnsi="Times New Roman" w:cs="Times New Roman"/>
          <w:b/>
          <w:sz w:val="24"/>
          <w:szCs w:val="24"/>
        </w:rPr>
        <w:t>:</w:t>
      </w:r>
    </w:p>
    <w:p w:rsidR="00F05ED2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2127">
        <w:rPr>
          <w:rFonts w:ascii="Times New Roman" w:hAnsi="Times New Roman" w:cs="Times New Roman"/>
          <w:i/>
          <w:sz w:val="24"/>
          <w:szCs w:val="24"/>
        </w:rPr>
        <w:t>Санитарно-гигиенические</w:t>
      </w:r>
      <w:r w:rsidRPr="00E021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требования к водоснабжению, канализации, освещению, воздушно-тепловому режиму </w:t>
      </w:r>
      <w:r w:rsidRPr="00E02127">
        <w:rPr>
          <w:rFonts w:ascii="Times New Roman" w:hAnsi="Times New Roman" w:cs="Times New Roman"/>
          <w:sz w:val="24"/>
          <w:szCs w:val="24"/>
        </w:rPr>
        <w:t xml:space="preserve">— соответствуют нормам </w:t>
      </w:r>
      <w:proofErr w:type="spellStart"/>
      <w:r w:rsidRPr="00E0212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E02127">
        <w:rPr>
          <w:rFonts w:ascii="Times New Roman" w:hAnsi="Times New Roman" w:cs="Times New Roman"/>
          <w:sz w:val="24"/>
          <w:szCs w:val="24"/>
        </w:rPr>
        <w:t xml:space="preserve"> 2.4.2.2821-10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5ED2" w:rsidRPr="00E02127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Санитарно-бытовые усло</w:t>
      </w:r>
      <w:r w:rsidR="00CA27D6">
        <w:rPr>
          <w:rFonts w:ascii="Times New Roman" w:hAnsi="Times New Roman" w:cs="Times New Roman"/>
          <w:i/>
          <w:sz w:val="24"/>
          <w:szCs w:val="24"/>
        </w:rPr>
        <w:t>вия: гардероб в фойе, имеется 2 туалета на 1 этаже</w:t>
      </w:r>
      <w:r w:rsidR="00CE3732">
        <w:rPr>
          <w:rFonts w:ascii="Times New Roman" w:hAnsi="Times New Roman" w:cs="Times New Roman"/>
          <w:i/>
          <w:sz w:val="24"/>
          <w:szCs w:val="24"/>
        </w:rPr>
        <w:t>, спортзал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F05ED2" w:rsidRPr="00E02127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02127">
        <w:rPr>
          <w:rFonts w:ascii="Times New Roman" w:hAnsi="Times New Roman" w:cs="Times New Roman"/>
          <w:i/>
          <w:sz w:val="24"/>
          <w:szCs w:val="24"/>
        </w:rPr>
        <w:t xml:space="preserve">Обеспечение пожарной и </w:t>
      </w:r>
      <w:proofErr w:type="spellStart"/>
      <w:r w:rsidRPr="00E02127">
        <w:rPr>
          <w:rFonts w:ascii="Times New Roman" w:hAnsi="Times New Roman" w:cs="Times New Roman"/>
          <w:i/>
          <w:sz w:val="24"/>
          <w:szCs w:val="24"/>
        </w:rPr>
        <w:t>электробезопасности</w:t>
      </w:r>
      <w:proofErr w:type="spellEnd"/>
      <w:r w:rsidRPr="00E02127">
        <w:rPr>
          <w:rFonts w:ascii="Times New Roman" w:hAnsi="Times New Roman" w:cs="Times New Roman"/>
          <w:sz w:val="24"/>
          <w:szCs w:val="24"/>
        </w:rPr>
        <w:t xml:space="preserve"> — соответствуют нормам ФЗ от 21.12.1994 г. № 69-ФЗ «О пожарной безопасности».</w:t>
      </w:r>
      <w:proofErr w:type="gramEnd"/>
      <w:r w:rsidRPr="00E02127">
        <w:rPr>
          <w:rFonts w:ascii="Times New Roman" w:hAnsi="Times New Roman" w:cs="Times New Roman"/>
          <w:sz w:val="24"/>
          <w:szCs w:val="24"/>
        </w:rPr>
        <w:t xml:space="preserve"> Имеется система оповещения людей при пожаре.</w:t>
      </w:r>
    </w:p>
    <w:p w:rsidR="00F05ED2" w:rsidRPr="00E02127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2127">
        <w:rPr>
          <w:rFonts w:ascii="Times New Roman" w:hAnsi="Times New Roman" w:cs="Times New Roman"/>
          <w:i/>
          <w:sz w:val="24"/>
          <w:szCs w:val="24"/>
        </w:rPr>
        <w:t>Соблюдение требований охраны труда</w:t>
      </w:r>
      <w:r w:rsidRPr="00E02127">
        <w:rPr>
          <w:rFonts w:ascii="Times New Roman" w:hAnsi="Times New Roman" w:cs="Times New Roman"/>
          <w:sz w:val="24"/>
          <w:szCs w:val="24"/>
        </w:rPr>
        <w:t xml:space="preserve"> — соответствует Постановлению Минтруда №  80 от 17.12.2002 г. и № 29 от 13.01.2003 г.</w:t>
      </w:r>
    </w:p>
    <w:p w:rsidR="00F05ED2" w:rsidRPr="00E02127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2127">
        <w:rPr>
          <w:rFonts w:ascii="Times New Roman" w:hAnsi="Times New Roman" w:cs="Times New Roman"/>
          <w:i/>
          <w:sz w:val="24"/>
          <w:szCs w:val="24"/>
        </w:rPr>
        <w:t>Соблюдение сроков и необходимых объёмов ремонта</w:t>
      </w:r>
      <w:r w:rsidRPr="00E02127">
        <w:rPr>
          <w:rFonts w:ascii="Times New Roman" w:hAnsi="Times New Roman" w:cs="Times New Roman"/>
          <w:sz w:val="24"/>
          <w:szCs w:val="24"/>
        </w:rPr>
        <w:t xml:space="preserve"> — текущий ремонт здания проводится ежегодно по мере выделения денежных средств.</w:t>
      </w:r>
    </w:p>
    <w:p w:rsidR="00F05ED2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2127">
        <w:rPr>
          <w:rFonts w:ascii="Times New Roman" w:hAnsi="Times New Roman" w:cs="Times New Roman"/>
          <w:i/>
          <w:sz w:val="24"/>
          <w:szCs w:val="24"/>
        </w:rPr>
        <w:t>Соответствие требованиям к участку общеоб</w:t>
      </w:r>
      <w:r>
        <w:rPr>
          <w:rFonts w:ascii="Times New Roman" w:hAnsi="Times New Roman" w:cs="Times New Roman"/>
          <w:i/>
          <w:sz w:val="24"/>
          <w:szCs w:val="24"/>
        </w:rPr>
        <w:t>разовательной</w:t>
      </w:r>
      <w:r w:rsidRPr="00E0212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организации </w:t>
      </w:r>
      <w:r w:rsidRPr="00E02127">
        <w:rPr>
          <w:rFonts w:ascii="Times New Roman" w:hAnsi="Times New Roman" w:cs="Times New Roman"/>
          <w:sz w:val="24"/>
          <w:szCs w:val="24"/>
        </w:rPr>
        <w:t xml:space="preserve">—  территория </w:t>
      </w:r>
      <w:r w:rsidR="00CE3732">
        <w:rPr>
          <w:rFonts w:ascii="Times New Roman" w:hAnsi="Times New Roman" w:cs="Times New Roman"/>
          <w:sz w:val="24"/>
          <w:szCs w:val="24"/>
        </w:rPr>
        <w:t>лицея</w:t>
      </w:r>
      <w:r w:rsidRPr="00E02127">
        <w:rPr>
          <w:rFonts w:ascii="Times New Roman" w:hAnsi="Times New Roman" w:cs="Times New Roman"/>
          <w:sz w:val="24"/>
          <w:szCs w:val="24"/>
        </w:rPr>
        <w:t xml:space="preserve"> ограждена забором и озеленена, имеет следующие зоны: зона отдыха, физкультурно-спортивная и хозяйственная.</w:t>
      </w:r>
    </w:p>
    <w:p w:rsidR="00F05ED2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Соответствие требованиям к зданию образовательного учреждения </w:t>
      </w:r>
      <w:r>
        <w:rPr>
          <w:rFonts w:ascii="Times New Roman" w:hAnsi="Times New Roman" w:cs="Times New Roman"/>
          <w:sz w:val="24"/>
          <w:szCs w:val="24"/>
        </w:rPr>
        <w:t>– полное соответствие «Правила содержания и ремонта фасадов зданий и сооружений в РФ»: архитектура здания – типовой проект.</w:t>
      </w:r>
    </w:p>
    <w:p w:rsidR="00F05ED2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Кабинетов </w:t>
      </w:r>
      <w:r w:rsidR="009E1ABD">
        <w:rPr>
          <w:rFonts w:ascii="Times New Roman" w:hAnsi="Times New Roman" w:cs="Times New Roman"/>
          <w:i/>
          <w:sz w:val="24"/>
          <w:szCs w:val="24"/>
        </w:rPr>
        <w:t xml:space="preserve">средней </w:t>
      </w:r>
      <w:r>
        <w:rPr>
          <w:rFonts w:ascii="Times New Roman" w:hAnsi="Times New Roman" w:cs="Times New Roman"/>
          <w:i/>
          <w:sz w:val="24"/>
          <w:szCs w:val="24"/>
        </w:rPr>
        <w:t xml:space="preserve">школы </w:t>
      </w:r>
      <w:r w:rsidR="00CE3732">
        <w:rPr>
          <w:rFonts w:ascii="Times New Roman" w:hAnsi="Times New Roman" w:cs="Times New Roman"/>
          <w:sz w:val="24"/>
          <w:szCs w:val="24"/>
        </w:rPr>
        <w:t>– 16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5ED2" w:rsidRPr="00E02127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Возможность для беспрепятственного доступа обучающихся с ограниченными возможностями здоровья и инвали</w:t>
      </w:r>
      <w:r w:rsidR="00D74D35">
        <w:rPr>
          <w:rFonts w:ascii="Times New Roman" w:hAnsi="Times New Roman" w:cs="Times New Roman"/>
          <w:i/>
          <w:sz w:val="24"/>
          <w:szCs w:val="24"/>
        </w:rPr>
        <w:t>дов к объектам инфраструктуры ОО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D74D35">
        <w:rPr>
          <w:rFonts w:ascii="Times New Roman" w:hAnsi="Times New Roman" w:cs="Times New Roman"/>
          <w:sz w:val="24"/>
          <w:szCs w:val="24"/>
        </w:rPr>
        <w:t>имеется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5ED2" w:rsidRPr="00E02127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2127">
        <w:rPr>
          <w:rFonts w:ascii="Times New Roman" w:hAnsi="Times New Roman" w:cs="Times New Roman"/>
          <w:i/>
          <w:sz w:val="24"/>
          <w:szCs w:val="24"/>
        </w:rPr>
        <w:t>Соответствие требованиям к помещению для питания</w:t>
      </w:r>
      <w:r w:rsidRPr="00E02127">
        <w:rPr>
          <w:rFonts w:ascii="Times New Roman" w:hAnsi="Times New Roman" w:cs="Times New Roman"/>
          <w:sz w:val="24"/>
          <w:szCs w:val="24"/>
        </w:rPr>
        <w:t xml:space="preserve"> — обеденный зал,  </w:t>
      </w:r>
      <w:r w:rsidR="00CE3732">
        <w:rPr>
          <w:rFonts w:ascii="Times New Roman" w:hAnsi="Times New Roman" w:cs="Times New Roman"/>
          <w:color w:val="0D0D0D"/>
          <w:sz w:val="24"/>
          <w:szCs w:val="24"/>
        </w:rPr>
        <w:t>110</w:t>
      </w:r>
      <w:r w:rsidRPr="00E02127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E02127">
        <w:rPr>
          <w:rFonts w:ascii="Times New Roman" w:hAnsi="Times New Roman" w:cs="Times New Roman"/>
          <w:sz w:val="24"/>
          <w:szCs w:val="24"/>
        </w:rPr>
        <w:t xml:space="preserve">посадочных мест, </w:t>
      </w:r>
      <w:proofErr w:type="spellStart"/>
      <w:proofErr w:type="gramStart"/>
      <w:r w:rsidRPr="00E02127">
        <w:rPr>
          <w:rFonts w:ascii="Times New Roman" w:hAnsi="Times New Roman" w:cs="Times New Roman"/>
          <w:sz w:val="24"/>
          <w:szCs w:val="24"/>
        </w:rPr>
        <w:t>буфет-раздаточная</w:t>
      </w:r>
      <w:proofErr w:type="spellEnd"/>
      <w:proofErr w:type="gramEnd"/>
      <w:r w:rsidRPr="00E02127">
        <w:rPr>
          <w:rFonts w:ascii="Times New Roman" w:hAnsi="Times New Roman" w:cs="Times New Roman"/>
          <w:sz w:val="24"/>
          <w:szCs w:val="24"/>
        </w:rPr>
        <w:t>.</w:t>
      </w:r>
    </w:p>
    <w:p w:rsidR="00CE3732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732">
        <w:rPr>
          <w:rFonts w:ascii="Times New Roman" w:hAnsi="Times New Roman" w:cs="Times New Roman"/>
          <w:color w:val="000000"/>
          <w:sz w:val="24"/>
          <w:szCs w:val="24"/>
        </w:rPr>
        <w:t xml:space="preserve">Организовано горячее питание </w:t>
      </w:r>
      <w:proofErr w:type="gramStart"/>
      <w:r w:rsidRPr="00CE3732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CE3732">
        <w:rPr>
          <w:rFonts w:ascii="Times New Roman" w:hAnsi="Times New Roman" w:cs="Times New Roman"/>
          <w:color w:val="000000"/>
          <w:sz w:val="24"/>
          <w:szCs w:val="24"/>
        </w:rPr>
        <w:t xml:space="preserve">  в соответствии с </w:t>
      </w:r>
      <w:proofErr w:type="spellStart"/>
      <w:r w:rsidRPr="00CE3732">
        <w:rPr>
          <w:rFonts w:ascii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CE373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F05ED2" w:rsidRPr="00CE3732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3732">
        <w:rPr>
          <w:rFonts w:ascii="Times New Roman" w:hAnsi="Times New Roman" w:cs="Times New Roman"/>
          <w:color w:val="000000"/>
          <w:sz w:val="24"/>
          <w:szCs w:val="24"/>
        </w:rPr>
        <w:t>Соответствие требованиям к расходным материалам – достаточное количество бумаги, инструментов письма. Имеются цифровые носители – Да.</w:t>
      </w:r>
    </w:p>
    <w:p w:rsidR="00F05ED2" w:rsidRPr="00E02127" w:rsidRDefault="00F05ED2" w:rsidP="006F7E64">
      <w:pPr>
        <w:pStyle w:val="a3"/>
        <w:numPr>
          <w:ilvl w:val="0"/>
          <w:numId w:val="8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Мебель во всех учебных кабинетах – соответствует нормам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05ED2" w:rsidRPr="008227FE" w:rsidRDefault="00F05ED2" w:rsidP="000748FF">
      <w:pPr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</w:t>
      </w:r>
      <w:r w:rsidRPr="00AA6BB8">
        <w:rPr>
          <w:rStyle w:val="33"/>
          <w:rFonts w:eastAsiaTheme="minorEastAsia"/>
          <w:sz w:val="24"/>
          <w:szCs w:val="24"/>
        </w:rPr>
        <w:t xml:space="preserve">В соответствии с требованиями Стандарта для обеспечения всех предметных областей и </w:t>
      </w:r>
      <w:proofErr w:type="spellStart"/>
      <w:r w:rsidRPr="00AA6BB8">
        <w:rPr>
          <w:rStyle w:val="33"/>
          <w:rFonts w:eastAsiaTheme="minorEastAsia"/>
          <w:sz w:val="24"/>
          <w:szCs w:val="24"/>
        </w:rPr>
        <w:t>внеу</w:t>
      </w:r>
      <w:r w:rsidR="00D07216">
        <w:rPr>
          <w:rStyle w:val="33"/>
          <w:rFonts w:eastAsiaTheme="minorEastAsia"/>
          <w:sz w:val="24"/>
          <w:szCs w:val="24"/>
        </w:rPr>
        <w:t>чебной</w:t>
      </w:r>
      <w:proofErr w:type="spellEnd"/>
      <w:r w:rsidR="00D07216">
        <w:rPr>
          <w:rStyle w:val="33"/>
          <w:rFonts w:eastAsiaTheme="minorEastAsia"/>
          <w:sz w:val="24"/>
          <w:szCs w:val="24"/>
        </w:rPr>
        <w:t xml:space="preserve"> </w:t>
      </w:r>
      <w:r w:rsidR="00CE3732">
        <w:rPr>
          <w:rStyle w:val="33"/>
          <w:rFonts w:eastAsiaTheme="minorEastAsia"/>
          <w:sz w:val="24"/>
          <w:szCs w:val="24"/>
        </w:rPr>
        <w:t>лицей обеспечен</w:t>
      </w:r>
      <w:r w:rsidRPr="00AA6BB8">
        <w:rPr>
          <w:rStyle w:val="33"/>
          <w:rFonts w:eastAsiaTheme="minorEastAsia"/>
          <w:sz w:val="24"/>
          <w:szCs w:val="24"/>
        </w:rPr>
        <w:t xml:space="preserve"> мебелью, офисным освещением, хозяйственным инвентарём</w:t>
      </w:r>
      <w:proofErr w:type="gramStart"/>
      <w:r w:rsidR="000748FF">
        <w:rPr>
          <w:rStyle w:val="33"/>
          <w:rFonts w:eastAsiaTheme="minorEastAsia"/>
          <w:sz w:val="24"/>
          <w:szCs w:val="24"/>
        </w:rPr>
        <w:t>.</w:t>
      </w:r>
      <w:proofErr w:type="gramEnd"/>
      <w:r w:rsidRPr="00AA6BB8">
        <w:rPr>
          <w:rStyle w:val="33"/>
          <w:rFonts w:eastAsiaTheme="minorEastAsia"/>
          <w:sz w:val="24"/>
          <w:szCs w:val="24"/>
        </w:rPr>
        <w:t xml:space="preserve"> </w:t>
      </w:r>
      <w:proofErr w:type="gramStart"/>
      <w:r w:rsidRPr="00AA6BB8">
        <w:rPr>
          <w:rStyle w:val="33"/>
          <w:rFonts w:eastAsiaTheme="minorEastAsia"/>
          <w:sz w:val="24"/>
          <w:szCs w:val="24"/>
        </w:rPr>
        <w:t>у</w:t>
      </w:r>
      <w:proofErr w:type="gramEnd"/>
      <w:r w:rsidRPr="00AA6BB8">
        <w:rPr>
          <w:rStyle w:val="33"/>
          <w:rFonts w:eastAsiaTheme="minorEastAsia"/>
          <w:sz w:val="24"/>
          <w:szCs w:val="24"/>
        </w:rPr>
        <w:t>чебными кабинетами с автоматизированными рабочими мест</w:t>
      </w:r>
      <w:r>
        <w:rPr>
          <w:rStyle w:val="33"/>
          <w:rFonts w:eastAsiaTheme="minorEastAsia"/>
          <w:sz w:val="24"/>
          <w:szCs w:val="24"/>
        </w:rPr>
        <w:t xml:space="preserve">ами педагогических работников </w:t>
      </w:r>
    </w:p>
    <w:p w:rsidR="00F05ED2" w:rsidRPr="004C14C3" w:rsidRDefault="000748FF" w:rsidP="00F05ED2">
      <w:pPr>
        <w:contextualSpacing/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 Лицей</w:t>
      </w:r>
      <w:r w:rsidR="00F05ED2" w:rsidRPr="004C14C3">
        <w:rPr>
          <w:rStyle w:val="33"/>
          <w:rFonts w:eastAsiaTheme="minorEastAsia"/>
          <w:sz w:val="24"/>
          <w:szCs w:val="24"/>
        </w:rPr>
        <w:t xml:space="preserve"> располагает комплектом средств обучения, поддерживаемых инструктивно-методическими материалами и модулем программы повышения квалификации по использованию комп</w:t>
      </w:r>
      <w:r w:rsidR="00D74D35">
        <w:rPr>
          <w:rStyle w:val="33"/>
          <w:rFonts w:eastAsiaTheme="minorEastAsia"/>
          <w:sz w:val="24"/>
          <w:szCs w:val="24"/>
        </w:rPr>
        <w:t>лекта в образовательной деятельности</w:t>
      </w:r>
      <w:r w:rsidR="00F05ED2" w:rsidRPr="004C14C3">
        <w:rPr>
          <w:rStyle w:val="33"/>
          <w:rFonts w:eastAsiaTheme="minorEastAsia"/>
          <w:sz w:val="24"/>
          <w:szCs w:val="24"/>
        </w:rPr>
        <w:t>, обеспечивающим реализацию основных образовательных программ в соответствии с требованиями Стандарта.</w:t>
      </w:r>
    </w:p>
    <w:p w:rsidR="00F05ED2" w:rsidRPr="004C14C3" w:rsidRDefault="00F05ED2" w:rsidP="00F05ED2">
      <w:pPr>
        <w:contextualSpacing/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lastRenderedPageBreak/>
        <w:t xml:space="preserve">       </w:t>
      </w:r>
      <w:r w:rsidRPr="004C14C3">
        <w:rPr>
          <w:rStyle w:val="33"/>
          <w:rFonts w:eastAsiaTheme="minorEastAsia"/>
          <w:sz w:val="24"/>
          <w:szCs w:val="24"/>
        </w:rPr>
        <w:t>Состав комплекта средств обучения объединяет как современные (инновационные) средства обучения на базе цифровых технологий, так и традиционные — средства наглядности (печатные материалы, натуральные объекты, модели), а также лабораторное оборудование, приборы и инструменты для проведения натурных экспериментов и исследований, расходные материалы и канцелярские принадлежности.</w:t>
      </w:r>
    </w:p>
    <w:p w:rsidR="00F05ED2" w:rsidRPr="004C14C3" w:rsidRDefault="00F05ED2" w:rsidP="00F05ED2">
      <w:pPr>
        <w:jc w:val="both"/>
        <w:rPr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Состав комплекта формируется с учётом:</w:t>
      </w:r>
    </w:p>
    <w:p w:rsidR="00F05ED2" w:rsidRPr="004C14C3" w:rsidRDefault="00F05ED2" w:rsidP="006F7E64">
      <w:pPr>
        <w:pStyle w:val="a3"/>
        <w:numPr>
          <w:ilvl w:val="0"/>
          <w:numId w:val="81"/>
        </w:numPr>
        <w:jc w:val="both"/>
        <w:rPr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возрастных, психолого-педагогических особенностей обучающихся;</w:t>
      </w:r>
    </w:p>
    <w:p w:rsidR="00F05ED2" w:rsidRPr="004C14C3" w:rsidRDefault="00F05ED2" w:rsidP="006F7E64">
      <w:pPr>
        <w:pStyle w:val="a3"/>
        <w:numPr>
          <w:ilvl w:val="0"/>
          <w:numId w:val="81"/>
        </w:numPr>
        <w:jc w:val="both"/>
        <w:rPr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его необходимости и достаточности;</w:t>
      </w:r>
    </w:p>
    <w:p w:rsidR="00F05ED2" w:rsidRPr="004C14C3" w:rsidRDefault="00F05ED2" w:rsidP="006F7E64">
      <w:pPr>
        <w:pStyle w:val="a3"/>
        <w:numPr>
          <w:ilvl w:val="0"/>
          <w:numId w:val="81"/>
        </w:numPr>
        <w:jc w:val="both"/>
        <w:rPr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универсальности (возможности применения одних и тех же средств обучения для решения комплекса задач в учебной и внеурочной деятельности, в различных предметных областях, а также при использовании разнообразных методик обучения);</w:t>
      </w:r>
    </w:p>
    <w:p w:rsidR="00F05ED2" w:rsidRDefault="00F05ED2" w:rsidP="006F7E64">
      <w:pPr>
        <w:pStyle w:val="a3"/>
        <w:numPr>
          <w:ilvl w:val="0"/>
          <w:numId w:val="81"/>
        </w:numPr>
        <w:jc w:val="both"/>
        <w:rPr>
          <w:rStyle w:val="33"/>
          <w:rFonts w:eastAsiaTheme="minorEastAsia"/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необходимости единого интерфейса подключения и обеспечения эргономичного режима работы учас</w:t>
      </w:r>
      <w:r w:rsidR="00D74D35">
        <w:rPr>
          <w:rStyle w:val="33"/>
          <w:rFonts w:eastAsiaTheme="minorEastAsia"/>
          <w:sz w:val="24"/>
          <w:szCs w:val="24"/>
        </w:rPr>
        <w:t>тников образовательных отношений</w:t>
      </w:r>
      <w:r w:rsidRPr="004C14C3">
        <w:rPr>
          <w:rStyle w:val="33"/>
          <w:rFonts w:eastAsiaTheme="minorEastAsia"/>
          <w:sz w:val="24"/>
          <w:szCs w:val="24"/>
        </w:rPr>
        <w:t>;</w:t>
      </w:r>
    </w:p>
    <w:p w:rsidR="00D07216" w:rsidRPr="004C14C3" w:rsidRDefault="00D07216" w:rsidP="00D07216">
      <w:pPr>
        <w:jc w:val="both"/>
        <w:rPr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Инновационные средства обучения содержат:</w:t>
      </w:r>
    </w:p>
    <w:p w:rsidR="00D07216" w:rsidRPr="004C14C3" w:rsidRDefault="00D07216" w:rsidP="006F7E64">
      <w:pPr>
        <w:pStyle w:val="a3"/>
        <w:numPr>
          <w:ilvl w:val="0"/>
          <w:numId w:val="82"/>
        </w:numPr>
        <w:jc w:val="both"/>
        <w:rPr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аппаратную часть, включающую: модуль масштабной визуализации, управления и тиражирования информации, организации эффективного взаимодействия всех учас</w:t>
      </w:r>
      <w:r w:rsidR="00D74D35">
        <w:rPr>
          <w:rStyle w:val="33"/>
          <w:rFonts w:eastAsiaTheme="minorEastAsia"/>
          <w:sz w:val="24"/>
          <w:szCs w:val="24"/>
        </w:rPr>
        <w:t>тников образовательных отношений</w:t>
      </w:r>
      <w:r w:rsidRPr="004C14C3">
        <w:rPr>
          <w:rStyle w:val="33"/>
          <w:rFonts w:eastAsiaTheme="minorEastAsia"/>
          <w:sz w:val="24"/>
          <w:szCs w:val="24"/>
        </w:rPr>
        <w:t>;</w:t>
      </w:r>
    </w:p>
    <w:p w:rsidR="00D07216" w:rsidRPr="004C14C3" w:rsidRDefault="00D07216" w:rsidP="006F7E64">
      <w:pPr>
        <w:pStyle w:val="a3"/>
        <w:numPr>
          <w:ilvl w:val="0"/>
          <w:numId w:val="82"/>
        </w:numPr>
        <w:jc w:val="both"/>
        <w:rPr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программную часть, включающую многопользовательскую операционную систему и прикладное программное обеспечение;</w:t>
      </w:r>
    </w:p>
    <w:p w:rsidR="00D07216" w:rsidRPr="004C14C3" w:rsidRDefault="00D07216" w:rsidP="006F7E64">
      <w:pPr>
        <w:pStyle w:val="a3"/>
        <w:numPr>
          <w:ilvl w:val="0"/>
          <w:numId w:val="82"/>
        </w:numPr>
        <w:jc w:val="both"/>
        <w:rPr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электронные образовательные ресурсы по предметным областям.</w:t>
      </w:r>
    </w:p>
    <w:p w:rsidR="00635343" w:rsidRDefault="00D07216" w:rsidP="00D07216">
      <w:pPr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</w:t>
      </w:r>
      <w:r w:rsidR="000748FF">
        <w:rPr>
          <w:rStyle w:val="33"/>
          <w:rFonts w:eastAsiaTheme="minorEastAsia"/>
          <w:sz w:val="24"/>
          <w:szCs w:val="24"/>
        </w:rPr>
        <w:t>Сайт лицея</w:t>
      </w:r>
      <w:r w:rsidRPr="00C625F0">
        <w:rPr>
          <w:rStyle w:val="33"/>
          <w:rFonts w:eastAsiaTheme="minorEastAsia"/>
          <w:sz w:val="24"/>
          <w:szCs w:val="24"/>
        </w:rPr>
        <w:t xml:space="preserve"> и электронная почта </w:t>
      </w:r>
      <w:proofErr w:type="gramStart"/>
      <w:r w:rsidRPr="00C625F0">
        <w:rPr>
          <w:rStyle w:val="33"/>
          <w:rFonts w:eastAsiaTheme="minorEastAsia"/>
          <w:sz w:val="24"/>
          <w:szCs w:val="24"/>
        </w:rPr>
        <w:t>Е</w:t>
      </w:r>
      <w:proofErr w:type="gramEnd"/>
      <w:r w:rsidRPr="00C625F0">
        <w:rPr>
          <w:rStyle w:val="33"/>
          <w:rFonts w:eastAsiaTheme="minorEastAsia"/>
          <w:sz w:val="24"/>
          <w:szCs w:val="24"/>
        </w:rPr>
        <w:t>-</w:t>
      </w:r>
      <w:r w:rsidRPr="00C625F0">
        <w:rPr>
          <w:rStyle w:val="33"/>
          <w:rFonts w:eastAsiaTheme="minorEastAsia"/>
          <w:sz w:val="24"/>
          <w:szCs w:val="24"/>
          <w:lang w:val="en-US"/>
        </w:rPr>
        <w:t>mail</w:t>
      </w:r>
      <w:r w:rsidRPr="00C625F0">
        <w:rPr>
          <w:rStyle w:val="33"/>
          <w:rFonts w:eastAsiaTheme="minorEastAsia"/>
          <w:sz w:val="24"/>
          <w:szCs w:val="24"/>
        </w:rPr>
        <w:t xml:space="preserve"> позволяют всем учас</w:t>
      </w:r>
      <w:r w:rsidR="00C80B14">
        <w:rPr>
          <w:rStyle w:val="33"/>
          <w:rFonts w:eastAsiaTheme="minorEastAsia"/>
          <w:sz w:val="24"/>
          <w:szCs w:val="24"/>
        </w:rPr>
        <w:t>тникам образовательной деятельности</w:t>
      </w:r>
      <w:r w:rsidRPr="00C625F0">
        <w:rPr>
          <w:rStyle w:val="33"/>
          <w:rFonts w:eastAsiaTheme="minorEastAsia"/>
          <w:sz w:val="24"/>
          <w:szCs w:val="24"/>
        </w:rPr>
        <w:t xml:space="preserve"> оперативно осуществлять поиск и обмен информацией, представлять общественности свои результаты, использовать новые методы и организационные формы работы.</w:t>
      </w: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  <w:sectPr w:rsidR="002B0161" w:rsidSect="009D1CCD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  <w:sectPr w:rsidR="002B0161" w:rsidSect="002B0161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993"/>
        <w:gridCol w:w="992"/>
        <w:gridCol w:w="1276"/>
        <w:gridCol w:w="992"/>
        <w:gridCol w:w="1134"/>
        <w:gridCol w:w="850"/>
        <w:gridCol w:w="1701"/>
        <w:gridCol w:w="1276"/>
        <w:gridCol w:w="425"/>
        <w:gridCol w:w="1418"/>
        <w:gridCol w:w="142"/>
        <w:gridCol w:w="992"/>
        <w:gridCol w:w="1134"/>
      </w:tblGrid>
      <w:tr w:rsidR="00635343" w:rsidRPr="00576156" w:rsidTr="00416640">
        <w:trPr>
          <w:cantSplit/>
          <w:trHeight w:val="2097"/>
        </w:trPr>
        <w:tc>
          <w:tcPr>
            <w:tcW w:w="1985" w:type="dxa"/>
          </w:tcPr>
          <w:p w:rsidR="00635343" w:rsidRPr="00576156" w:rsidRDefault="00635343" w:rsidP="00635343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Требования </w:t>
            </w:r>
            <w:r w:rsidRPr="00576156">
              <w:rPr>
                <w:rFonts w:ascii="Times New Roman" w:hAnsi="Times New Roman"/>
                <w:b/>
                <w:sz w:val="24"/>
                <w:szCs w:val="24"/>
              </w:rPr>
              <w:t>к оснащению предметных кабинетов</w:t>
            </w:r>
          </w:p>
        </w:tc>
        <w:tc>
          <w:tcPr>
            <w:tcW w:w="993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Русский язык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Литература </w:t>
            </w:r>
          </w:p>
        </w:tc>
        <w:tc>
          <w:tcPr>
            <w:tcW w:w="992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276" w:type="dxa"/>
            <w:textDirection w:val="btLr"/>
          </w:tcPr>
          <w:p w:rsidR="00635343" w:rsidRPr="00576156" w:rsidRDefault="00540739" w:rsidP="000748F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Английский </w:t>
            </w:r>
            <w:r w:rsidR="006353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35343" w:rsidRPr="00576156">
              <w:rPr>
                <w:rFonts w:ascii="Times New Roman" w:hAnsi="Times New Roman"/>
                <w:sz w:val="24"/>
                <w:szCs w:val="24"/>
              </w:rPr>
              <w:t>язык</w:t>
            </w:r>
          </w:p>
        </w:tc>
        <w:tc>
          <w:tcPr>
            <w:tcW w:w="992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  <w:r w:rsidRPr="00576156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850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Химия, биология</w:t>
            </w:r>
          </w:p>
        </w:tc>
        <w:tc>
          <w:tcPr>
            <w:tcW w:w="1701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276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1843" w:type="dxa"/>
            <w:gridSpan w:val="2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Технология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география,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134" w:type="dxa"/>
            <w:gridSpan w:val="2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1134" w:type="dxa"/>
            <w:textDirection w:val="btLr"/>
          </w:tcPr>
          <w:p w:rsidR="00635343" w:rsidRDefault="00635343" w:rsidP="00416640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</w:tr>
      <w:tr w:rsidR="00635343" w:rsidRPr="00576156" w:rsidTr="00416640">
        <w:trPr>
          <w:trHeight w:val="1766"/>
        </w:trPr>
        <w:tc>
          <w:tcPr>
            <w:tcW w:w="1985" w:type="dxa"/>
          </w:tcPr>
          <w:p w:rsidR="00635343" w:rsidRPr="00576156" w:rsidRDefault="00635343" w:rsidP="0041664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Style w:val="1222"/>
                <w:sz w:val="24"/>
                <w:szCs w:val="24"/>
              </w:rPr>
              <w:t>1.Документы, программно-методическое</w:t>
            </w:r>
            <w:r w:rsidRPr="00576156">
              <w:rPr>
                <w:rStyle w:val="1221"/>
              </w:rPr>
              <w:t xml:space="preserve"> </w:t>
            </w:r>
            <w:r w:rsidRPr="00576156">
              <w:rPr>
                <w:rStyle w:val="1222"/>
                <w:sz w:val="24"/>
                <w:szCs w:val="24"/>
              </w:rPr>
              <w:t>обеспечение, локальные акты</w:t>
            </w:r>
          </w:p>
        </w:tc>
        <w:tc>
          <w:tcPr>
            <w:tcW w:w="993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gridSpan w:val="2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gridSpan w:val="2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35343" w:rsidRPr="00576156" w:rsidTr="00416640">
        <w:tc>
          <w:tcPr>
            <w:tcW w:w="1985" w:type="dxa"/>
          </w:tcPr>
          <w:p w:rsidR="00635343" w:rsidRPr="00576156" w:rsidRDefault="00635343" w:rsidP="00416640">
            <w:pPr>
              <w:pStyle w:val="121"/>
              <w:shd w:val="clear" w:color="auto" w:fill="auto"/>
              <w:spacing w:before="0" w:line="240" w:lineRule="auto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576156">
              <w:rPr>
                <w:rStyle w:val="1222"/>
                <w:sz w:val="24"/>
                <w:szCs w:val="24"/>
                <w:lang w:eastAsia="en-US"/>
              </w:rPr>
              <w:t>2. Учебно-методические материалы:</w:t>
            </w:r>
          </w:p>
          <w:p w:rsidR="00635343" w:rsidRPr="00576156" w:rsidRDefault="00635343" w:rsidP="00416640">
            <w:pPr>
              <w:pStyle w:val="121"/>
              <w:shd w:val="clear" w:color="auto" w:fill="auto"/>
              <w:tabs>
                <w:tab w:val="left" w:pos="610"/>
              </w:tabs>
              <w:spacing w:before="0" w:line="240" w:lineRule="auto"/>
              <w:contextualSpacing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576156">
              <w:rPr>
                <w:rStyle w:val="1222"/>
                <w:sz w:val="24"/>
                <w:szCs w:val="24"/>
                <w:lang w:eastAsia="en-US"/>
              </w:rPr>
              <w:t xml:space="preserve">2.1. УМК по предмету   </w:t>
            </w:r>
          </w:p>
        </w:tc>
        <w:tc>
          <w:tcPr>
            <w:tcW w:w="993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gridSpan w:val="2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gridSpan w:val="2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35343" w:rsidRPr="00576156" w:rsidTr="00416640">
        <w:tc>
          <w:tcPr>
            <w:tcW w:w="1985" w:type="dxa"/>
          </w:tcPr>
          <w:p w:rsidR="00635343" w:rsidRPr="00576156" w:rsidRDefault="00635343" w:rsidP="00416640">
            <w:pPr>
              <w:pStyle w:val="121"/>
              <w:shd w:val="clear" w:color="auto" w:fill="auto"/>
              <w:spacing w:before="0" w:line="240" w:lineRule="auto"/>
              <w:contextualSpacing/>
              <w:jc w:val="both"/>
              <w:rPr>
                <w:rStyle w:val="1222"/>
                <w:sz w:val="24"/>
                <w:szCs w:val="24"/>
                <w:lang w:eastAsia="en-US"/>
              </w:rPr>
            </w:pPr>
            <w:r w:rsidRPr="00576156">
              <w:rPr>
                <w:rStyle w:val="1219"/>
                <w:sz w:val="24"/>
                <w:szCs w:val="24"/>
                <w:lang w:eastAsia="en-US"/>
              </w:rPr>
              <w:t xml:space="preserve"> 2.2. </w:t>
            </w:r>
            <w:r w:rsidRPr="00576156">
              <w:rPr>
                <w:rStyle w:val="1222"/>
                <w:sz w:val="24"/>
                <w:szCs w:val="24"/>
                <w:lang w:eastAsia="en-US"/>
              </w:rPr>
              <w:t> Дидактические и раздаточные материалы по предмету</w:t>
            </w:r>
          </w:p>
        </w:tc>
        <w:tc>
          <w:tcPr>
            <w:tcW w:w="993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 xml:space="preserve">           +</w:t>
            </w: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 xml:space="preserve">         -</w:t>
            </w:r>
          </w:p>
        </w:tc>
        <w:tc>
          <w:tcPr>
            <w:tcW w:w="1843" w:type="dxa"/>
            <w:gridSpan w:val="2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 xml:space="preserve">    +</w:t>
            </w:r>
          </w:p>
        </w:tc>
        <w:tc>
          <w:tcPr>
            <w:tcW w:w="1134" w:type="dxa"/>
            <w:gridSpan w:val="2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35343" w:rsidRPr="00576156" w:rsidTr="00416640">
        <w:tc>
          <w:tcPr>
            <w:tcW w:w="1985" w:type="dxa"/>
          </w:tcPr>
          <w:p w:rsidR="00635343" w:rsidRPr="00576156" w:rsidRDefault="00635343" w:rsidP="00416640">
            <w:pPr>
              <w:pStyle w:val="121"/>
              <w:shd w:val="clear" w:color="auto" w:fill="auto"/>
              <w:spacing w:before="0" w:line="240" w:lineRule="auto"/>
              <w:contextualSpacing/>
              <w:jc w:val="both"/>
              <w:rPr>
                <w:rStyle w:val="1222"/>
                <w:sz w:val="24"/>
                <w:szCs w:val="24"/>
                <w:lang w:eastAsia="en-US"/>
              </w:rPr>
            </w:pPr>
            <w:r w:rsidRPr="00576156">
              <w:rPr>
                <w:rStyle w:val="1219"/>
                <w:sz w:val="24"/>
                <w:szCs w:val="24"/>
                <w:lang w:eastAsia="en-US"/>
              </w:rPr>
              <w:t>2.3. Аудиозаписи, слайды</w:t>
            </w:r>
            <w:r w:rsidRPr="00576156">
              <w:rPr>
                <w:sz w:val="24"/>
                <w:szCs w:val="24"/>
                <w:lang w:eastAsia="en-US"/>
              </w:rPr>
              <w:t xml:space="preserve"> </w:t>
            </w:r>
            <w:r w:rsidRPr="00576156">
              <w:rPr>
                <w:rStyle w:val="1219"/>
                <w:sz w:val="24"/>
                <w:szCs w:val="24"/>
                <w:lang w:eastAsia="en-US"/>
              </w:rPr>
              <w:t xml:space="preserve">по содержанию учебного предмета  </w:t>
            </w:r>
            <w:r w:rsidRPr="00576156">
              <w:rPr>
                <w:rStyle w:val="1222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993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 xml:space="preserve">           +</w:t>
            </w: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 xml:space="preserve">         +</w:t>
            </w:r>
          </w:p>
        </w:tc>
        <w:tc>
          <w:tcPr>
            <w:tcW w:w="1134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2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gridSpan w:val="2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635343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635343" w:rsidRPr="00576156" w:rsidTr="00416640">
        <w:trPr>
          <w:cantSplit/>
          <w:trHeight w:val="2642"/>
        </w:trPr>
        <w:tc>
          <w:tcPr>
            <w:tcW w:w="1985" w:type="dxa"/>
            <w:vMerge w:val="restart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  <w:r>
              <w:rPr>
                <w:rStyle w:val="1219"/>
                <w:sz w:val="24"/>
                <w:szCs w:val="24"/>
              </w:rPr>
              <w:lastRenderedPageBreak/>
              <w:t>2.4.Имеющие</w:t>
            </w:r>
            <w:r w:rsidRPr="00576156">
              <w:rPr>
                <w:rStyle w:val="1219"/>
                <w:sz w:val="24"/>
                <w:szCs w:val="24"/>
              </w:rPr>
              <w:t>ся  ТСО, компьютерные, информационно-коммуникационные средства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b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b/>
                <w:sz w:val="24"/>
                <w:szCs w:val="24"/>
              </w:rPr>
            </w:pPr>
          </w:p>
          <w:p w:rsidR="00635343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b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b/>
                <w:sz w:val="24"/>
                <w:szCs w:val="24"/>
              </w:rPr>
            </w:pPr>
            <w:r w:rsidRPr="00576156">
              <w:rPr>
                <w:rStyle w:val="1219"/>
                <w:b/>
                <w:sz w:val="24"/>
                <w:szCs w:val="24"/>
              </w:rPr>
              <w:t>Необходимо</w:t>
            </w:r>
            <w:r w:rsidRPr="00576156">
              <w:rPr>
                <w:rStyle w:val="1219"/>
                <w:b/>
                <w:sz w:val="24"/>
                <w:szCs w:val="24"/>
                <w:lang w:val="en-US"/>
              </w:rPr>
              <w:t>: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комплекс, принтер, телевизор</w:t>
            </w:r>
          </w:p>
        </w:tc>
        <w:tc>
          <w:tcPr>
            <w:tcW w:w="992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комплекс, принтер</w:t>
            </w:r>
            <w:r w:rsidRPr="00576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Компьютер, телевизор, м</w:t>
            </w:r>
            <w:r w:rsidRPr="00576156">
              <w:rPr>
                <w:rFonts w:ascii="Times New Roman" w:hAnsi="Times New Roman"/>
                <w:sz w:val="24"/>
                <w:szCs w:val="24"/>
              </w:rPr>
              <w:t>узыкальный центр</w:t>
            </w:r>
          </w:p>
        </w:tc>
        <w:tc>
          <w:tcPr>
            <w:tcW w:w="992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комплекс, принтер, телевизор</w:t>
            </w:r>
          </w:p>
        </w:tc>
        <w:tc>
          <w:tcPr>
            <w:tcW w:w="1134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комплекс, принтер, телевизор</w:t>
            </w:r>
          </w:p>
        </w:tc>
        <w:tc>
          <w:tcPr>
            <w:tcW w:w="850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комплекс, принтер, телевизор</w:t>
            </w:r>
          </w:p>
        </w:tc>
        <w:tc>
          <w:tcPr>
            <w:tcW w:w="1701" w:type="dxa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комплекс, принтер</w:t>
            </w:r>
          </w:p>
        </w:tc>
        <w:tc>
          <w:tcPr>
            <w:tcW w:w="1276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576156">
              <w:rPr>
                <w:rFonts w:ascii="Times New Roman" w:hAnsi="Times New Roman"/>
                <w:sz w:val="24"/>
                <w:szCs w:val="24"/>
              </w:rPr>
              <w:t>Музы-кальный</w:t>
            </w:r>
            <w:proofErr w:type="spellEnd"/>
            <w:proofErr w:type="gramEnd"/>
            <w:r w:rsidRPr="00576156">
              <w:rPr>
                <w:rFonts w:ascii="Times New Roman" w:hAnsi="Times New Roman"/>
                <w:sz w:val="24"/>
                <w:szCs w:val="24"/>
              </w:rPr>
              <w:t xml:space="preserve"> центр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мобильный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компюютер</w:t>
            </w:r>
            <w:proofErr w:type="spellEnd"/>
          </w:p>
        </w:tc>
        <w:tc>
          <w:tcPr>
            <w:tcW w:w="1843" w:type="dxa"/>
            <w:gridSpan w:val="2"/>
            <w:textDirection w:val="btLr"/>
          </w:tcPr>
          <w:p w:rsidR="00635343" w:rsidRPr="00576156" w:rsidRDefault="00635343" w:rsidP="00416640">
            <w:pPr>
              <w:spacing w:after="0" w:line="240" w:lineRule="auto"/>
              <w:ind w:left="113" w:right="11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комплекс, принтер</w:t>
            </w:r>
          </w:p>
        </w:tc>
        <w:tc>
          <w:tcPr>
            <w:tcW w:w="1134" w:type="dxa"/>
            <w:gridSpan w:val="2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Компьютер, телевизор, принтер</w:t>
            </w:r>
          </w:p>
        </w:tc>
        <w:tc>
          <w:tcPr>
            <w:tcW w:w="1134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Компьютер, телевизор, принтер, музыкальный центр</w:t>
            </w:r>
          </w:p>
        </w:tc>
      </w:tr>
      <w:tr w:rsidR="00635343" w:rsidRPr="00576156" w:rsidTr="00416640">
        <w:trPr>
          <w:trHeight w:val="560"/>
        </w:trPr>
        <w:tc>
          <w:tcPr>
            <w:tcW w:w="1985" w:type="dxa"/>
            <w:vMerge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</w:tc>
        <w:tc>
          <w:tcPr>
            <w:tcW w:w="993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комплекс</w:t>
            </w: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Обновление компьютеров</w:t>
            </w:r>
          </w:p>
        </w:tc>
        <w:tc>
          <w:tcPr>
            <w:tcW w:w="1276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2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gridSpan w:val="2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комплекс</w:t>
            </w:r>
          </w:p>
        </w:tc>
        <w:tc>
          <w:tcPr>
            <w:tcW w:w="1134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комплекс</w:t>
            </w:r>
          </w:p>
        </w:tc>
      </w:tr>
      <w:tr w:rsidR="00635343" w:rsidRPr="00576156" w:rsidTr="00416640">
        <w:trPr>
          <w:trHeight w:val="560"/>
        </w:trPr>
        <w:tc>
          <w:tcPr>
            <w:tcW w:w="1985" w:type="dxa"/>
            <w:vMerge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</w:tc>
        <w:tc>
          <w:tcPr>
            <w:tcW w:w="13325" w:type="dxa"/>
            <w:gridSpan w:val="13"/>
          </w:tcPr>
          <w:p w:rsidR="00635343" w:rsidRPr="00576156" w:rsidRDefault="00635343" w:rsidP="004166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5343" w:rsidRPr="00576156" w:rsidTr="00416640">
        <w:trPr>
          <w:trHeight w:val="2121"/>
        </w:trPr>
        <w:tc>
          <w:tcPr>
            <w:tcW w:w="1985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  <w:r w:rsidRPr="00576156">
              <w:rPr>
                <w:rStyle w:val="1219"/>
                <w:sz w:val="24"/>
                <w:szCs w:val="24"/>
              </w:rPr>
              <w:t>2.5. Учебно-практическое</w:t>
            </w:r>
            <w:r w:rsidRPr="00576156">
              <w:rPr>
                <w:rStyle w:val="1218"/>
                <w:sz w:val="24"/>
                <w:szCs w:val="24"/>
              </w:rPr>
              <w:t xml:space="preserve"> </w:t>
            </w:r>
            <w:r w:rsidRPr="00576156">
              <w:rPr>
                <w:rStyle w:val="1219"/>
                <w:sz w:val="24"/>
                <w:szCs w:val="24"/>
              </w:rPr>
              <w:t>оборудование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</w:p>
          <w:p w:rsidR="00635343" w:rsidRPr="00BD06EF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635343" w:rsidRPr="009474F8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Требуется обновление компьютеров</w:t>
            </w:r>
          </w:p>
        </w:tc>
        <w:tc>
          <w:tcPr>
            <w:tcW w:w="1701" w:type="dxa"/>
            <w:gridSpan w:val="2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Устаревшее</w:t>
            </w: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5343" w:rsidRPr="00576156" w:rsidTr="00416640">
        <w:tc>
          <w:tcPr>
            <w:tcW w:w="1985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Style w:val="1219"/>
                <w:sz w:val="24"/>
                <w:szCs w:val="24"/>
              </w:rPr>
            </w:pPr>
            <w:r w:rsidRPr="00576156">
              <w:rPr>
                <w:rStyle w:val="1219"/>
                <w:sz w:val="24"/>
                <w:szCs w:val="24"/>
              </w:rPr>
              <w:t>Необходимо</w:t>
            </w:r>
            <w:r w:rsidRPr="00576156">
              <w:rPr>
                <w:rStyle w:val="1219"/>
                <w:sz w:val="24"/>
                <w:szCs w:val="24"/>
                <w:lang w:val="en-US"/>
              </w:rPr>
              <w:t>:</w:t>
            </w:r>
          </w:p>
        </w:tc>
        <w:tc>
          <w:tcPr>
            <w:tcW w:w="1985" w:type="dxa"/>
            <w:gridSpan w:val="2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</w:t>
            </w:r>
            <w:r w:rsidRPr="00576156">
              <w:rPr>
                <w:rFonts w:ascii="Times New Roman" w:hAnsi="Times New Roman"/>
                <w:sz w:val="24"/>
                <w:szCs w:val="24"/>
              </w:rPr>
              <w:t xml:space="preserve"> источники</w:t>
            </w:r>
          </w:p>
        </w:tc>
        <w:tc>
          <w:tcPr>
            <w:tcW w:w="1276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576156">
              <w:rPr>
                <w:rFonts w:ascii="Times New Roman" w:hAnsi="Times New Roman"/>
                <w:sz w:val="24"/>
                <w:szCs w:val="24"/>
              </w:rPr>
              <w:t>ингафонный каби</w:t>
            </w:r>
            <w:r>
              <w:rPr>
                <w:rFonts w:ascii="Times New Roman" w:hAnsi="Times New Roman"/>
                <w:sz w:val="24"/>
                <w:szCs w:val="24"/>
              </w:rPr>
              <w:t>нет</w:t>
            </w:r>
            <w:r w:rsidRPr="0057615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>наушники с микро</w:t>
            </w:r>
            <w:r>
              <w:rPr>
                <w:rFonts w:ascii="Times New Roman" w:hAnsi="Times New Roman"/>
                <w:sz w:val="24"/>
                <w:szCs w:val="24"/>
              </w:rPr>
              <w:t>фон</w:t>
            </w:r>
            <w:r w:rsidRPr="00576156">
              <w:rPr>
                <w:rFonts w:ascii="Times New Roman" w:hAnsi="Times New Roman"/>
                <w:sz w:val="24"/>
                <w:szCs w:val="24"/>
              </w:rPr>
              <w:lastRenderedPageBreak/>
              <w:t>,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76156">
              <w:rPr>
                <w:rFonts w:ascii="Times New Roman" w:hAnsi="Times New Roman"/>
                <w:sz w:val="24"/>
                <w:szCs w:val="24"/>
              </w:rPr>
              <w:t>информ</w:t>
            </w:r>
            <w:proofErr w:type="spellEnd"/>
            <w:r w:rsidRPr="00576156">
              <w:rPr>
                <w:rFonts w:ascii="Times New Roman" w:hAnsi="Times New Roman"/>
                <w:sz w:val="24"/>
                <w:szCs w:val="24"/>
              </w:rPr>
              <w:t>. источники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Информационные источники</w:t>
            </w:r>
          </w:p>
        </w:tc>
        <w:tc>
          <w:tcPr>
            <w:tcW w:w="1984" w:type="dxa"/>
            <w:gridSpan w:val="2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Приборы  лаборатор</w:t>
            </w:r>
            <w:r w:rsidRPr="00576156">
              <w:rPr>
                <w:rFonts w:ascii="Times New Roman" w:hAnsi="Times New Roman"/>
                <w:sz w:val="24"/>
                <w:szCs w:val="24"/>
              </w:rPr>
              <w:t>ные,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демонстрационные</w:t>
            </w:r>
            <w:proofErr w:type="gramEnd"/>
            <w:r w:rsidRPr="00576156">
              <w:rPr>
                <w:rFonts w:ascii="Times New Roman" w:hAnsi="Times New Roman"/>
                <w:sz w:val="24"/>
                <w:szCs w:val="24"/>
              </w:rPr>
              <w:t>, цифровая лаборатория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е</w:t>
            </w:r>
            <w:r w:rsidRPr="00576156">
              <w:rPr>
                <w:rFonts w:ascii="Times New Roman" w:hAnsi="Times New Roman"/>
                <w:sz w:val="24"/>
                <w:szCs w:val="24"/>
              </w:rPr>
              <w:t xml:space="preserve"> источники</w:t>
            </w:r>
          </w:p>
        </w:tc>
        <w:tc>
          <w:tcPr>
            <w:tcW w:w="1701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Новые компьютеры</w:t>
            </w:r>
          </w:p>
        </w:tc>
        <w:tc>
          <w:tcPr>
            <w:tcW w:w="1701" w:type="dxa"/>
            <w:gridSpan w:val="2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635343" w:rsidRPr="00576156" w:rsidRDefault="00C80B14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Инстру</w:t>
            </w:r>
            <w:r w:rsidR="00635343" w:rsidRPr="00576156">
              <w:rPr>
                <w:rFonts w:ascii="Times New Roman" w:hAnsi="Times New Roman"/>
                <w:sz w:val="24"/>
                <w:szCs w:val="24"/>
              </w:rPr>
              <w:t>менты,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6156">
              <w:rPr>
                <w:rFonts w:ascii="Times New Roman" w:hAnsi="Times New Roman"/>
                <w:sz w:val="24"/>
                <w:szCs w:val="24"/>
              </w:rPr>
              <w:t>электро</w:t>
            </w:r>
            <w:proofErr w:type="spellEnd"/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6156">
              <w:rPr>
                <w:rFonts w:ascii="Times New Roman" w:hAnsi="Times New Roman"/>
                <w:sz w:val="24"/>
                <w:szCs w:val="24"/>
              </w:rPr>
              <w:t>оборуд</w:t>
            </w:r>
            <w:proofErr w:type="gramStart"/>
            <w:r w:rsidRPr="00576156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576156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576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76156">
              <w:rPr>
                <w:rFonts w:ascii="Times New Roman" w:hAnsi="Times New Roman"/>
                <w:sz w:val="24"/>
                <w:szCs w:val="24"/>
              </w:rPr>
              <w:t>вание</w:t>
            </w:r>
            <w:proofErr w:type="spellEnd"/>
            <w:r w:rsidRPr="0057615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lastRenderedPageBreak/>
              <w:t>станки,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 xml:space="preserve"> бытовая техника Карты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6156">
              <w:rPr>
                <w:rFonts w:ascii="Times New Roman" w:hAnsi="Times New Roman"/>
                <w:sz w:val="24"/>
                <w:szCs w:val="24"/>
              </w:rPr>
              <w:t xml:space="preserve">Приборы  </w:t>
            </w:r>
            <w:proofErr w:type="spellStart"/>
            <w:proofErr w:type="gramStart"/>
            <w:r w:rsidRPr="00576156">
              <w:rPr>
                <w:rFonts w:ascii="Times New Roman" w:hAnsi="Times New Roman"/>
                <w:sz w:val="24"/>
                <w:szCs w:val="24"/>
              </w:rPr>
              <w:t>лаборатор</w:t>
            </w:r>
            <w:proofErr w:type="spellEnd"/>
            <w:r w:rsidRPr="00576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76156">
              <w:rPr>
                <w:rFonts w:ascii="Times New Roman" w:hAnsi="Times New Roman"/>
                <w:sz w:val="24"/>
                <w:szCs w:val="24"/>
              </w:rPr>
              <w:t>ные</w:t>
            </w:r>
            <w:proofErr w:type="spellEnd"/>
            <w:proofErr w:type="gramEnd"/>
            <w:r w:rsidRPr="0057615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76156">
              <w:rPr>
                <w:rFonts w:ascii="Times New Roman" w:hAnsi="Times New Roman"/>
                <w:sz w:val="24"/>
                <w:szCs w:val="24"/>
              </w:rPr>
              <w:t>демонстр</w:t>
            </w:r>
            <w:proofErr w:type="spellEnd"/>
            <w:r w:rsidRPr="00576156">
              <w:rPr>
                <w:rFonts w:ascii="Times New Roman" w:hAnsi="Times New Roman"/>
                <w:sz w:val="24"/>
                <w:szCs w:val="24"/>
              </w:rPr>
              <w:t xml:space="preserve">., цифровая </w:t>
            </w:r>
            <w:proofErr w:type="spellStart"/>
            <w:proofErr w:type="gramStart"/>
            <w:r w:rsidRPr="00576156">
              <w:rPr>
                <w:rFonts w:ascii="Times New Roman" w:hAnsi="Times New Roman"/>
                <w:sz w:val="24"/>
                <w:szCs w:val="24"/>
              </w:rPr>
              <w:t>лаборато</w:t>
            </w:r>
            <w:proofErr w:type="spellEnd"/>
            <w:r w:rsidRPr="005761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76156">
              <w:rPr>
                <w:rFonts w:ascii="Times New Roman" w:hAnsi="Times New Roman"/>
                <w:sz w:val="24"/>
                <w:szCs w:val="24"/>
              </w:rPr>
              <w:t>рия</w:t>
            </w:r>
            <w:proofErr w:type="spellEnd"/>
            <w:proofErr w:type="gramEnd"/>
            <w:r w:rsidRPr="00576156">
              <w:rPr>
                <w:rFonts w:ascii="Times New Roman" w:hAnsi="Times New Roman"/>
                <w:sz w:val="24"/>
                <w:szCs w:val="24"/>
              </w:rPr>
              <w:t>, цифровой микроскоп</w:t>
            </w:r>
          </w:p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Соответсвующее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оборудование</w:t>
            </w:r>
          </w:p>
        </w:tc>
        <w:tc>
          <w:tcPr>
            <w:tcW w:w="1134" w:type="dxa"/>
          </w:tcPr>
          <w:p w:rsidR="00635343" w:rsidRPr="00576156" w:rsidRDefault="00635343" w:rsidP="0041664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635343" w:rsidRDefault="00635343" w:rsidP="00635343">
      <w:pPr>
        <w:jc w:val="both"/>
        <w:rPr>
          <w:sz w:val="24"/>
          <w:szCs w:val="24"/>
        </w:rPr>
      </w:pPr>
    </w:p>
    <w:p w:rsidR="00635343" w:rsidRDefault="00635343" w:rsidP="00635343">
      <w:pPr>
        <w:jc w:val="both"/>
        <w:rPr>
          <w:sz w:val="24"/>
          <w:szCs w:val="24"/>
        </w:rPr>
      </w:pPr>
    </w:p>
    <w:p w:rsidR="00635343" w:rsidRDefault="00635343" w:rsidP="00635343">
      <w:pPr>
        <w:jc w:val="both"/>
        <w:rPr>
          <w:sz w:val="24"/>
          <w:szCs w:val="24"/>
        </w:rPr>
      </w:pPr>
    </w:p>
    <w:p w:rsidR="00635343" w:rsidRDefault="00635343" w:rsidP="00635343">
      <w:pPr>
        <w:jc w:val="both"/>
        <w:rPr>
          <w:sz w:val="24"/>
          <w:szCs w:val="24"/>
        </w:rPr>
      </w:pPr>
    </w:p>
    <w:p w:rsidR="00635343" w:rsidRDefault="00635343" w:rsidP="00635343">
      <w:pPr>
        <w:jc w:val="both"/>
        <w:rPr>
          <w:sz w:val="24"/>
          <w:szCs w:val="24"/>
        </w:rPr>
      </w:pPr>
    </w:p>
    <w:p w:rsidR="00635343" w:rsidRDefault="00635343" w:rsidP="00635343">
      <w:pPr>
        <w:jc w:val="both"/>
        <w:rPr>
          <w:sz w:val="24"/>
          <w:szCs w:val="24"/>
        </w:rPr>
      </w:pPr>
    </w:p>
    <w:p w:rsidR="002B0161" w:rsidRDefault="002B0161" w:rsidP="00635343">
      <w:pPr>
        <w:jc w:val="both"/>
        <w:rPr>
          <w:sz w:val="24"/>
          <w:szCs w:val="24"/>
        </w:rPr>
        <w:sectPr w:rsidR="002B0161" w:rsidSect="002B0161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635343" w:rsidRDefault="00635343" w:rsidP="00635343">
      <w:pPr>
        <w:jc w:val="both"/>
        <w:rPr>
          <w:sz w:val="24"/>
          <w:szCs w:val="24"/>
        </w:rPr>
        <w:sectPr w:rsidR="00635343" w:rsidSect="002B016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635343" w:rsidRPr="001A4297" w:rsidRDefault="00635343" w:rsidP="0063534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 w:rsidRPr="001A4297">
        <w:rPr>
          <w:rStyle w:val="33"/>
          <w:rFonts w:eastAsiaTheme="minorEastAsia"/>
          <w:sz w:val="24"/>
          <w:szCs w:val="24"/>
        </w:rPr>
        <w:t>Материально-техническое и информационное оснащение образоват</w:t>
      </w:r>
      <w:r w:rsidR="00C80B14">
        <w:rPr>
          <w:rStyle w:val="33"/>
          <w:rFonts w:eastAsiaTheme="minorEastAsia"/>
          <w:sz w:val="24"/>
          <w:szCs w:val="24"/>
        </w:rPr>
        <w:t>ельной деятельности</w:t>
      </w:r>
      <w:r w:rsidR="00540739">
        <w:rPr>
          <w:rStyle w:val="33"/>
          <w:rFonts w:eastAsiaTheme="minorEastAsia"/>
          <w:sz w:val="24"/>
          <w:szCs w:val="24"/>
        </w:rPr>
        <w:t xml:space="preserve"> в лицее</w:t>
      </w:r>
      <w:r w:rsidRPr="001A4297">
        <w:rPr>
          <w:rStyle w:val="33"/>
          <w:rFonts w:eastAsiaTheme="minorEastAsia"/>
          <w:sz w:val="24"/>
          <w:szCs w:val="24"/>
        </w:rPr>
        <w:t xml:space="preserve"> обеспечивает возможность:</w:t>
      </w:r>
    </w:p>
    <w:p w:rsidR="00635343" w:rsidRPr="001A4297" w:rsidRDefault="00635343" w:rsidP="006F7E64">
      <w:pPr>
        <w:pStyle w:val="a3"/>
        <w:numPr>
          <w:ilvl w:val="0"/>
          <w:numId w:val="83"/>
        </w:num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создания и использования информации (в том числе выступления с аудио-, видео сопровождением и графическим сопровождением, общение в сети Интернет и др.);</w:t>
      </w:r>
    </w:p>
    <w:p w:rsidR="00635343" w:rsidRPr="001A4297" w:rsidRDefault="00635343" w:rsidP="006F7E64">
      <w:pPr>
        <w:pStyle w:val="a3"/>
        <w:numPr>
          <w:ilvl w:val="0"/>
          <w:numId w:val="83"/>
        </w:num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получения информации различными способами (поиск информации в сети Интернет, работа в библиотеке и др.);</w:t>
      </w:r>
    </w:p>
    <w:p w:rsidR="00635343" w:rsidRPr="001A4297" w:rsidRDefault="00635343" w:rsidP="006F7E64">
      <w:pPr>
        <w:pStyle w:val="a3"/>
        <w:numPr>
          <w:ilvl w:val="0"/>
          <w:numId w:val="83"/>
        </w:num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физического развития, участия в спортивных соревнованиях и играх;</w:t>
      </w:r>
    </w:p>
    <w:p w:rsidR="00635343" w:rsidRPr="001A4297" w:rsidRDefault="00635343" w:rsidP="006F7E64">
      <w:pPr>
        <w:pStyle w:val="a3"/>
        <w:numPr>
          <w:ilvl w:val="0"/>
          <w:numId w:val="83"/>
        </w:num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635343" w:rsidRPr="001A4297" w:rsidRDefault="00635343" w:rsidP="006F7E64">
      <w:pPr>
        <w:pStyle w:val="a3"/>
        <w:numPr>
          <w:ilvl w:val="0"/>
          <w:numId w:val="83"/>
        </w:num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размещения своих материалов и работ в информационной с</w:t>
      </w:r>
      <w:r w:rsidR="00C80B14">
        <w:rPr>
          <w:rStyle w:val="33"/>
          <w:rFonts w:eastAsiaTheme="minorEastAsia"/>
          <w:sz w:val="24"/>
          <w:szCs w:val="24"/>
        </w:rPr>
        <w:t>реде образовательной организации</w:t>
      </w:r>
      <w:r w:rsidRPr="001A4297">
        <w:rPr>
          <w:rStyle w:val="33"/>
          <w:rFonts w:eastAsiaTheme="minorEastAsia"/>
          <w:sz w:val="24"/>
          <w:szCs w:val="24"/>
        </w:rPr>
        <w:t>;</w:t>
      </w:r>
    </w:p>
    <w:p w:rsidR="00635343" w:rsidRPr="001A4297" w:rsidRDefault="00635343" w:rsidP="006F7E64">
      <w:pPr>
        <w:pStyle w:val="a3"/>
        <w:numPr>
          <w:ilvl w:val="0"/>
          <w:numId w:val="83"/>
        </w:num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проведения массовых мероприятий, собраний, представлений; организации отдыха и питания;</w:t>
      </w:r>
    </w:p>
    <w:p w:rsidR="00635343" w:rsidRPr="001A4297" w:rsidRDefault="00635343" w:rsidP="006F7E64">
      <w:pPr>
        <w:pStyle w:val="a3"/>
        <w:numPr>
          <w:ilvl w:val="0"/>
          <w:numId w:val="83"/>
        </w:num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контролируемый доступ учас</w:t>
      </w:r>
      <w:r w:rsidR="00C80B14">
        <w:rPr>
          <w:rStyle w:val="33"/>
          <w:rFonts w:eastAsiaTheme="minorEastAsia"/>
          <w:sz w:val="24"/>
          <w:szCs w:val="24"/>
        </w:rPr>
        <w:t>тников образовательных отношений</w:t>
      </w:r>
      <w:r w:rsidRPr="001A4297">
        <w:rPr>
          <w:rStyle w:val="33"/>
          <w:rFonts w:eastAsiaTheme="minorEastAsia"/>
          <w:sz w:val="24"/>
          <w:szCs w:val="24"/>
        </w:rPr>
        <w:t xml:space="preserve"> к информационным образовательным ресурсам в сети Интернет</w:t>
      </w:r>
      <w:r w:rsidRPr="001A4297">
        <w:rPr>
          <w:sz w:val="24"/>
          <w:szCs w:val="24"/>
        </w:rPr>
        <w:t xml:space="preserve"> </w:t>
      </w:r>
      <w:r w:rsidRPr="001A4297">
        <w:rPr>
          <w:rStyle w:val="33"/>
          <w:rFonts w:eastAsiaTheme="minorEastAsia"/>
          <w:sz w:val="24"/>
          <w:szCs w:val="24"/>
        </w:rPr>
        <w:t>(ограничение доступа к информации, несовместимой с задачами духовно-</w:t>
      </w:r>
      <w:r w:rsidRPr="001A4297">
        <w:rPr>
          <w:rStyle w:val="33"/>
          <w:rFonts w:eastAsiaTheme="minorEastAsia"/>
          <w:sz w:val="24"/>
          <w:szCs w:val="24"/>
        </w:rPr>
        <w:softHyphen/>
        <w:t>нравственного развития и воспитания обучающихся);</w:t>
      </w:r>
    </w:p>
    <w:p w:rsidR="00635343" w:rsidRPr="001A4297" w:rsidRDefault="00635343" w:rsidP="006F7E64">
      <w:pPr>
        <w:pStyle w:val="a3"/>
        <w:numPr>
          <w:ilvl w:val="0"/>
          <w:numId w:val="83"/>
        </w:num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взаимодействие образовательной организации с органами, осуществляющими управление в сфере образования и с други</w:t>
      </w:r>
      <w:r w:rsidR="00C80B14">
        <w:rPr>
          <w:rStyle w:val="33"/>
          <w:rFonts w:eastAsiaTheme="minorEastAsia"/>
          <w:sz w:val="24"/>
          <w:szCs w:val="24"/>
        </w:rPr>
        <w:t>ми образовательными</w:t>
      </w:r>
      <w:r w:rsidRPr="001A4297">
        <w:rPr>
          <w:rStyle w:val="33"/>
          <w:rFonts w:eastAsiaTheme="minorEastAsia"/>
          <w:sz w:val="24"/>
          <w:szCs w:val="24"/>
        </w:rPr>
        <w:t xml:space="preserve"> организациями.</w:t>
      </w:r>
    </w:p>
    <w:p w:rsidR="00635343" w:rsidRPr="001A4297" w:rsidRDefault="00635343" w:rsidP="00635343">
      <w:p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Участники образовательн</w:t>
      </w:r>
      <w:r w:rsidR="00C80B14">
        <w:rPr>
          <w:rStyle w:val="33"/>
          <w:rFonts w:eastAsiaTheme="minorEastAsia"/>
          <w:sz w:val="24"/>
          <w:szCs w:val="24"/>
        </w:rPr>
        <w:t xml:space="preserve">ых отношений - </w:t>
      </w:r>
      <w:r w:rsidRPr="001A4297">
        <w:rPr>
          <w:rStyle w:val="33"/>
          <w:rFonts w:eastAsiaTheme="minorEastAsia"/>
          <w:sz w:val="24"/>
          <w:szCs w:val="24"/>
        </w:rPr>
        <w:t>компетентны в решении учебно</w:t>
      </w:r>
      <w:r w:rsidRPr="001A4297">
        <w:rPr>
          <w:rStyle w:val="33"/>
          <w:rFonts w:eastAsiaTheme="minorEastAsia"/>
          <w:sz w:val="24"/>
          <w:szCs w:val="24"/>
        </w:rPr>
        <w:softHyphen/>
      </w:r>
      <w:r>
        <w:rPr>
          <w:rStyle w:val="33"/>
          <w:rFonts w:eastAsiaTheme="minorEastAsia"/>
          <w:sz w:val="24"/>
          <w:szCs w:val="24"/>
        </w:rPr>
        <w:t>-</w:t>
      </w:r>
      <w:r w:rsidRPr="001A4297">
        <w:rPr>
          <w:rStyle w:val="33"/>
          <w:rFonts w:eastAsiaTheme="minorEastAsia"/>
          <w:sz w:val="24"/>
          <w:szCs w:val="24"/>
        </w:rPr>
        <w:t>познавательных и профессиональных задач с применением информационно</w:t>
      </w:r>
      <w:r w:rsidRPr="001A4297">
        <w:rPr>
          <w:rStyle w:val="33"/>
          <w:rFonts w:eastAsiaTheme="minorEastAsia"/>
          <w:sz w:val="24"/>
          <w:szCs w:val="24"/>
        </w:rPr>
        <w:softHyphen/>
      </w:r>
      <w:r>
        <w:rPr>
          <w:rStyle w:val="33"/>
          <w:rFonts w:eastAsiaTheme="minorEastAsia"/>
          <w:sz w:val="24"/>
          <w:szCs w:val="24"/>
        </w:rPr>
        <w:t>-</w:t>
      </w:r>
      <w:r w:rsidRPr="001A4297">
        <w:rPr>
          <w:rStyle w:val="33"/>
          <w:rFonts w:eastAsiaTheme="minorEastAsia"/>
          <w:sz w:val="24"/>
          <w:szCs w:val="24"/>
        </w:rPr>
        <w:t>коммуникационных технологий (ИКТ). Функционирование информационной образовательной среды обеспечивается средствами ИКТ и квалификацией работников ее использующих и поддерживающих.</w:t>
      </w:r>
    </w:p>
    <w:p w:rsidR="00635343" w:rsidRDefault="00635343" w:rsidP="00635343">
      <w:pPr>
        <w:jc w:val="center"/>
        <w:rPr>
          <w:rStyle w:val="53"/>
          <w:rFonts w:eastAsiaTheme="minorEastAsia"/>
          <w:b/>
          <w:sz w:val="24"/>
          <w:szCs w:val="24"/>
        </w:rPr>
      </w:pPr>
      <w:r>
        <w:rPr>
          <w:rStyle w:val="33"/>
          <w:rFonts w:eastAsiaTheme="minorEastAsia"/>
          <w:b/>
          <w:sz w:val="24"/>
          <w:szCs w:val="24"/>
        </w:rPr>
        <w:t>3.2</w:t>
      </w:r>
      <w:r w:rsidRPr="000910F9">
        <w:rPr>
          <w:rStyle w:val="33"/>
          <w:rFonts w:eastAsiaTheme="minorEastAsia"/>
          <w:b/>
          <w:sz w:val="24"/>
          <w:szCs w:val="24"/>
        </w:rPr>
        <w:t xml:space="preserve">.6. </w:t>
      </w:r>
      <w:r w:rsidRPr="00AE0654">
        <w:rPr>
          <w:rStyle w:val="53"/>
          <w:rFonts w:eastAsiaTheme="minorEastAsia"/>
          <w:b/>
          <w:sz w:val="24"/>
          <w:szCs w:val="24"/>
        </w:rPr>
        <w:t>Информационно-методически</w:t>
      </w:r>
      <w:r>
        <w:rPr>
          <w:rStyle w:val="53"/>
          <w:rFonts w:eastAsiaTheme="minorEastAsia"/>
          <w:b/>
          <w:sz w:val="24"/>
          <w:szCs w:val="24"/>
        </w:rPr>
        <w:t xml:space="preserve">е условия реализации </w:t>
      </w:r>
      <w:r w:rsidR="00B50A6E">
        <w:rPr>
          <w:rStyle w:val="53"/>
          <w:rFonts w:eastAsiaTheme="minorEastAsia"/>
          <w:b/>
          <w:sz w:val="24"/>
          <w:szCs w:val="24"/>
        </w:rPr>
        <w:t>образовательной программы среднего общего образования</w:t>
      </w:r>
    </w:p>
    <w:p w:rsidR="00635343" w:rsidRPr="00AE0654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</w:t>
      </w:r>
      <w:r w:rsidRPr="00AE0654">
        <w:rPr>
          <w:rStyle w:val="33"/>
          <w:rFonts w:eastAsiaTheme="minorEastAsia"/>
          <w:sz w:val="24"/>
          <w:szCs w:val="24"/>
        </w:rPr>
        <w:t xml:space="preserve">В соответствии с требованиями Стандарта информационно-методические условия реализации основной образовательной программы </w:t>
      </w:r>
      <w:r w:rsidR="00B50A6E">
        <w:rPr>
          <w:rStyle w:val="33"/>
          <w:rFonts w:eastAsiaTheme="minorEastAsia"/>
          <w:sz w:val="24"/>
          <w:szCs w:val="24"/>
        </w:rPr>
        <w:t xml:space="preserve">среднего общего образования </w:t>
      </w:r>
      <w:r w:rsidRPr="00AE0654">
        <w:rPr>
          <w:rStyle w:val="33"/>
          <w:rFonts w:eastAsiaTheme="minorEastAsia"/>
          <w:sz w:val="24"/>
          <w:szCs w:val="24"/>
        </w:rPr>
        <w:t>обеспечиваются современной информационно-образовательной средой.</w:t>
      </w:r>
    </w:p>
    <w:p w:rsidR="00635343" w:rsidRPr="00AE0654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</w:t>
      </w:r>
      <w:proofErr w:type="gramStart"/>
      <w:r w:rsidRPr="00AE0654">
        <w:rPr>
          <w:rStyle w:val="33"/>
          <w:rFonts w:eastAsiaTheme="minorEastAsia"/>
          <w:sz w:val="24"/>
          <w:szCs w:val="24"/>
        </w:rPr>
        <w:t>Под информационно-образовательной средой (или ИОС) понимается открытая педагогическая система, сформированная на основе разнообразных информационных образовательных ресурсов, современных информационно</w:t>
      </w:r>
      <w:r w:rsidRPr="00AE0654">
        <w:rPr>
          <w:rStyle w:val="33"/>
          <w:rFonts w:eastAsiaTheme="minorEastAsia"/>
          <w:sz w:val="24"/>
          <w:szCs w:val="24"/>
        </w:rPr>
        <w:softHyphen/>
      </w:r>
      <w:r>
        <w:rPr>
          <w:rStyle w:val="33"/>
          <w:rFonts w:eastAsiaTheme="minorEastAsia"/>
          <w:sz w:val="24"/>
          <w:szCs w:val="24"/>
        </w:rPr>
        <w:t>-</w:t>
      </w:r>
      <w:r w:rsidRPr="00AE0654">
        <w:rPr>
          <w:rStyle w:val="33"/>
          <w:rFonts w:eastAsiaTheme="minorEastAsia"/>
          <w:sz w:val="24"/>
          <w:szCs w:val="24"/>
        </w:rPr>
        <w:t>телекоммуникационных средств и педагогических технологий, направленных на формирование творческой, социально активной личности, а также компетент</w:t>
      </w:r>
      <w:r w:rsidR="00C80B14">
        <w:rPr>
          <w:rStyle w:val="33"/>
          <w:rFonts w:eastAsiaTheme="minorEastAsia"/>
          <w:sz w:val="24"/>
          <w:szCs w:val="24"/>
        </w:rPr>
        <w:t>ность участников образовательных отношений</w:t>
      </w:r>
      <w:r w:rsidRPr="00AE0654">
        <w:rPr>
          <w:rStyle w:val="33"/>
          <w:rFonts w:eastAsiaTheme="minorEastAsia"/>
          <w:sz w:val="24"/>
          <w:szCs w:val="24"/>
        </w:rPr>
        <w:t xml:space="preserve"> в решении учебно</w:t>
      </w:r>
      <w:r w:rsidRPr="00AE0654">
        <w:rPr>
          <w:rStyle w:val="33"/>
          <w:rFonts w:eastAsiaTheme="minorEastAsia"/>
          <w:sz w:val="24"/>
          <w:szCs w:val="24"/>
        </w:rPr>
        <w:softHyphen/>
      </w:r>
      <w:r>
        <w:rPr>
          <w:rStyle w:val="33"/>
          <w:rFonts w:eastAsiaTheme="minorEastAsia"/>
          <w:sz w:val="24"/>
          <w:szCs w:val="24"/>
        </w:rPr>
        <w:t>-</w:t>
      </w:r>
      <w:r w:rsidRPr="00AE0654">
        <w:rPr>
          <w:rStyle w:val="33"/>
          <w:rFonts w:eastAsiaTheme="minorEastAsia"/>
          <w:sz w:val="24"/>
          <w:szCs w:val="24"/>
        </w:rPr>
        <w:t>познавательных и профессиональных задач с применением информационно</w:t>
      </w:r>
      <w:r w:rsidRPr="00AE0654">
        <w:rPr>
          <w:rStyle w:val="33"/>
          <w:rFonts w:eastAsiaTheme="minorEastAsia"/>
          <w:sz w:val="24"/>
          <w:szCs w:val="24"/>
        </w:rPr>
        <w:softHyphen/>
      </w:r>
      <w:r>
        <w:rPr>
          <w:rStyle w:val="33"/>
          <w:rFonts w:eastAsiaTheme="minorEastAsia"/>
          <w:sz w:val="24"/>
          <w:szCs w:val="24"/>
        </w:rPr>
        <w:t>-</w:t>
      </w:r>
      <w:r w:rsidRPr="00AE0654">
        <w:rPr>
          <w:rStyle w:val="33"/>
          <w:rFonts w:eastAsiaTheme="minorEastAsia"/>
          <w:sz w:val="24"/>
          <w:szCs w:val="24"/>
        </w:rPr>
        <w:t>коммуникационных технологий (ИКТ-компетентность), наличие служб поддержки применения ИКТ.</w:t>
      </w:r>
      <w:proofErr w:type="gramEnd"/>
    </w:p>
    <w:p w:rsidR="00635343" w:rsidRPr="00AE0654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 w:rsidRPr="00AE0654">
        <w:rPr>
          <w:rFonts w:ascii="Times New Roman" w:hAnsi="Times New Roman" w:cs="Times New Roman"/>
          <w:sz w:val="24"/>
          <w:szCs w:val="24"/>
        </w:rPr>
        <w:t>Основными элементами ИОС являются:</w:t>
      </w:r>
    </w:p>
    <w:p w:rsidR="00635343" w:rsidRPr="00AE0654" w:rsidRDefault="00635343" w:rsidP="006F7E64">
      <w:pPr>
        <w:pStyle w:val="a3"/>
        <w:numPr>
          <w:ilvl w:val="0"/>
          <w:numId w:val="8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0654">
        <w:rPr>
          <w:rStyle w:val="33"/>
          <w:rFonts w:eastAsiaTheme="minorEastAsia"/>
          <w:sz w:val="24"/>
          <w:szCs w:val="24"/>
        </w:rPr>
        <w:t>информационно-образовательные ресурсы в виде печатной проду</w:t>
      </w:r>
      <w:r w:rsidRPr="00B50A6E">
        <w:rPr>
          <w:rStyle w:val="42"/>
          <w:rFonts w:eastAsiaTheme="minorEastAsia"/>
          <w:sz w:val="24"/>
          <w:szCs w:val="24"/>
          <w:u w:val="none"/>
        </w:rPr>
        <w:t>кци</w:t>
      </w:r>
      <w:r w:rsidRPr="00AE0654">
        <w:rPr>
          <w:rStyle w:val="33"/>
          <w:rFonts w:eastAsiaTheme="minorEastAsia"/>
          <w:sz w:val="24"/>
          <w:szCs w:val="24"/>
        </w:rPr>
        <w:t>и;</w:t>
      </w:r>
    </w:p>
    <w:p w:rsidR="00635343" w:rsidRPr="00AE0654" w:rsidRDefault="00635343" w:rsidP="006F7E64">
      <w:pPr>
        <w:pStyle w:val="a3"/>
        <w:numPr>
          <w:ilvl w:val="0"/>
          <w:numId w:val="8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0654">
        <w:rPr>
          <w:rStyle w:val="33"/>
          <w:rFonts w:eastAsiaTheme="minorEastAsia"/>
          <w:sz w:val="24"/>
          <w:szCs w:val="24"/>
        </w:rPr>
        <w:t>информационно-образовательные ресурсы на сменных оптических носителях;</w:t>
      </w:r>
    </w:p>
    <w:p w:rsidR="00635343" w:rsidRPr="00AE0654" w:rsidRDefault="00635343" w:rsidP="006F7E64">
      <w:pPr>
        <w:pStyle w:val="a3"/>
        <w:numPr>
          <w:ilvl w:val="0"/>
          <w:numId w:val="84"/>
        </w:numPr>
        <w:jc w:val="both"/>
        <w:rPr>
          <w:rStyle w:val="33"/>
          <w:rFonts w:eastAsiaTheme="minorEastAsia"/>
          <w:sz w:val="24"/>
          <w:szCs w:val="24"/>
        </w:rPr>
      </w:pPr>
      <w:r w:rsidRPr="00AE0654">
        <w:rPr>
          <w:rStyle w:val="33"/>
          <w:rFonts w:eastAsiaTheme="minorEastAsia"/>
          <w:sz w:val="24"/>
          <w:szCs w:val="24"/>
        </w:rPr>
        <w:t>информационно-образовательные ресурсы Интернета;</w:t>
      </w:r>
    </w:p>
    <w:p w:rsidR="00635343" w:rsidRPr="00AE0654" w:rsidRDefault="00635343" w:rsidP="006F7E64">
      <w:pPr>
        <w:pStyle w:val="a3"/>
        <w:numPr>
          <w:ilvl w:val="0"/>
          <w:numId w:val="84"/>
        </w:numPr>
        <w:jc w:val="both"/>
        <w:rPr>
          <w:rStyle w:val="33"/>
          <w:rFonts w:eastAsiaTheme="minorEastAsia"/>
          <w:sz w:val="24"/>
          <w:szCs w:val="24"/>
        </w:rPr>
      </w:pPr>
      <w:r w:rsidRPr="00AE0654">
        <w:rPr>
          <w:rStyle w:val="33"/>
          <w:rFonts w:eastAsiaTheme="minorEastAsia"/>
          <w:sz w:val="24"/>
          <w:szCs w:val="24"/>
        </w:rPr>
        <w:t>вычи</w:t>
      </w:r>
      <w:r>
        <w:rPr>
          <w:rStyle w:val="33"/>
          <w:rFonts w:eastAsiaTheme="minorEastAsia"/>
          <w:sz w:val="24"/>
          <w:szCs w:val="24"/>
        </w:rPr>
        <w:t>слительная</w:t>
      </w:r>
      <w:r>
        <w:rPr>
          <w:rStyle w:val="33"/>
          <w:rFonts w:eastAsiaTheme="minorEastAsia"/>
          <w:sz w:val="24"/>
          <w:szCs w:val="24"/>
        </w:rPr>
        <w:tab/>
        <w:t xml:space="preserve">и </w:t>
      </w:r>
      <w:r w:rsidRPr="00AE0654">
        <w:rPr>
          <w:rStyle w:val="33"/>
          <w:rFonts w:eastAsiaTheme="minorEastAsia"/>
          <w:sz w:val="24"/>
          <w:szCs w:val="24"/>
        </w:rPr>
        <w:t>информационно-телекоммуникационная инфраструктура;</w:t>
      </w:r>
    </w:p>
    <w:p w:rsidR="00635343" w:rsidRPr="00653323" w:rsidRDefault="00635343" w:rsidP="006F7E64">
      <w:pPr>
        <w:pStyle w:val="a3"/>
        <w:numPr>
          <w:ilvl w:val="0"/>
          <w:numId w:val="84"/>
        </w:numPr>
        <w:jc w:val="both"/>
        <w:rPr>
          <w:sz w:val="24"/>
          <w:szCs w:val="24"/>
        </w:rPr>
      </w:pPr>
      <w:proofErr w:type="gramStart"/>
      <w:r w:rsidRPr="00AE0654">
        <w:rPr>
          <w:rStyle w:val="33"/>
          <w:rFonts w:eastAsiaTheme="minorEastAsia"/>
          <w:sz w:val="24"/>
          <w:szCs w:val="24"/>
        </w:rPr>
        <w:lastRenderedPageBreak/>
        <w:t xml:space="preserve">прикладные программы, в том числе поддерживающие администрирование и финансово-хозяйственную деятельность образовательного учреждения (делопроизводство, кадры и т. </w:t>
      </w:r>
      <w:proofErr w:type="gramEnd"/>
    </w:p>
    <w:tbl>
      <w:tblPr>
        <w:tblStyle w:val="aff1"/>
        <w:tblW w:w="0" w:type="auto"/>
        <w:tblLook w:val="04A0"/>
      </w:tblPr>
      <w:tblGrid>
        <w:gridCol w:w="1242"/>
        <w:gridCol w:w="2977"/>
        <w:gridCol w:w="5352"/>
      </w:tblGrid>
      <w:tr w:rsidR="00635343" w:rsidTr="00416640">
        <w:tc>
          <w:tcPr>
            <w:tcW w:w="1242" w:type="dxa"/>
          </w:tcPr>
          <w:p w:rsidR="00635343" w:rsidRPr="00A459BE" w:rsidRDefault="00635343" w:rsidP="00416640">
            <w:pPr>
              <w:pStyle w:val="100"/>
              <w:shd w:val="clear" w:color="auto" w:fill="auto"/>
              <w:spacing w:line="210" w:lineRule="exact"/>
              <w:ind w:left="120" w:firstLine="0"/>
              <w:rPr>
                <w:b/>
                <w:sz w:val="24"/>
                <w:szCs w:val="24"/>
              </w:rPr>
            </w:pPr>
            <w:r w:rsidRPr="00A459BE">
              <w:rPr>
                <w:rStyle w:val="105pt0pt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459BE">
              <w:rPr>
                <w:rStyle w:val="105pt0pt"/>
                <w:sz w:val="24"/>
                <w:szCs w:val="24"/>
              </w:rPr>
              <w:t>п</w:t>
            </w:r>
            <w:proofErr w:type="spellEnd"/>
            <w:proofErr w:type="gramEnd"/>
            <w:r w:rsidRPr="00A459BE">
              <w:rPr>
                <w:rStyle w:val="105pt0pt"/>
                <w:sz w:val="24"/>
                <w:szCs w:val="24"/>
              </w:rPr>
              <w:t>/</w:t>
            </w:r>
            <w:proofErr w:type="spellStart"/>
            <w:r w:rsidRPr="00A459BE">
              <w:rPr>
                <w:rStyle w:val="105pt0pt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77" w:type="dxa"/>
          </w:tcPr>
          <w:p w:rsidR="00635343" w:rsidRPr="00A459BE" w:rsidRDefault="00635343" w:rsidP="00416640">
            <w:pPr>
              <w:pStyle w:val="100"/>
              <w:shd w:val="clear" w:color="auto" w:fill="auto"/>
              <w:spacing w:line="210" w:lineRule="exact"/>
              <w:ind w:left="140" w:firstLine="0"/>
              <w:rPr>
                <w:b/>
                <w:sz w:val="24"/>
                <w:szCs w:val="24"/>
              </w:rPr>
            </w:pPr>
            <w:r w:rsidRPr="00A459BE">
              <w:rPr>
                <w:rStyle w:val="105pt0pt"/>
                <w:sz w:val="24"/>
                <w:szCs w:val="24"/>
              </w:rPr>
              <w:t>Необходимые средства</w:t>
            </w:r>
          </w:p>
        </w:tc>
        <w:tc>
          <w:tcPr>
            <w:tcW w:w="5352" w:type="dxa"/>
          </w:tcPr>
          <w:p w:rsidR="00635343" w:rsidRPr="00A459BE" w:rsidRDefault="00635343" w:rsidP="00416640">
            <w:pPr>
              <w:pStyle w:val="100"/>
              <w:shd w:val="clear" w:color="auto" w:fill="auto"/>
              <w:spacing w:line="210" w:lineRule="exact"/>
              <w:ind w:firstLine="0"/>
              <w:rPr>
                <w:rStyle w:val="105pt0pt"/>
                <w:sz w:val="24"/>
                <w:szCs w:val="24"/>
              </w:rPr>
            </w:pPr>
            <w:r w:rsidRPr="00A459BE">
              <w:rPr>
                <w:rStyle w:val="105pt0pt"/>
                <w:sz w:val="24"/>
                <w:szCs w:val="24"/>
              </w:rPr>
              <w:t xml:space="preserve">Средства, </w:t>
            </w:r>
            <w:proofErr w:type="gramStart"/>
            <w:r w:rsidRPr="00A459BE">
              <w:rPr>
                <w:rStyle w:val="105pt0pt"/>
                <w:sz w:val="24"/>
                <w:szCs w:val="24"/>
              </w:rPr>
              <w:t>имеющееся</w:t>
            </w:r>
            <w:proofErr w:type="gramEnd"/>
            <w:r w:rsidRPr="00A459BE">
              <w:rPr>
                <w:rStyle w:val="105pt0pt"/>
                <w:sz w:val="24"/>
                <w:szCs w:val="24"/>
              </w:rPr>
              <w:t xml:space="preserve"> в наличии</w:t>
            </w:r>
          </w:p>
          <w:p w:rsidR="00635343" w:rsidRPr="00A459BE" w:rsidRDefault="00635343" w:rsidP="00416640">
            <w:pPr>
              <w:pStyle w:val="100"/>
              <w:shd w:val="clear" w:color="auto" w:fill="auto"/>
              <w:spacing w:line="210" w:lineRule="exact"/>
              <w:ind w:firstLine="0"/>
              <w:rPr>
                <w:b/>
                <w:sz w:val="24"/>
                <w:szCs w:val="24"/>
              </w:rPr>
            </w:pPr>
          </w:p>
        </w:tc>
      </w:tr>
      <w:tr w:rsidR="00635343" w:rsidTr="00416640">
        <w:tc>
          <w:tcPr>
            <w:tcW w:w="1242" w:type="dxa"/>
          </w:tcPr>
          <w:p w:rsidR="00635343" w:rsidRPr="00F10FD4" w:rsidRDefault="00635343" w:rsidP="00416640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sz w:val="24"/>
                <w:szCs w:val="24"/>
              </w:rPr>
            </w:pPr>
            <w:r w:rsidRPr="00F10FD4">
              <w:rPr>
                <w:rStyle w:val="105pt0pt"/>
                <w:sz w:val="24"/>
                <w:szCs w:val="24"/>
              </w:rPr>
              <w:t>I</w:t>
            </w:r>
          </w:p>
        </w:tc>
        <w:tc>
          <w:tcPr>
            <w:tcW w:w="2977" w:type="dxa"/>
          </w:tcPr>
          <w:p w:rsidR="00635343" w:rsidRPr="00F10FD4" w:rsidRDefault="00635343" w:rsidP="00416640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  <w:rPr>
                <w:sz w:val="24"/>
                <w:szCs w:val="24"/>
              </w:rPr>
            </w:pPr>
            <w:r w:rsidRPr="00F10FD4">
              <w:rPr>
                <w:rStyle w:val="105pt0pt0"/>
                <w:rFonts w:eastAsia="Arial Unicode MS"/>
                <w:sz w:val="24"/>
                <w:szCs w:val="24"/>
              </w:rPr>
              <w:t>Технические средства</w:t>
            </w:r>
          </w:p>
        </w:tc>
        <w:tc>
          <w:tcPr>
            <w:tcW w:w="5352" w:type="dxa"/>
          </w:tcPr>
          <w:p w:rsidR="00635343" w:rsidRPr="00F10FD4" w:rsidRDefault="00635343" w:rsidP="00416640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Style w:val="105pt0pt0"/>
                <w:rFonts w:eastAsia="Arial Unicode MS"/>
                <w:sz w:val="24"/>
                <w:szCs w:val="24"/>
              </w:rPr>
              <w:t>Мультимедийные</w:t>
            </w:r>
            <w:proofErr w:type="spellEnd"/>
            <w:r w:rsidRPr="00F10FD4">
              <w:rPr>
                <w:rStyle w:val="105pt0pt0"/>
                <w:rFonts w:eastAsia="Arial Unicode MS"/>
                <w:sz w:val="24"/>
                <w:szCs w:val="24"/>
              </w:rPr>
              <w:t xml:space="preserve"> проектор</w:t>
            </w:r>
            <w:r>
              <w:rPr>
                <w:rStyle w:val="105pt0pt0"/>
                <w:rFonts w:eastAsia="Arial Unicode MS"/>
                <w:sz w:val="24"/>
                <w:szCs w:val="24"/>
              </w:rPr>
              <w:t>ы</w:t>
            </w:r>
            <w:r w:rsidRPr="00F10FD4">
              <w:rPr>
                <w:rStyle w:val="105pt0pt0"/>
                <w:rFonts w:eastAsia="Arial Unicode MS"/>
                <w:sz w:val="24"/>
                <w:szCs w:val="24"/>
              </w:rPr>
              <w:t>; принтер</w:t>
            </w:r>
            <w:r>
              <w:rPr>
                <w:rStyle w:val="105pt0pt0"/>
                <w:rFonts w:eastAsia="Arial Unicode MS"/>
                <w:sz w:val="24"/>
                <w:szCs w:val="24"/>
              </w:rPr>
              <w:t>ы; цифровые</w:t>
            </w:r>
            <w:r w:rsidRPr="00F10FD4">
              <w:rPr>
                <w:rStyle w:val="105pt0pt0"/>
                <w:rFonts w:eastAsia="Arial Unicode MS"/>
                <w:sz w:val="24"/>
                <w:szCs w:val="24"/>
              </w:rPr>
              <w:t xml:space="preserve"> фотоаппарат</w:t>
            </w:r>
            <w:r>
              <w:rPr>
                <w:rStyle w:val="105pt0pt0"/>
                <w:rFonts w:eastAsia="Arial Unicode MS"/>
                <w:sz w:val="24"/>
                <w:szCs w:val="24"/>
              </w:rPr>
              <w:t>ы</w:t>
            </w:r>
            <w:r w:rsidRPr="00F10FD4">
              <w:rPr>
                <w:rStyle w:val="105pt0pt0"/>
                <w:rFonts w:eastAsia="Arial Unicode MS"/>
                <w:sz w:val="24"/>
                <w:szCs w:val="24"/>
              </w:rPr>
              <w:t xml:space="preserve">; </w:t>
            </w:r>
            <w:proofErr w:type="spellStart"/>
            <w:r w:rsidRPr="00F10FD4">
              <w:rPr>
                <w:rStyle w:val="105pt0pt0"/>
                <w:rFonts w:eastAsia="Arial Unicode MS"/>
                <w:sz w:val="24"/>
                <w:szCs w:val="24"/>
              </w:rPr>
              <w:t>скане</w:t>
            </w:r>
            <w:r>
              <w:rPr>
                <w:rStyle w:val="105pt0pt0"/>
                <w:rFonts w:eastAsia="Arial Unicode MS"/>
                <w:sz w:val="24"/>
                <w:szCs w:val="24"/>
              </w:rPr>
              <w:t>ы</w:t>
            </w:r>
            <w:proofErr w:type="spellEnd"/>
            <w:r w:rsidRPr="00F10FD4">
              <w:rPr>
                <w:rStyle w:val="105pt0pt0"/>
                <w:rFonts w:eastAsia="Arial Unicode MS"/>
                <w:sz w:val="24"/>
                <w:szCs w:val="24"/>
              </w:rPr>
              <w:t>; микрофон</w:t>
            </w:r>
            <w:r>
              <w:rPr>
                <w:rStyle w:val="105pt0pt0"/>
                <w:rFonts w:eastAsia="Arial Unicode MS"/>
                <w:sz w:val="24"/>
                <w:szCs w:val="24"/>
              </w:rPr>
              <w:t>ы</w:t>
            </w:r>
            <w:r w:rsidRPr="00F10FD4">
              <w:rPr>
                <w:rStyle w:val="105pt0pt0"/>
                <w:rFonts w:eastAsia="Arial Unicode MS"/>
                <w:sz w:val="24"/>
                <w:szCs w:val="24"/>
              </w:rPr>
              <w:t>; музыкальная клавиатура; оборудование компьютер</w:t>
            </w:r>
            <w:r>
              <w:rPr>
                <w:rStyle w:val="105pt0pt0"/>
                <w:rFonts w:eastAsia="Arial Unicode MS"/>
                <w:sz w:val="24"/>
                <w:szCs w:val="24"/>
              </w:rPr>
              <w:t>ной сети; интерактивная доска (5</w:t>
            </w:r>
            <w:r w:rsidRPr="00F10FD4">
              <w:rPr>
                <w:rStyle w:val="105pt0pt0"/>
                <w:rFonts w:eastAsia="Arial Unicode MS"/>
                <w:sz w:val="24"/>
                <w:szCs w:val="24"/>
              </w:rPr>
              <w:t xml:space="preserve"> шт.)</w:t>
            </w:r>
            <w:r>
              <w:rPr>
                <w:rStyle w:val="105pt0pt0"/>
                <w:rFonts w:eastAsia="Arial Unicode MS"/>
                <w:sz w:val="24"/>
                <w:szCs w:val="24"/>
              </w:rPr>
              <w:t>, экраны, телевизоры, музыкальные центры.</w:t>
            </w:r>
            <w:proofErr w:type="gramEnd"/>
          </w:p>
        </w:tc>
      </w:tr>
      <w:tr w:rsidR="00635343" w:rsidTr="00416640">
        <w:tc>
          <w:tcPr>
            <w:tcW w:w="1242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sz w:val="24"/>
                <w:szCs w:val="24"/>
              </w:rPr>
            </w:pPr>
            <w:r w:rsidRPr="00941C88">
              <w:rPr>
                <w:rStyle w:val="105pt0pt"/>
                <w:sz w:val="24"/>
                <w:szCs w:val="24"/>
              </w:rPr>
              <w:t>II</w:t>
            </w:r>
          </w:p>
        </w:tc>
        <w:tc>
          <w:tcPr>
            <w:tcW w:w="2977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  <w:rPr>
                <w:sz w:val="24"/>
                <w:szCs w:val="24"/>
              </w:rPr>
            </w:pPr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>Программные инструменты</w:t>
            </w:r>
          </w:p>
        </w:tc>
        <w:tc>
          <w:tcPr>
            <w:tcW w:w="5352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>Операционные системы и служебные инструменты; орфографический корректор для текстов на русском и иностранном языках; клавиатурный тренажёр для русского и иностранного языков; текстовый редактор для работы с русскими и иноязычными текстами; инструмент планирования деятельности; графический редактор для обработки растровых изображений; графический редактор для обработки векторных изображений; музыкальный редактор; редактор подготовки презентаций; редактор видео; редактор звука; ГИС; редактор представления временной информации (линия времени); редактор генеалогических деревьев; редактор интернет-сайтов; редактор для совместного удалённого редактирования сообщений.</w:t>
            </w:r>
          </w:p>
        </w:tc>
      </w:tr>
      <w:tr w:rsidR="00635343" w:rsidTr="00416640">
        <w:tc>
          <w:tcPr>
            <w:tcW w:w="1242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sz w:val="24"/>
                <w:szCs w:val="24"/>
              </w:rPr>
            </w:pPr>
            <w:r w:rsidRPr="00941C88">
              <w:rPr>
                <w:rStyle w:val="105pt0pt"/>
                <w:sz w:val="24"/>
                <w:szCs w:val="24"/>
              </w:rPr>
              <w:t>III</w:t>
            </w:r>
          </w:p>
        </w:tc>
        <w:tc>
          <w:tcPr>
            <w:tcW w:w="2977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74" w:lineRule="exact"/>
              <w:ind w:left="140" w:firstLine="0"/>
              <w:jc w:val="left"/>
              <w:rPr>
                <w:sz w:val="24"/>
                <w:szCs w:val="24"/>
              </w:rPr>
            </w:pPr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>Обеспечение технической, методической и организационной поддержки</w:t>
            </w:r>
          </w:p>
        </w:tc>
        <w:tc>
          <w:tcPr>
            <w:tcW w:w="5352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 xml:space="preserve">Разработка планов, дорожных карт; заключение договоров; подготовка распорядительных документов учредителя; подготовка локальных актов образовательного учреждения; подготовка программ формирования </w:t>
            </w:r>
            <w:proofErr w:type="spellStart"/>
            <w:proofErr w:type="gramStart"/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>ИКТ-компетентности</w:t>
            </w:r>
            <w:proofErr w:type="spellEnd"/>
            <w:proofErr w:type="gramEnd"/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 xml:space="preserve"> работников ОУ (индивидуальных программ для каждого работника).</w:t>
            </w:r>
          </w:p>
        </w:tc>
      </w:tr>
      <w:tr w:rsidR="00635343" w:rsidTr="00416640">
        <w:tc>
          <w:tcPr>
            <w:tcW w:w="1242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sz w:val="24"/>
                <w:szCs w:val="24"/>
              </w:rPr>
            </w:pPr>
            <w:r w:rsidRPr="00941C88">
              <w:rPr>
                <w:rStyle w:val="105pt0pt"/>
                <w:sz w:val="24"/>
                <w:szCs w:val="24"/>
              </w:rPr>
              <w:t>IV</w:t>
            </w:r>
          </w:p>
        </w:tc>
        <w:tc>
          <w:tcPr>
            <w:tcW w:w="2977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74" w:lineRule="exact"/>
              <w:ind w:left="140" w:firstLine="0"/>
              <w:jc w:val="left"/>
              <w:rPr>
                <w:sz w:val="24"/>
                <w:szCs w:val="24"/>
              </w:rPr>
            </w:pPr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>Отображение</w:t>
            </w:r>
          </w:p>
          <w:p w:rsidR="00635343" w:rsidRPr="00941C88" w:rsidRDefault="00C80B14" w:rsidP="00416640">
            <w:pPr>
              <w:pStyle w:val="100"/>
              <w:shd w:val="clear" w:color="auto" w:fill="auto"/>
              <w:spacing w:line="274" w:lineRule="exact"/>
              <w:ind w:left="140" w:firstLine="0"/>
              <w:jc w:val="left"/>
              <w:rPr>
                <w:sz w:val="24"/>
                <w:szCs w:val="24"/>
              </w:rPr>
            </w:pPr>
            <w:r>
              <w:rPr>
                <w:rStyle w:val="105pt0pt0"/>
                <w:rFonts w:eastAsia="Arial Unicode MS"/>
                <w:sz w:val="24"/>
                <w:szCs w:val="24"/>
              </w:rPr>
              <w:t>Образовательной деятельности</w:t>
            </w:r>
            <w:r w:rsidR="00635343" w:rsidRPr="00941C88">
              <w:rPr>
                <w:rStyle w:val="105pt0pt0"/>
                <w:rFonts w:eastAsia="Arial Unicode MS"/>
                <w:sz w:val="24"/>
                <w:szCs w:val="24"/>
              </w:rPr>
              <w:t xml:space="preserve"> в информационной среде</w:t>
            </w:r>
          </w:p>
        </w:tc>
        <w:tc>
          <w:tcPr>
            <w:tcW w:w="5352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>результаты выполнения аттестационных работ обучающихся; творческие работы учителей и обучающихся; осуществляется связь учителей, администрации, родителей, органов управления; осуществляется методическая поддержка учителей</w:t>
            </w:r>
          </w:p>
        </w:tc>
      </w:tr>
      <w:tr w:rsidR="00635343" w:rsidTr="00416640">
        <w:tc>
          <w:tcPr>
            <w:tcW w:w="1242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sz w:val="24"/>
                <w:szCs w:val="24"/>
              </w:rPr>
            </w:pPr>
            <w:r w:rsidRPr="00941C88">
              <w:rPr>
                <w:rStyle w:val="105pt0pt"/>
                <w:sz w:val="24"/>
                <w:szCs w:val="24"/>
              </w:rPr>
              <w:t>V</w:t>
            </w:r>
          </w:p>
        </w:tc>
        <w:tc>
          <w:tcPr>
            <w:tcW w:w="2977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78" w:lineRule="exact"/>
              <w:ind w:left="140" w:firstLine="0"/>
              <w:jc w:val="left"/>
              <w:rPr>
                <w:sz w:val="24"/>
                <w:szCs w:val="24"/>
              </w:rPr>
            </w:pPr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>Компоненты на бумажных носителях</w:t>
            </w:r>
          </w:p>
        </w:tc>
        <w:tc>
          <w:tcPr>
            <w:tcW w:w="5352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10" w:lineRule="exact"/>
              <w:ind w:firstLine="0"/>
              <w:jc w:val="both"/>
              <w:rPr>
                <w:sz w:val="24"/>
                <w:szCs w:val="24"/>
              </w:rPr>
            </w:pPr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>Учебники; рабочие тетради (тетради-тренажёры).</w:t>
            </w:r>
          </w:p>
        </w:tc>
      </w:tr>
      <w:tr w:rsidR="00635343" w:rsidTr="00416640">
        <w:tc>
          <w:tcPr>
            <w:tcW w:w="1242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  <w:rPr>
                <w:sz w:val="24"/>
                <w:szCs w:val="24"/>
              </w:rPr>
            </w:pPr>
            <w:r w:rsidRPr="00941C88">
              <w:rPr>
                <w:rStyle w:val="105pt0pt"/>
                <w:sz w:val="24"/>
                <w:szCs w:val="24"/>
              </w:rPr>
              <w:t>VI</w:t>
            </w:r>
          </w:p>
        </w:tc>
        <w:tc>
          <w:tcPr>
            <w:tcW w:w="2977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  <w:rPr>
                <w:sz w:val="24"/>
                <w:szCs w:val="24"/>
              </w:rPr>
            </w:pPr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 xml:space="preserve">Компоненты на </w:t>
            </w:r>
            <w:r w:rsidRPr="00941C88">
              <w:rPr>
                <w:rStyle w:val="105pt0pt0"/>
                <w:rFonts w:eastAsia="Arial Unicode MS"/>
                <w:sz w:val="24"/>
                <w:szCs w:val="24"/>
                <w:lang w:val="en-US"/>
              </w:rPr>
              <w:t>CD</w:t>
            </w:r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 xml:space="preserve"> и </w:t>
            </w:r>
            <w:r w:rsidRPr="00941C88">
              <w:rPr>
                <w:rStyle w:val="105pt0pt0"/>
                <w:rFonts w:eastAsia="Arial Unicode MS"/>
                <w:sz w:val="24"/>
                <w:szCs w:val="24"/>
                <w:lang w:val="en-US"/>
              </w:rPr>
              <w:t>DVD</w:t>
            </w:r>
          </w:p>
        </w:tc>
        <w:tc>
          <w:tcPr>
            <w:tcW w:w="5352" w:type="dxa"/>
          </w:tcPr>
          <w:p w:rsidR="00635343" w:rsidRPr="00941C88" w:rsidRDefault="00635343" w:rsidP="00416640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941C88">
              <w:rPr>
                <w:rStyle w:val="105pt0pt0"/>
                <w:rFonts w:eastAsia="Arial Unicode MS"/>
                <w:sz w:val="24"/>
                <w:szCs w:val="24"/>
              </w:rPr>
              <w:t>Электронные приложения к учебникам; электронные наглядные пособия; электронные тренажёры; электронные практикумы.</w:t>
            </w:r>
          </w:p>
        </w:tc>
      </w:tr>
    </w:tbl>
    <w:p w:rsidR="00635343" w:rsidRDefault="00635343" w:rsidP="00635343">
      <w:pPr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</w:pPr>
    </w:p>
    <w:p w:rsidR="00635343" w:rsidRDefault="00540739" w:rsidP="00635343">
      <w:pPr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</w:t>
      </w:r>
      <w:r w:rsidR="00635343">
        <w:rPr>
          <w:rStyle w:val="33"/>
          <w:rFonts w:eastAsiaTheme="minorEastAsia"/>
          <w:sz w:val="24"/>
          <w:szCs w:val="24"/>
        </w:rPr>
        <w:t>.</w:t>
      </w:r>
    </w:p>
    <w:p w:rsidR="00635343" w:rsidRPr="000D79F5" w:rsidRDefault="00C80B14" w:rsidP="00635343">
      <w:pPr>
        <w:jc w:val="center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b/>
          <w:sz w:val="24"/>
          <w:szCs w:val="24"/>
        </w:rPr>
        <w:t>УМ</w:t>
      </w:r>
      <w:r w:rsidR="00B002FA">
        <w:rPr>
          <w:rStyle w:val="33"/>
          <w:rFonts w:eastAsiaTheme="minorEastAsia"/>
          <w:b/>
          <w:sz w:val="24"/>
          <w:szCs w:val="24"/>
        </w:rPr>
        <w:t>К 10</w:t>
      </w:r>
      <w:r w:rsidR="00803DF0">
        <w:rPr>
          <w:rStyle w:val="33"/>
          <w:rFonts w:eastAsiaTheme="minorEastAsia"/>
          <w:b/>
          <w:sz w:val="24"/>
          <w:szCs w:val="24"/>
        </w:rPr>
        <w:t>-11</w:t>
      </w:r>
      <w:r w:rsidR="00B50A6E">
        <w:rPr>
          <w:rStyle w:val="33"/>
          <w:rFonts w:eastAsiaTheme="minorEastAsia"/>
          <w:b/>
          <w:sz w:val="24"/>
          <w:szCs w:val="24"/>
        </w:rPr>
        <w:t xml:space="preserve"> классы</w:t>
      </w:r>
    </w:p>
    <w:tbl>
      <w:tblPr>
        <w:tblStyle w:val="aff1"/>
        <w:tblW w:w="0" w:type="auto"/>
        <w:jc w:val="center"/>
        <w:tblInd w:w="-245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5103"/>
        <w:gridCol w:w="2977"/>
      </w:tblGrid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81236B" w:rsidRDefault="00540739" w:rsidP="00942EBE">
            <w:pPr>
              <w:rPr>
                <w:sz w:val="24"/>
                <w:szCs w:val="24"/>
              </w:rPr>
            </w:pPr>
            <w:r w:rsidRPr="0081236B">
              <w:rPr>
                <w:sz w:val="24"/>
                <w:szCs w:val="24"/>
              </w:rPr>
              <w:t>Власенков А.П.,</w:t>
            </w:r>
          </w:p>
          <w:p w:rsidR="00540739" w:rsidRDefault="00540739" w:rsidP="00942EBE">
            <w:pPr>
              <w:rPr>
                <w:sz w:val="24"/>
                <w:szCs w:val="24"/>
              </w:rPr>
            </w:pPr>
            <w:proofErr w:type="spellStart"/>
            <w:r w:rsidRPr="0081236B">
              <w:rPr>
                <w:sz w:val="24"/>
                <w:szCs w:val="24"/>
              </w:rPr>
              <w:t>Рыбченкова</w:t>
            </w:r>
            <w:proofErr w:type="spellEnd"/>
            <w:r w:rsidRPr="0081236B">
              <w:rPr>
                <w:sz w:val="24"/>
                <w:szCs w:val="24"/>
              </w:rPr>
              <w:t xml:space="preserve"> Л.М.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540739" w:rsidRPr="0081236B" w:rsidRDefault="00540739" w:rsidP="00942EBE">
            <w:pPr>
              <w:rPr>
                <w:sz w:val="24"/>
                <w:szCs w:val="24"/>
              </w:rPr>
            </w:pPr>
            <w:r w:rsidRPr="0081236B">
              <w:rPr>
                <w:sz w:val="24"/>
                <w:szCs w:val="24"/>
              </w:rPr>
              <w:lastRenderedPageBreak/>
              <w:t>Русский язык и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 w:rsidRPr="0081236B">
              <w:rPr>
                <w:sz w:val="24"/>
                <w:szCs w:val="24"/>
              </w:rPr>
              <w:t>литература. Русский язык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81236B">
              <w:rPr>
                <w:sz w:val="24"/>
                <w:szCs w:val="24"/>
              </w:rPr>
              <w:lastRenderedPageBreak/>
              <w:t>Лебедев Ю.В.</w:t>
            </w:r>
          </w:p>
        </w:tc>
        <w:tc>
          <w:tcPr>
            <w:tcW w:w="2977" w:type="dxa"/>
            <w:vAlign w:val="center"/>
          </w:tcPr>
          <w:p w:rsidR="00540739" w:rsidRPr="00F03057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>Русский язык и</w:t>
            </w:r>
          </w:p>
          <w:p w:rsidR="00540739" w:rsidRPr="00F03057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>литература. Литература</w:t>
            </w:r>
          </w:p>
          <w:p w:rsidR="00540739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(базовый уровень).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2-х </w:t>
            </w:r>
            <w:r w:rsidRPr="00F03057">
              <w:rPr>
                <w:sz w:val="24"/>
                <w:szCs w:val="24"/>
              </w:rPr>
              <w:t>частях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F03057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>Михайлов О.Н.,</w:t>
            </w:r>
          </w:p>
          <w:p w:rsidR="00540739" w:rsidRPr="00F03057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>Шайтанов И.О.,</w:t>
            </w:r>
          </w:p>
          <w:p w:rsidR="00540739" w:rsidRPr="00F03057" w:rsidRDefault="00540739" w:rsidP="00942EBE">
            <w:pPr>
              <w:rPr>
                <w:sz w:val="24"/>
                <w:szCs w:val="24"/>
              </w:rPr>
            </w:pPr>
            <w:proofErr w:type="spellStart"/>
            <w:r w:rsidRPr="00F03057">
              <w:rPr>
                <w:sz w:val="24"/>
                <w:szCs w:val="24"/>
              </w:rPr>
              <w:t>Чалмаев</w:t>
            </w:r>
            <w:proofErr w:type="spellEnd"/>
            <w:r w:rsidRPr="00F03057">
              <w:rPr>
                <w:sz w:val="24"/>
                <w:szCs w:val="24"/>
              </w:rPr>
              <w:t xml:space="preserve"> В.А. и др. /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>Под ред. Журавлева</w:t>
            </w:r>
            <w:r>
              <w:rPr>
                <w:sz w:val="24"/>
                <w:szCs w:val="24"/>
              </w:rPr>
              <w:t xml:space="preserve"> </w:t>
            </w:r>
            <w:r w:rsidRPr="00F03057">
              <w:rPr>
                <w:sz w:val="24"/>
                <w:szCs w:val="24"/>
              </w:rPr>
              <w:t>В.П.</w:t>
            </w:r>
          </w:p>
        </w:tc>
        <w:tc>
          <w:tcPr>
            <w:tcW w:w="2977" w:type="dxa"/>
            <w:vAlign w:val="center"/>
          </w:tcPr>
          <w:p w:rsidR="00540739" w:rsidRPr="00F03057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>Русский язык и</w:t>
            </w:r>
          </w:p>
          <w:p w:rsidR="00540739" w:rsidRPr="00F03057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>литература. Литература</w:t>
            </w:r>
          </w:p>
          <w:p w:rsidR="00540739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(базовый уровень).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2-х </w:t>
            </w:r>
            <w:r w:rsidRPr="00F03057">
              <w:rPr>
                <w:sz w:val="24"/>
                <w:szCs w:val="24"/>
              </w:rPr>
              <w:t>частях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F03057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>Афанасьева О.В., Дули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>Д., Михеева И.В. и др.</w:t>
            </w:r>
          </w:p>
        </w:tc>
        <w:tc>
          <w:tcPr>
            <w:tcW w:w="2977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 xml:space="preserve">Английский язык. </w:t>
            </w:r>
          </w:p>
          <w:p w:rsidR="00540739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 xml:space="preserve">10 класс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>(базовый уровень)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F03057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>Афанасьева О.В., Дули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F03057">
              <w:rPr>
                <w:sz w:val="24"/>
                <w:szCs w:val="24"/>
              </w:rPr>
              <w:t>Д., Михеева И.В. и др.</w:t>
            </w:r>
          </w:p>
        </w:tc>
        <w:tc>
          <w:tcPr>
            <w:tcW w:w="2977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Английский язык.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F03057">
              <w:rPr>
                <w:sz w:val="24"/>
                <w:szCs w:val="24"/>
              </w:rPr>
              <w:t xml:space="preserve"> класс (базовый уровень)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770196" w:rsidRDefault="00540739" w:rsidP="00942EBE">
            <w:pPr>
              <w:rPr>
                <w:sz w:val="24"/>
                <w:szCs w:val="24"/>
              </w:rPr>
            </w:pPr>
            <w:proofErr w:type="spellStart"/>
            <w:r w:rsidRPr="00770196">
              <w:rPr>
                <w:sz w:val="24"/>
                <w:szCs w:val="24"/>
              </w:rPr>
              <w:t>Горинов</w:t>
            </w:r>
            <w:proofErr w:type="spellEnd"/>
            <w:r w:rsidRPr="00770196">
              <w:rPr>
                <w:sz w:val="24"/>
                <w:szCs w:val="24"/>
              </w:rPr>
              <w:t xml:space="preserve"> М.М., Данилов</w:t>
            </w:r>
          </w:p>
          <w:p w:rsidR="00540739" w:rsidRPr="00770196" w:rsidRDefault="00540739" w:rsidP="00942EBE">
            <w:pPr>
              <w:rPr>
                <w:sz w:val="24"/>
                <w:szCs w:val="24"/>
              </w:rPr>
            </w:pPr>
            <w:r w:rsidRPr="00770196">
              <w:rPr>
                <w:sz w:val="24"/>
                <w:szCs w:val="24"/>
              </w:rPr>
              <w:t xml:space="preserve">А.А., </w:t>
            </w:r>
            <w:proofErr w:type="spellStart"/>
            <w:r w:rsidRPr="00770196">
              <w:rPr>
                <w:sz w:val="24"/>
                <w:szCs w:val="24"/>
              </w:rPr>
              <w:t>Моруков</w:t>
            </w:r>
            <w:proofErr w:type="spellEnd"/>
            <w:r w:rsidRPr="00770196">
              <w:rPr>
                <w:sz w:val="24"/>
                <w:szCs w:val="24"/>
              </w:rPr>
              <w:t xml:space="preserve"> М.Ю., и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770196">
              <w:rPr>
                <w:sz w:val="24"/>
                <w:szCs w:val="24"/>
              </w:rPr>
              <w:t xml:space="preserve">др./Под ред. </w:t>
            </w:r>
            <w:proofErr w:type="spellStart"/>
            <w:r w:rsidRPr="00770196">
              <w:rPr>
                <w:sz w:val="24"/>
                <w:szCs w:val="24"/>
              </w:rPr>
              <w:t>Торкунова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770196">
              <w:rPr>
                <w:sz w:val="24"/>
                <w:szCs w:val="24"/>
              </w:rPr>
              <w:t>А.В.</w:t>
            </w:r>
          </w:p>
        </w:tc>
        <w:tc>
          <w:tcPr>
            <w:tcW w:w="2977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России. </w:t>
            </w:r>
          </w:p>
          <w:p w:rsidR="00540739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</w:t>
            </w:r>
            <w:r w:rsidRPr="00770196">
              <w:rPr>
                <w:sz w:val="24"/>
                <w:szCs w:val="24"/>
              </w:rPr>
              <w:t xml:space="preserve">класс.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 w:rsidRPr="00770196">
              <w:rPr>
                <w:sz w:val="24"/>
                <w:szCs w:val="24"/>
              </w:rPr>
              <w:t>В 3-х частях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0A7DC5" w:rsidRDefault="00540739" w:rsidP="00942EBE">
            <w:pPr>
              <w:rPr>
                <w:sz w:val="24"/>
                <w:szCs w:val="24"/>
              </w:rPr>
            </w:pPr>
            <w:proofErr w:type="spellStart"/>
            <w:r w:rsidRPr="000A7DC5">
              <w:rPr>
                <w:sz w:val="24"/>
                <w:szCs w:val="24"/>
              </w:rPr>
              <w:t>Уколова</w:t>
            </w:r>
            <w:proofErr w:type="spellEnd"/>
            <w:r w:rsidRPr="000A7DC5">
              <w:rPr>
                <w:sz w:val="24"/>
                <w:szCs w:val="24"/>
              </w:rPr>
              <w:t xml:space="preserve"> В.И., Ревякин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0A7DC5">
              <w:rPr>
                <w:sz w:val="24"/>
                <w:szCs w:val="24"/>
              </w:rPr>
              <w:t>А.В. / Под ред.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0A7DC5">
              <w:rPr>
                <w:sz w:val="24"/>
                <w:szCs w:val="24"/>
              </w:rPr>
              <w:t>Чубарьяна</w:t>
            </w:r>
            <w:proofErr w:type="spellEnd"/>
            <w:r w:rsidRPr="000A7DC5">
              <w:rPr>
                <w:sz w:val="24"/>
                <w:szCs w:val="24"/>
              </w:rPr>
              <w:t xml:space="preserve"> А.О.</w:t>
            </w:r>
          </w:p>
        </w:tc>
        <w:tc>
          <w:tcPr>
            <w:tcW w:w="2977" w:type="dxa"/>
            <w:vAlign w:val="center"/>
          </w:tcPr>
          <w:p w:rsidR="00540739" w:rsidRPr="000A7DC5" w:rsidRDefault="00540739" w:rsidP="00942EBE">
            <w:pPr>
              <w:rPr>
                <w:sz w:val="24"/>
                <w:szCs w:val="24"/>
              </w:rPr>
            </w:pPr>
            <w:r w:rsidRPr="000A7DC5">
              <w:rPr>
                <w:sz w:val="24"/>
                <w:szCs w:val="24"/>
              </w:rPr>
              <w:t>История. Всеобщая</w:t>
            </w:r>
          </w:p>
          <w:p w:rsidR="00540739" w:rsidRDefault="00540739" w:rsidP="00942EBE">
            <w:pPr>
              <w:rPr>
                <w:sz w:val="24"/>
                <w:szCs w:val="24"/>
              </w:rPr>
            </w:pPr>
            <w:r w:rsidRPr="000A7DC5">
              <w:rPr>
                <w:sz w:val="24"/>
                <w:szCs w:val="24"/>
              </w:rPr>
              <w:t xml:space="preserve">история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(базовый </w:t>
            </w:r>
            <w:r w:rsidRPr="000A7DC5">
              <w:rPr>
                <w:sz w:val="24"/>
                <w:szCs w:val="24"/>
              </w:rPr>
              <w:t>уровень)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proofErr w:type="spellStart"/>
            <w:r w:rsidRPr="000A7DC5">
              <w:rPr>
                <w:sz w:val="24"/>
                <w:szCs w:val="24"/>
              </w:rPr>
              <w:t>Улунян</w:t>
            </w:r>
            <w:proofErr w:type="spellEnd"/>
            <w:r w:rsidRPr="000A7DC5">
              <w:rPr>
                <w:sz w:val="24"/>
                <w:szCs w:val="24"/>
              </w:rPr>
              <w:t xml:space="preserve"> А.А., Сергеев</w:t>
            </w:r>
            <w:r>
              <w:rPr>
                <w:sz w:val="24"/>
                <w:szCs w:val="24"/>
              </w:rPr>
              <w:t xml:space="preserve"> </w:t>
            </w:r>
            <w:r w:rsidRPr="000A7DC5">
              <w:rPr>
                <w:sz w:val="24"/>
                <w:szCs w:val="24"/>
              </w:rPr>
              <w:t xml:space="preserve">Е.Ю. 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0A7DC5">
              <w:rPr>
                <w:sz w:val="24"/>
                <w:szCs w:val="24"/>
              </w:rPr>
              <w:t>/ Под ред.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0A7DC5">
              <w:rPr>
                <w:sz w:val="24"/>
                <w:szCs w:val="24"/>
              </w:rPr>
              <w:t>Чубарьяна</w:t>
            </w:r>
            <w:proofErr w:type="spellEnd"/>
            <w:r w:rsidRPr="000A7DC5">
              <w:rPr>
                <w:sz w:val="24"/>
                <w:szCs w:val="24"/>
              </w:rPr>
              <w:t xml:space="preserve"> А.О.</w:t>
            </w:r>
          </w:p>
        </w:tc>
        <w:tc>
          <w:tcPr>
            <w:tcW w:w="2977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r w:rsidRPr="000A7DC5">
              <w:rPr>
                <w:sz w:val="24"/>
                <w:szCs w:val="24"/>
              </w:rPr>
              <w:t>История. Всеобщая</w:t>
            </w:r>
            <w:r>
              <w:rPr>
                <w:sz w:val="24"/>
                <w:szCs w:val="24"/>
              </w:rPr>
              <w:t xml:space="preserve"> </w:t>
            </w:r>
            <w:r w:rsidRPr="000A7DC5">
              <w:rPr>
                <w:sz w:val="24"/>
                <w:szCs w:val="24"/>
              </w:rPr>
              <w:t xml:space="preserve">история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(базовый </w:t>
            </w:r>
            <w:r w:rsidRPr="000A7DC5">
              <w:rPr>
                <w:sz w:val="24"/>
                <w:szCs w:val="24"/>
              </w:rPr>
              <w:t>уровень)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634F44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Боголюбов Л.Н.,</w:t>
            </w:r>
            <w:r>
              <w:rPr>
                <w:sz w:val="24"/>
                <w:szCs w:val="24"/>
              </w:rPr>
              <w:t xml:space="preserve"> </w:t>
            </w:r>
            <w:r w:rsidRPr="00634F44">
              <w:rPr>
                <w:sz w:val="24"/>
                <w:szCs w:val="24"/>
              </w:rPr>
              <w:t>Аверьянов Ю.И.,</w:t>
            </w:r>
          </w:p>
          <w:p w:rsidR="00540739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Белявский А.В. и др. /Под ред. Боголюбова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 xml:space="preserve">Л.Н., </w:t>
            </w:r>
            <w:proofErr w:type="spellStart"/>
            <w:r w:rsidRPr="00634F44">
              <w:rPr>
                <w:sz w:val="24"/>
                <w:szCs w:val="24"/>
              </w:rPr>
              <w:t>Лазебниковой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634F44">
              <w:rPr>
                <w:sz w:val="24"/>
                <w:szCs w:val="24"/>
              </w:rPr>
              <w:t xml:space="preserve">А.Ю., </w:t>
            </w:r>
            <w:proofErr w:type="spellStart"/>
            <w:r w:rsidRPr="00634F44">
              <w:rPr>
                <w:sz w:val="24"/>
                <w:szCs w:val="24"/>
              </w:rPr>
              <w:t>Телюкиной</w:t>
            </w:r>
            <w:proofErr w:type="spellEnd"/>
            <w:r w:rsidRPr="00634F44">
              <w:rPr>
                <w:sz w:val="24"/>
                <w:szCs w:val="24"/>
              </w:rPr>
              <w:t xml:space="preserve"> М.В.</w:t>
            </w:r>
          </w:p>
        </w:tc>
        <w:tc>
          <w:tcPr>
            <w:tcW w:w="2977" w:type="dxa"/>
            <w:vAlign w:val="center"/>
          </w:tcPr>
          <w:p w:rsidR="00540739" w:rsidRPr="00634F44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Обществознание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(базовый уровень)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634F44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Боголюбов Л.Н.,</w:t>
            </w:r>
            <w:r>
              <w:rPr>
                <w:sz w:val="24"/>
                <w:szCs w:val="24"/>
              </w:rPr>
              <w:t xml:space="preserve"> </w:t>
            </w:r>
            <w:r w:rsidRPr="00634F44">
              <w:rPr>
                <w:sz w:val="24"/>
                <w:szCs w:val="24"/>
              </w:rPr>
              <w:t>Городецкая Н.И.,</w:t>
            </w:r>
          </w:p>
          <w:p w:rsidR="00540739" w:rsidRPr="00634F44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Иванова Л.Ф. и др. /Под ред. Боголюбова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 xml:space="preserve">Л.Н., </w:t>
            </w:r>
            <w:proofErr w:type="spellStart"/>
            <w:r w:rsidRPr="00634F44">
              <w:rPr>
                <w:sz w:val="24"/>
                <w:szCs w:val="24"/>
              </w:rPr>
              <w:t>Лазебниковой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634F44">
              <w:rPr>
                <w:sz w:val="24"/>
                <w:szCs w:val="24"/>
              </w:rPr>
              <w:t>А.Ю., Литвинова В.А.</w:t>
            </w:r>
          </w:p>
        </w:tc>
        <w:tc>
          <w:tcPr>
            <w:tcW w:w="2977" w:type="dxa"/>
            <w:vAlign w:val="center"/>
          </w:tcPr>
          <w:p w:rsidR="00540739" w:rsidRPr="00634F44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Обществознание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(базовый уровень)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4C1D33" w:rsidRDefault="00540739" w:rsidP="00942EBE">
            <w:pPr>
              <w:rPr>
                <w:sz w:val="24"/>
                <w:szCs w:val="24"/>
              </w:rPr>
            </w:pPr>
            <w:proofErr w:type="spellStart"/>
            <w:r w:rsidRPr="00634F44">
              <w:rPr>
                <w:sz w:val="24"/>
                <w:szCs w:val="24"/>
              </w:rPr>
              <w:t>Максаковский</w:t>
            </w:r>
            <w:proofErr w:type="spellEnd"/>
            <w:r w:rsidRPr="00634F44">
              <w:rPr>
                <w:sz w:val="24"/>
                <w:szCs w:val="24"/>
              </w:rPr>
              <w:t xml:space="preserve"> В.П.</w:t>
            </w:r>
          </w:p>
        </w:tc>
        <w:tc>
          <w:tcPr>
            <w:tcW w:w="2977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География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(базовый </w:t>
            </w:r>
            <w:r w:rsidRPr="00634F44">
              <w:rPr>
                <w:sz w:val="24"/>
                <w:szCs w:val="24"/>
              </w:rPr>
              <w:t>уровень)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634F44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Алимов Ш.А., Колягин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Ю.М., Ткачева М.В. и</w:t>
            </w:r>
            <w:r>
              <w:rPr>
                <w:sz w:val="24"/>
                <w:szCs w:val="24"/>
              </w:rPr>
              <w:t xml:space="preserve"> </w:t>
            </w:r>
            <w:r w:rsidRPr="00634F44">
              <w:rPr>
                <w:sz w:val="24"/>
                <w:szCs w:val="24"/>
              </w:rPr>
              <w:t>др.</w:t>
            </w:r>
          </w:p>
        </w:tc>
        <w:tc>
          <w:tcPr>
            <w:tcW w:w="2977" w:type="dxa"/>
            <w:vAlign w:val="center"/>
          </w:tcPr>
          <w:p w:rsidR="00540739" w:rsidRPr="00634F44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Математика: алгебра и</w:t>
            </w:r>
            <w:r>
              <w:rPr>
                <w:sz w:val="24"/>
                <w:szCs w:val="24"/>
              </w:rPr>
              <w:t xml:space="preserve"> </w:t>
            </w:r>
            <w:r w:rsidRPr="00634F44">
              <w:rPr>
                <w:sz w:val="24"/>
                <w:szCs w:val="24"/>
              </w:rPr>
              <w:t>начала математического</w:t>
            </w:r>
          </w:p>
          <w:p w:rsidR="00540739" w:rsidRPr="00634F44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анализа, геометрия.</w:t>
            </w:r>
          </w:p>
          <w:p w:rsidR="00540739" w:rsidRPr="00634F44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Алгебра и начала</w:t>
            </w:r>
          </w:p>
          <w:p w:rsidR="00540739" w:rsidRDefault="00540739" w:rsidP="00942EBE">
            <w:pPr>
              <w:rPr>
                <w:sz w:val="24"/>
                <w:szCs w:val="24"/>
              </w:rPr>
            </w:pPr>
            <w:r w:rsidRPr="00634F44">
              <w:rPr>
                <w:sz w:val="24"/>
                <w:szCs w:val="24"/>
              </w:rPr>
              <w:t>Математического</w:t>
            </w:r>
            <w:r>
              <w:rPr>
                <w:sz w:val="24"/>
                <w:szCs w:val="24"/>
              </w:rPr>
              <w:t xml:space="preserve"> анализа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(базовый уровень</w:t>
            </w:r>
            <w:r w:rsidRPr="00634F44">
              <w:rPr>
                <w:sz w:val="24"/>
                <w:szCs w:val="24"/>
              </w:rPr>
              <w:t>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4C1D33" w:rsidRDefault="00540739" w:rsidP="00942EBE">
            <w:pPr>
              <w:rPr>
                <w:sz w:val="24"/>
                <w:szCs w:val="24"/>
              </w:rPr>
            </w:pPr>
            <w:proofErr w:type="spellStart"/>
            <w:r w:rsidRPr="004222E5">
              <w:rPr>
                <w:sz w:val="24"/>
                <w:szCs w:val="24"/>
              </w:rPr>
              <w:t>Атанасян</w:t>
            </w:r>
            <w:proofErr w:type="spellEnd"/>
            <w:r w:rsidRPr="004222E5">
              <w:rPr>
                <w:sz w:val="24"/>
                <w:szCs w:val="24"/>
              </w:rPr>
              <w:t xml:space="preserve"> Л.С., Бутузов</w:t>
            </w:r>
            <w:r>
              <w:rPr>
                <w:sz w:val="24"/>
                <w:szCs w:val="24"/>
              </w:rPr>
              <w:t xml:space="preserve"> В.Ф., Кадомцев С.Б. </w:t>
            </w:r>
            <w:proofErr w:type="spellStart"/>
            <w:r>
              <w:rPr>
                <w:sz w:val="24"/>
                <w:szCs w:val="24"/>
              </w:rPr>
              <w:t>и</w:t>
            </w:r>
            <w:r w:rsidRPr="004222E5">
              <w:rPr>
                <w:sz w:val="24"/>
                <w:szCs w:val="24"/>
              </w:rPr>
              <w:t>др</w:t>
            </w:r>
            <w:proofErr w:type="spellEnd"/>
            <w:r w:rsidRPr="004222E5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r w:rsidRPr="004222E5">
              <w:rPr>
                <w:sz w:val="24"/>
                <w:szCs w:val="24"/>
              </w:rPr>
              <w:t xml:space="preserve">Геометрия.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  <w:r w:rsidRPr="004222E5">
              <w:rPr>
                <w:sz w:val="24"/>
                <w:szCs w:val="24"/>
              </w:rPr>
              <w:t xml:space="preserve"> классы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01734F" w:rsidRDefault="00540739" w:rsidP="00942EBE">
            <w:pPr>
              <w:rPr>
                <w:sz w:val="24"/>
                <w:szCs w:val="24"/>
              </w:rPr>
            </w:pPr>
            <w:proofErr w:type="spellStart"/>
            <w:r w:rsidRPr="0001734F">
              <w:rPr>
                <w:sz w:val="24"/>
                <w:szCs w:val="24"/>
              </w:rPr>
              <w:t>Мякишев</w:t>
            </w:r>
            <w:proofErr w:type="spellEnd"/>
            <w:r w:rsidRPr="0001734F">
              <w:rPr>
                <w:sz w:val="24"/>
                <w:szCs w:val="24"/>
              </w:rPr>
              <w:t xml:space="preserve"> Т.Я.,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01734F">
              <w:rPr>
                <w:sz w:val="24"/>
                <w:szCs w:val="24"/>
              </w:rPr>
              <w:t>Буховцев</w:t>
            </w:r>
            <w:proofErr w:type="spellEnd"/>
            <w:r w:rsidRPr="0001734F">
              <w:rPr>
                <w:sz w:val="24"/>
                <w:szCs w:val="24"/>
              </w:rPr>
              <w:t xml:space="preserve"> Б.Б., Сотский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Н.Н. / Под ред.</w:t>
            </w:r>
            <w:r>
              <w:rPr>
                <w:sz w:val="24"/>
                <w:szCs w:val="24"/>
              </w:rPr>
              <w:t xml:space="preserve"> </w:t>
            </w:r>
            <w:r w:rsidRPr="0001734F">
              <w:rPr>
                <w:sz w:val="24"/>
                <w:szCs w:val="24"/>
              </w:rPr>
              <w:t>Парфентьевой Н.А.</w:t>
            </w:r>
          </w:p>
        </w:tc>
        <w:tc>
          <w:tcPr>
            <w:tcW w:w="2977" w:type="dxa"/>
            <w:vAlign w:val="center"/>
          </w:tcPr>
          <w:p w:rsidR="00540739" w:rsidRPr="003A1902" w:rsidRDefault="00540739" w:rsidP="00942EBE">
            <w:pPr>
              <w:rPr>
                <w:sz w:val="24"/>
                <w:szCs w:val="24"/>
              </w:rPr>
            </w:pPr>
            <w:r w:rsidRPr="003A1902">
              <w:rPr>
                <w:sz w:val="24"/>
                <w:szCs w:val="24"/>
              </w:rPr>
              <w:t xml:space="preserve">Физика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 w:rsidRPr="003A1902">
              <w:rPr>
                <w:sz w:val="24"/>
                <w:szCs w:val="24"/>
              </w:rPr>
              <w:t>(базовый уровень)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4C1D33" w:rsidRDefault="00540739" w:rsidP="00942EBE">
            <w:pPr>
              <w:rPr>
                <w:sz w:val="24"/>
                <w:szCs w:val="24"/>
              </w:rPr>
            </w:pPr>
            <w:proofErr w:type="spellStart"/>
            <w:r w:rsidRPr="0001734F">
              <w:rPr>
                <w:sz w:val="24"/>
                <w:szCs w:val="24"/>
              </w:rPr>
              <w:t>Мякишев</w:t>
            </w:r>
            <w:proofErr w:type="spellEnd"/>
            <w:r w:rsidRPr="0001734F">
              <w:rPr>
                <w:sz w:val="24"/>
                <w:szCs w:val="24"/>
              </w:rPr>
              <w:t xml:space="preserve"> Г.Я.,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01734F">
              <w:rPr>
                <w:sz w:val="24"/>
                <w:szCs w:val="24"/>
              </w:rPr>
              <w:t>Буховцев</w:t>
            </w:r>
            <w:proofErr w:type="spellEnd"/>
            <w:r w:rsidRPr="0001734F">
              <w:rPr>
                <w:sz w:val="24"/>
                <w:szCs w:val="24"/>
              </w:rPr>
              <w:t xml:space="preserve"> Б.Б., </w:t>
            </w:r>
            <w:proofErr w:type="spellStart"/>
            <w:r w:rsidRPr="0001734F">
              <w:rPr>
                <w:sz w:val="24"/>
                <w:szCs w:val="24"/>
              </w:rPr>
              <w:t>Чаругин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01734F">
              <w:rPr>
                <w:sz w:val="24"/>
                <w:szCs w:val="24"/>
              </w:rPr>
              <w:t>В.М. / Под ред.</w:t>
            </w:r>
            <w:r>
              <w:rPr>
                <w:sz w:val="24"/>
                <w:szCs w:val="24"/>
              </w:rPr>
              <w:t xml:space="preserve"> </w:t>
            </w:r>
            <w:r w:rsidRPr="0001734F">
              <w:rPr>
                <w:sz w:val="24"/>
                <w:szCs w:val="24"/>
              </w:rPr>
              <w:t xml:space="preserve">Парфентьевой </w:t>
            </w:r>
            <w:proofErr w:type="gramStart"/>
            <w:r w:rsidRPr="0001734F">
              <w:rPr>
                <w:sz w:val="24"/>
                <w:szCs w:val="24"/>
              </w:rPr>
              <w:t>НА</w:t>
            </w:r>
            <w:proofErr w:type="gramEnd"/>
            <w:r w:rsidRPr="0001734F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vAlign w:val="center"/>
          </w:tcPr>
          <w:p w:rsidR="00540739" w:rsidRPr="003A1902" w:rsidRDefault="00540739" w:rsidP="00942EBE">
            <w:pPr>
              <w:rPr>
                <w:sz w:val="24"/>
                <w:szCs w:val="24"/>
              </w:rPr>
            </w:pPr>
            <w:r w:rsidRPr="003A1902">
              <w:rPr>
                <w:sz w:val="24"/>
                <w:szCs w:val="24"/>
              </w:rPr>
              <w:t xml:space="preserve">Физика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 w:rsidRPr="003A1902">
              <w:rPr>
                <w:sz w:val="24"/>
                <w:szCs w:val="24"/>
              </w:rPr>
              <w:t>(базовый уровень)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Рудзитис Г.Е.,</w:t>
            </w:r>
            <w:r>
              <w:rPr>
                <w:sz w:val="24"/>
                <w:szCs w:val="24"/>
              </w:rPr>
              <w:t xml:space="preserve"> </w:t>
            </w:r>
            <w:r w:rsidRPr="0001734F">
              <w:rPr>
                <w:sz w:val="24"/>
                <w:szCs w:val="24"/>
              </w:rPr>
              <w:t>Фельдман Ф.Г.</w:t>
            </w:r>
          </w:p>
        </w:tc>
        <w:tc>
          <w:tcPr>
            <w:tcW w:w="2977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 xml:space="preserve">Химия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(базовый уровень)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Рудзитис Г.Е.,</w:t>
            </w:r>
            <w:r>
              <w:rPr>
                <w:sz w:val="24"/>
                <w:szCs w:val="24"/>
              </w:rPr>
              <w:t xml:space="preserve"> </w:t>
            </w:r>
            <w:r w:rsidRPr="0001734F">
              <w:rPr>
                <w:sz w:val="24"/>
                <w:szCs w:val="24"/>
              </w:rPr>
              <w:t>Фельдман Ф.Г.</w:t>
            </w:r>
          </w:p>
        </w:tc>
        <w:tc>
          <w:tcPr>
            <w:tcW w:w="2977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 xml:space="preserve">Химия 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(базовый уровень)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01734F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Беляев Д.К., Дымшиц</w:t>
            </w:r>
            <w:r>
              <w:rPr>
                <w:sz w:val="24"/>
                <w:szCs w:val="24"/>
              </w:rPr>
              <w:t xml:space="preserve"> </w:t>
            </w:r>
            <w:r w:rsidRPr="0001734F">
              <w:rPr>
                <w:sz w:val="24"/>
                <w:szCs w:val="24"/>
              </w:rPr>
              <w:t>Г.М., Кузнецова Л.Н. и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др. / Под ред. Беляева</w:t>
            </w:r>
            <w:r>
              <w:rPr>
                <w:sz w:val="24"/>
                <w:szCs w:val="24"/>
              </w:rPr>
              <w:t xml:space="preserve"> </w:t>
            </w:r>
            <w:r w:rsidRPr="0001734F">
              <w:rPr>
                <w:sz w:val="24"/>
                <w:szCs w:val="24"/>
              </w:rPr>
              <w:t>Д.К., Дымшица Г.М.</w:t>
            </w:r>
          </w:p>
        </w:tc>
        <w:tc>
          <w:tcPr>
            <w:tcW w:w="2977" w:type="dxa"/>
            <w:vAlign w:val="center"/>
          </w:tcPr>
          <w:p w:rsidR="00540739" w:rsidRPr="0001734F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Биология. 10 класс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(базовый уровень)</w:t>
            </w:r>
          </w:p>
        </w:tc>
      </w:tr>
      <w:tr w:rsidR="00540739" w:rsidRPr="007E4192" w:rsidTr="00942EBE">
        <w:trPr>
          <w:jc w:val="center"/>
        </w:trPr>
        <w:tc>
          <w:tcPr>
            <w:tcW w:w="5103" w:type="dxa"/>
            <w:vAlign w:val="center"/>
          </w:tcPr>
          <w:p w:rsidR="00540739" w:rsidRPr="0001734F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Беляев Д.К., Дымшиц</w:t>
            </w:r>
            <w:r>
              <w:rPr>
                <w:sz w:val="24"/>
                <w:szCs w:val="24"/>
              </w:rPr>
              <w:t xml:space="preserve"> </w:t>
            </w:r>
            <w:r w:rsidRPr="0001734F">
              <w:rPr>
                <w:sz w:val="24"/>
                <w:szCs w:val="24"/>
              </w:rPr>
              <w:t>Г.М., Бородин П.М. и</w:t>
            </w:r>
          </w:p>
          <w:p w:rsidR="00540739" w:rsidRPr="004C1D33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др. / Под ред. Беляева</w:t>
            </w:r>
            <w:r>
              <w:rPr>
                <w:sz w:val="24"/>
                <w:szCs w:val="24"/>
              </w:rPr>
              <w:t xml:space="preserve"> </w:t>
            </w:r>
            <w:r w:rsidRPr="0001734F">
              <w:rPr>
                <w:sz w:val="24"/>
                <w:szCs w:val="24"/>
              </w:rPr>
              <w:t>Д.К., Дымшица Г.М.</w:t>
            </w:r>
          </w:p>
        </w:tc>
        <w:tc>
          <w:tcPr>
            <w:tcW w:w="2977" w:type="dxa"/>
            <w:vAlign w:val="center"/>
          </w:tcPr>
          <w:p w:rsidR="00540739" w:rsidRPr="0001734F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Биология. 11</w:t>
            </w:r>
            <w:r w:rsidRPr="0001734F">
              <w:rPr>
                <w:sz w:val="24"/>
                <w:szCs w:val="24"/>
              </w:rPr>
              <w:t xml:space="preserve"> класс</w:t>
            </w:r>
          </w:p>
          <w:p w:rsidR="00540739" w:rsidRPr="007E4192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(базовый уровень)</w:t>
            </w:r>
          </w:p>
        </w:tc>
      </w:tr>
      <w:tr w:rsidR="00540739" w:rsidTr="00942EBE">
        <w:trPr>
          <w:jc w:val="center"/>
        </w:trPr>
        <w:tc>
          <w:tcPr>
            <w:tcW w:w="5103" w:type="dxa"/>
            <w:vAlign w:val="center"/>
          </w:tcPr>
          <w:p w:rsidR="00540739" w:rsidRPr="0001734F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Семакин И.Г., </w:t>
            </w:r>
            <w:proofErr w:type="spellStart"/>
            <w:r>
              <w:rPr>
                <w:sz w:val="24"/>
                <w:szCs w:val="24"/>
              </w:rPr>
              <w:t>Хеннер</w:t>
            </w:r>
            <w:proofErr w:type="spellEnd"/>
            <w:r>
              <w:rPr>
                <w:sz w:val="24"/>
                <w:szCs w:val="24"/>
              </w:rPr>
              <w:t xml:space="preserve"> Е.К., Шейна Т.Ю.</w:t>
            </w:r>
          </w:p>
        </w:tc>
        <w:tc>
          <w:tcPr>
            <w:tcW w:w="2977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Информатика (базовый и </w:t>
            </w:r>
            <w:r>
              <w:rPr>
                <w:sz w:val="24"/>
                <w:szCs w:val="24"/>
              </w:rPr>
              <w:lastRenderedPageBreak/>
              <w:t>углубленный уровень)</w:t>
            </w:r>
          </w:p>
        </w:tc>
      </w:tr>
      <w:tr w:rsidR="00540739" w:rsidTr="00942EBE">
        <w:trPr>
          <w:jc w:val="center"/>
        </w:trPr>
        <w:tc>
          <w:tcPr>
            <w:tcW w:w="5103" w:type="dxa"/>
            <w:vAlign w:val="center"/>
          </w:tcPr>
          <w:p w:rsidR="00540739" w:rsidRPr="0001734F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Семакин И.Г., </w:t>
            </w:r>
            <w:proofErr w:type="spellStart"/>
            <w:r>
              <w:rPr>
                <w:sz w:val="24"/>
                <w:szCs w:val="24"/>
              </w:rPr>
              <w:t>Хеннер</w:t>
            </w:r>
            <w:proofErr w:type="spellEnd"/>
            <w:r>
              <w:rPr>
                <w:sz w:val="24"/>
                <w:szCs w:val="24"/>
              </w:rPr>
              <w:t xml:space="preserve"> Е.К., Шейна Т.Ю.</w:t>
            </w:r>
          </w:p>
        </w:tc>
        <w:tc>
          <w:tcPr>
            <w:tcW w:w="2977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 (базовый и углубленный уровень)</w:t>
            </w:r>
          </w:p>
        </w:tc>
      </w:tr>
      <w:tr w:rsidR="00540739" w:rsidTr="00942EBE">
        <w:trPr>
          <w:jc w:val="center"/>
        </w:trPr>
        <w:tc>
          <w:tcPr>
            <w:tcW w:w="5103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Воронцов-Вельяминов Б.А., </w:t>
            </w:r>
            <w:proofErr w:type="spellStart"/>
            <w:r>
              <w:rPr>
                <w:sz w:val="24"/>
                <w:szCs w:val="24"/>
              </w:rPr>
              <w:t>Страут</w:t>
            </w:r>
            <w:proofErr w:type="spellEnd"/>
            <w:r>
              <w:rPr>
                <w:sz w:val="24"/>
                <w:szCs w:val="24"/>
              </w:rPr>
              <w:t xml:space="preserve"> Е.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</w:p>
        </w:tc>
        <w:tc>
          <w:tcPr>
            <w:tcW w:w="2977" w:type="dxa"/>
            <w:vAlign w:val="center"/>
          </w:tcPr>
          <w:p w:rsidR="00540739" w:rsidRDefault="00540739" w:rsidP="00942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Астрономия</w:t>
            </w:r>
          </w:p>
          <w:p w:rsidR="00540739" w:rsidRDefault="00540739" w:rsidP="00942EBE">
            <w:pPr>
              <w:rPr>
                <w:sz w:val="24"/>
                <w:szCs w:val="24"/>
              </w:rPr>
            </w:pPr>
            <w:r w:rsidRPr="0001734F">
              <w:rPr>
                <w:sz w:val="24"/>
                <w:szCs w:val="24"/>
              </w:rPr>
              <w:t>(базовый уровень)</w:t>
            </w:r>
          </w:p>
        </w:tc>
      </w:tr>
    </w:tbl>
    <w:p w:rsidR="008575D7" w:rsidRDefault="008575D7" w:rsidP="00635343">
      <w:pPr>
        <w:jc w:val="both"/>
        <w:rPr>
          <w:rStyle w:val="33"/>
          <w:rFonts w:eastAsiaTheme="minorEastAsia"/>
          <w:sz w:val="24"/>
          <w:szCs w:val="24"/>
        </w:rPr>
      </w:pPr>
    </w:p>
    <w:p w:rsidR="00635343" w:rsidRPr="00A459BE" w:rsidRDefault="00635343" w:rsidP="00635343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</w:t>
      </w:r>
      <w:r w:rsidRPr="00A459BE">
        <w:rPr>
          <w:rStyle w:val="33"/>
          <w:rFonts w:eastAsiaTheme="minorEastAsia"/>
          <w:sz w:val="24"/>
          <w:szCs w:val="24"/>
        </w:rPr>
        <w:t>Образов</w:t>
      </w:r>
      <w:r w:rsidR="00594357">
        <w:rPr>
          <w:rStyle w:val="33"/>
          <w:rFonts w:eastAsiaTheme="minorEastAsia"/>
          <w:sz w:val="24"/>
          <w:szCs w:val="24"/>
        </w:rPr>
        <w:t>ательная деятельность</w:t>
      </w:r>
      <w:r w:rsidR="00540739">
        <w:rPr>
          <w:rStyle w:val="33"/>
          <w:rFonts w:eastAsiaTheme="minorEastAsia"/>
          <w:sz w:val="24"/>
          <w:szCs w:val="24"/>
        </w:rPr>
        <w:t xml:space="preserve"> в лицее</w:t>
      </w:r>
      <w:r w:rsidRPr="00A459BE">
        <w:rPr>
          <w:rStyle w:val="33"/>
          <w:rFonts w:eastAsiaTheme="minorEastAsia"/>
          <w:sz w:val="24"/>
          <w:szCs w:val="24"/>
        </w:rPr>
        <w:t xml:space="preserve"> оснащен</w:t>
      </w:r>
      <w:r w:rsidR="00594357">
        <w:rPr>
          <w:rStyle w:val="33"/>
          <w:rFonts w:eastAsiaTheme="minorEastAsia"/>
          <w:sz w:val="24"/>
          <w:szCs w:val="24"/>
        </w:rPr>
        <w:t>а</w:t>
      </w:r>
      <w:r w:rsidRPr="00A459BE">
        <w:rPr>
          <w:rStyle w:val="33"/>
          <w:rFonts w:eastAsiaTheme="minorEastAsia"/>
          <w:sz w:val="24"/>
          <w:szCs w:val="24"/>
        </w:rPr>
        <w:t xml:space="preserve"> примерными программами по всем дисциплинам учебного плана, методической, научно</w:t>
      </w:r>
      <w:r w:rsidRPr="00A459BE">
        <w:rPr>
          <w:rStyle w:val="33"/>
          <w:rFonts w:eastAsiaTheme="minorEastAsia"/>
          <w:sz w:val="24"/>
          <w:szCs w:val="24"/>
        </w:rPr>
        <w:softHyphen/>
      </w:r>
      <w:r>
        <w:rPr>
          <w:rStyle w:val="33"/>
          <w:rFonts w:eastAsiaTheme="minorEastAsia"/>
          <w:sz w:val="24"/>
          <w:szCs w:val="24"/>
        </w:rPr>
        <w:t>-</w:t>
      </w:r>
      <w:r w:rsidRPr="00A459BE">
        <w:rPr>
          <w:rStyle w:val="33"/>
          <w:rFonts w:eastAsiaTheme="minorEastAsia"/>
          <w:sz w:val="24"/>
          <w:szCs w:val="24"/>
        </w:rPr>
        <w:t>популярной, справочно-библиографической, художественной литературой, а также периодическими изданиями.</w:t>
      </w:r>
    </w:p>
    <w:p w:rsidR="00635343" w:rsidRPr="00CF4F8B" w:rsidRDefault="00635343" w:rsidP="00635343">
      <w:pPr>
        <w:jc w:val="center"/>
        <w:rPr>
          <w:rStyle w:val="33"/>
          <w:rFonts w:eastAsiaTheme="minorEastAsia"/>
          <w:sz w:val="24"/>
          <w:szCs w:val="24"/>
          <w:u w:val="single"/>
        </w:rPr>
      </w:pPr>
      <w:r w:rsidRPr="00CF4F8B">
        <w:rPr>
          <w:rStyle w:val="33"/>
          <w:rFonts w:eastAsiaTheme="minorEastAsia"/>
          <w:sz w:val="24"/>
          <w:szCs w:val="24"/>
          <w:u w:val="single"/>
        </w:rPr>
        <w:t>Цифровые образовательные ресурсы, обеспечивающие реализацию ООП</w:t>
      </w:r>
    </w:p>
    <w:p w:rsidR="00635343" w:rsidRPr="00A459BE" w:rsidRDefault="00635343" w:rsidP="00635343">
      <w:pPr>
        <w:contextualSpacing/>
        <w:jc w:val="both"/>
        <w:rPr>
          <w:rStyle w:val="33"/>
          <w:rFonts w:eastAsiaTheme="minorEastAsia"/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 </w:t>
      </w:r>
      <w:r>
        <w:rPr>
          <w:rStyle w:val="33"/>
          <w:rFonts w:eastAsiaTheme="minorEastAsia"/>
          <w:sz w:val="24"/>
          <w:szCs w:val="24"/>
        </w:rPr>
        <w:t xml:space="preserve">    </w:t>
      </w:r>
      <w:r w:rsidR="00540739">
        <w:rPr>
          <w:rStyle w:val="33"/>
          <w:rFonts w:eastAsiaTheme="minorEastAsia"/>
          <w:sz w:val="24"/>
          <w:szCs w:val="24"/>
        </w:rPr>
        <w:t>В лицее</w:t>
      </w:r>
      <w:r w:rsidRPr="00A459BE">
        <w:rPr>
          <w:rStyle w:val="33"/>
          <w:rFonts w:eastAsiaTheme="minorEastAsia"/>
          <w:sz w:val="24"/>
          <w:szCs w:val="24"/>
        </w:rPr>
        <w:t xml:space="preserve"> имеется доступ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ЭОР.</w:t>
      </w:r>
    </w:p>
    <w:p w:rsidR="00635343" w:rsidRDefault="00635343" w:rsidP="00635343">
      <w:pPr>
        <w:contextualSpacing/>
        <w:jc w:val="both"/>
        <w:rPr>
          <w:rStyle w:val="33"/>
          <w:rFonts w:eastAsiaTheme="minorEastAsia"/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>Перечень доступных и используемых Электронных образовательных ресурсов,</w:t>
      </w:r>
      <w:r>
        <w:rPr>
          <w:rStyle w:val="33"/>
          <w:rFonts w:eastAsiaTheme="minorEastAsia"/>
          <w:sz w:val="24"/>
          <w:szCs w:val="24"/>
        </w:rPr>
        <w:t xml:space="preserve"> </w:t>
      </w:r>
      <w:r w:rsidRPr="00A459BE">
        <w:rPr>
          <w:rStyle w:val="33"/>
          <w:rFonts w:eastAsiaTheme="minorEastAsia"/>
          <w:sz w:val="24"/>
          <w:szCs w:val="24"/>
        </w:rPr>
        <w:t>размещенных в федеральных и региональных базах данных</w:t>
      </w:r>
      <w:r>
        <w:rPr>
          <w:rStyle w:val="33"/>
          <w:rFonts w:eastAsiaTheme="minorEastAsia"/>
          <w:sz w:val="24"/>
          <w:szCs w:val="24"/>
        </w:rPr>
        <w:t>.</w:t>
      </w:r>
    </w:p>
    <w:p w:rsidR="00635343" w:rsidRPr="00330700" w:rsidRDefault="00635343" w:rsidP="003307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700">
        <w:rPr>
          <w:rStyle w:val="Arial0pt"/>
          <w:rFonts w:ascii="Times New Roman" w:eastAsiaTheme="minorEastAsia" w:hAnsi="Times New Roman" w:cs="Times New Roman"/>
          <w:b/>
          <w:sz w:val="24"/>
          <w:szCs w:val="24"/>
        </w:rPr>
        <w:t>Федеральные образовательные порталы:</w:t>
      </w:r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Российское образование. Федеральный портал </w:t>
      </w:r>
      <w:hyperlink r:id="rId21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Российский общеобразовательный портал </w:t>
      </w:r>
      <w:hyperlink r:id="rId22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school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Федеральный государственный образовательный стандарт </w:t>
      </w:r>
      <w:r w:rsidRPr="00540739">
        <w:rPr>
          <w:rStyle w:val="33"/>
          <w:rFonts w:eastAsiaTheme="minorEastAsia"/>
          <w:color w:val="4F81BD" w:themeColor="accent1"/>
          <w:sz w:val="24"/>
          <w:szCs w:val="24"/>
          <w:lang w:val="en-US"/>
        </w:rPr>
        <w:t>http</w:t>
      </w:r>
      <w:r w:rsidRPr="00540739">
        <w:rPr>
          <w:rStyle w:val="33"/>
          <w:rFonts w:eastAsiaTheme="minorEastAsia"/>
          <w:color w:val="4F81BD" w:themeColor="accent1"/>
          <w:sz w:val="24"/>
          <w:szCs w:val="24"/>
        </w:rPr>
        <w:t>://</w:t>
      </w:r>
      <w:r w:rsidRPr="00540739">
        <w:rPr>
          <w:rStyle w:val="33"/>
          <w:rFonts w:eastAsiaTheme="minorEastAsia"/>
          <w:color w:val="4F81BD" w:themeColor="accent1"/>
          <w:sz w:val="24"/>
          <w:szCs w:val="24"/>
          <w:lang w:val="en-US"/>
        </w:rPr>
        <w:t>www</w:t>
      </w:r>
      <w:r w:rsidRPr="00540739">
        <w:rPr>
          <w:rStyle w:val="33"/>
          <w:rFonts w:eastAsiaTheme="minorEastAsia"/>
          <w:color w:val="4F81BD" w:themeColor="accent1"/>
          <w:sz w:val="24"/>
          <w:szCs w:val="24"/>
        </w:rPr>
        <w:t xml:space="preserve">. </w:t>
      </w:r>
      <w:proofErr w:type="spellStart"/>
      <w:r w:rsidRPr="00540739">
        <w:rPr>
          <w:rStyle w:val="33"/>
          <w:rFonts w:eastAsiaTheme="minorEastAsia"/>
          <w:color w:val="4F81BD" w:themeColor="accent1"/>
          <w:sz w:val="24"/>
          <w:szCs w:val="24"/>
          <w:lang w:val="en-US"/>
        </w:rPr>
        <w:t>standart</w:t>
      </w:r>
      <w:proofErr w:type="spellEnd"/>
      <w:r w:rsidRPr="00540739">
        <w:rPr>
          <w:rStyle w:val="33"/>
          <w:rFonts w:eastAsiaTheme="minorEastAsia"/>
          <w:color w:val="4F81BD" w:themeColor="accent1"/>
          <w:sz w:val="24"/>
          <w:szCs w:val="24"/>
        </w:rPr>
        <w:t>.</w:t>
      </w:r>
      <w:proofErr w:type="spellStart"/>
      <w:r w:rsidRPr="00540739">
        <w:rPr>
          <w:rStyle w:val="33"/>
          <w:rFonts w:eastAsiaTheme="minorEastAsia"/>
          <w:color w:val="4F81BD" w:themeColor="accent1"/>
          <w:sz w:val="24"/>
          <w:szCs w:val="24"/>
          <w:lang w:val="en-US"/>
        </w:rPr>
        <w:t>edu</w:t>
      </w:r>
      <w:proofErr w:type="spellEnd"/>
      <w:r w:rsidRPr="00540739">
        <w:rPr>
          <w:rStyle w:val="33"/>
          <w:rFonts w:eastAsiaTheme="minorEastAsia"/>
          <w:color w:val="4F81BD" w:themeColor="accent1"/>
          <w:sz w:val="24"/>
          <w:szCs w:val="24"/>
        </w:rPr>
        <w:t>.</w:t>
      </w:r>
      <w:proofErr w:type="spellStart"/>
      <w:r w:rsidRPr="00540739">
        <w:rPr>
          <w:rStyle w:val="33"/>
          <w:rFonts w:eastAsiaTheme="minorEastAsia"/>
          <w:color w:val="4F81BD" w:themeColor="accent1"/>
          <w:sz w:val="24"/>
          <w:szCs w:val="24"/>
          <w:lang w:val="en-US"/>
        </w:rPr>
        <w:t>ru</w:t>
      </w:r>
      <w:proofErr w:type="spellEnd"/>
      <w:r w:rsidRPr="00540739">
        <w:rPr>
          <w:rStyle w:val="33"/>
          <w:rFonts w:eastAsiaTheme="minorEastAsia"/>
          <w:color w:val="4F81BD" w:themeColor="accent1"/>
          <w:sz w:val="24"/>
          <w:szCs w:val="24"/>
        </w:rPr>
        <w:t>/</w:t>
      </w:r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Сайт </w:t>
      </w:r>
      <w:proofErr w:type="spellStart"/>
      <w:r w:rsidRPr="00540739">
        <w:rPr>
          <w:rStyle w:val="33"/>
          <w:rFonts w:eastAsiaTheme="minorEastAsia"/>
          <w:sz w:val="24"/>
          <w:szCs w:val="24"/>
        </w:rPr>
        <w:t>Информика</w:t>
      </w:r>
      <w:proofErr w:type="spellEnd"/>
      <w:r w:rsidRPr="00540739">
        <w:rPr>
          <w:rStyle w:val="33"/>
          <w:rFonts w:eastAsiaTheme="minorEastAsia"/>
          <w:sz w:val="24"/>
          <w:szCs w:val="24"/>
        </w:rPr>
        <w:t xml:space="preserve"> </w:t>
      </w:r>
      <w:hyperlink r:id="rId23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informika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Style w:val="92"/>
          <w:rFonts w:eastAsiaTheme="minorEastAsia"/>
          <w:sz w:val="24"/>
          <w:szCs w:val="24"/>
          <w:lang w:val="ru-RU"/>
        </w:rPr>
      </w:pPr>
      <w:proofErr w:type="spellStart"/>
      <w:proofErr w:type="gramStart"/>
      <w:r w:rsidRPr="00540739">
        <w:rPr>
          <w:rStyle w:val="33"/>
          <w:rFonts w:eastAsiaTheme="minorEastAsia"/>
          <w:sz w:val="24"/>
          <w:szCs w:val="24"/>
        </w:rPr>
        <w:t>Естественно-научный</w:t>
      </w:r>
      <w:proofErr w:type="spellEnd"/>
      <w:proofErr w:type="gramEnd"/>
      <w:r w:rsidRPr="00540739">
        <w:rPr>
          <w:rStyle w:val="33"/>
          <w:rFonts w:eastAsiaTheme="minorEastAsia"/>
          <w:sz w:val="24"/>
          <w:szCs w:val="24"/>
        </w:rPr>
        <w:t xml:space="preserve"> образовательный портал </w:t>
      </w:r>
      <w:hyperlink r:id="rId24" w:history="1"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http://www.en.edu.ru/</w:t>
        </w:r>
      </w:hyperlink>
      <w:r w:rsidRPr="00540739">
        <w:rPr>
          <w:rStyle w:val="92"/>
          <w:rFonts w:eastAsiaTheme="minorEastAsia"/>
          <w:sz w:val="24"/>
          <w:szCs w:val="24"/>
          <w:lang w:val="ru-RU"/>
        </w:rPr>
        <w:t xml:space="preserve"> </w:t>
      </w:r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Информационно-коммуникационные технологии в образовании </w:t>
      </w:r>
      <w:hyperlink r:id="rId25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ict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Образовательный портал "Русский язык" </w:t>
      </w:r>
      <w:hyperlink r:id="rId26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ruslang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Style w:val="33"/>
          <w:rFonts w:eastAsiaTheme="minorEastAsia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Российский портал открытого образования </w:t>
      </w:r>
      <w:hyperlink r:id="rId27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openet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  <w:r w:rsidRPr="00540739">
        <w:rPr>
          <w:rStyle w:val="33"/>
          <w:rFonts w:eastAsiaTheme="minorEastAsia"/>
          <w:sz w:val="24"/>
          <w:szCs w:val="24"/>
        </w:rPr>
        <w:t xml:space="preserve"> </w:t>
      </w:r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Федеральный портал "Дополнительное образование детей" </w:t>
      </w:r>
      <w:hyperlink r:id="rId28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vidod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Федеральный образовательный портал "Непрерывная подготовка преподавателей" </w:t>
      </w:r>
      <w:hyperlink r:id="rId29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neo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Style w:val="33"/>
          <w:rFonts w:eastAsiaTheme="minorEastAsia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Федеральный портал "Здоровье и образование" </w:t>
      </w:r>
      <w:hyperlink r:id="rId30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valeo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  <w:r w:rsidRPr="00540739">
        <w:rPr>
          <w:rStyle w:val="33"/>
          <w:rFonts w:eastAsiaTheme="minorEastAsia"/>
          <w:sz w:val="24"/>
          <w:szCs w:val="24"/>
        </w:rPr>
        <w:t xml:space="preserve"> </w:t>
      </w:r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Федеральный портал по научной и инновационной деятельности </w:t>
      </w:r>
      <w:r w:rsidRPr="00540739">
        <w:rPr>
          <w:rStyle w:val="33"/>
          <w:rFonts w:eastAsiaTheme="minorEastAsia"/>
          <w:color w:val="1F497D" w:themeColor="text2"/>
          <w:sz w:val="24"/>
          <w:szCs w:val="24"/>
          <w:lang w:val="en-US"/>
        </w:rPr>
        <w:t>http</w:t>
      </w:r>
      <w:r w:rsidRPr="00540739">
        <w:rPr>
          <w:rStyle w:val="33"/>
          <w:rFonts w:eastAsiaTheme="minorEastAsia"/>
          <w:color w:val="1F497D" w:themeColor="text2"/>
          <w:sz w:val="24"/>
          <w:szCs w:val="24"/>
        </w:rPr>
        <w:t>://</w:t>
      </w:r>
      <w:proofErr w:type="spellStart"/>
      <w:r w:rsidRPr="00540739">
        <w:rPr>
          <w:rStyle w:val="33"/>
          <w:rFonts w:eastAsiaTheme="minorEastAsia"/>
          <w:color w:val="1F497D" w:themeColor="text2"/>
          <w:sz w:val="24"/>
          <w:szCs w:val="24"/>
          <w:lang w:val="en-US"/>
        </w:rPr>
        <w:t>sci</w:t>
      </w:r>
      <w:proofErr w:type="spellEnd"/>
      <w:r w:rsidRPr="00540739">
        <w:rPr>
          <w:rStyle w:val="33"/>
          <w:rFonts w:eastAsiaTheme="minorEastAsia"/>
          <w:color w:val="1F497D" w:themeColor="text2"/>
          <w:sz w:val="24"/>
          <w:szCs w:val="24"/>
        </w:rPr>
        <w:t>-</w:t>
      </w:r>
      <w:proofErr w:type="spellStart"/>
      <w:r w:rsidRPr="00540739">
        <w:rPr>
          <w:rStyle w:val="33"/>
          <w:rFonts w:eastAsiaTheme="minorEastAsia"/>
          <w:color w:val="1F497D" w:themeColor="text2"/>
          <w:sz w:val="24"/>
          <w:szCs w:val="24"/>
          <w:lang w:val="en-US"/>
        </w:rPr>
        <w:t>innov</w:t>
      </w:r>
      <w:proofErr w:type="spellEnd"/>
      <w:r w:rsidRPr="00540739">
        <w:rPr>
          <w:rStyle w:val="33"/>
          <w:rFonts w:eastAsiaTheme="minorEastAsia"/>
          <w:color w:val="1F497D" w:themeColor="text2"/>
          <w:sz w:val="24"/>
          <w:szCs w:val="24"/>
        </w:rPr>
        <w:t>.</w:t>
      </w:r>
      <w:proofErr w:type="spellStart"/>
      <w:r w:rsidRPr="00540739">
        <w:rPr>
          <w:rStyle w:val="33"/>
          <w:rFonts w:eastAsiaTheme="minorEastAsia"/>
          <w:color w:val="1F497D" w:themeColor="text2"/>
          <w:sz w:val="24"/>
          <w:szCs w:val="24"/>
          <w:lang w:val="en-US"/>
        </w:rPr>
        <w:t>ru</w:t>
      </w:r>
      <w:proofErr w:type="spellEnd"/>
      <w:r w:rsidRPr="00540739">
        <w:rPr>
          <w:rStyle w:val="33"/>
          <w:rFonts w:eastAsiaTheme="minorEastAsia"/>
          <w:color w:val="1F497D" w:themeColor="text2"/>
          <w:sz w:val="24"/>
          <w:szCs w:val="24"/>
        </w:rPr>
        <w:t>/</w:t>
      </w:r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Электронная библиотека учебников и методических материалов </w:t>
      </w:r>
      <w:hyperlink r:id="rId31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window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Издательство «Просвещение» </w:t>
      </w:r>
      <w:hyperlink r:id="rId32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prosv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Каталог учебных изданий, электронного оборудования и электронных образовательных ресурсов для общего образования </w:t>
      </w:r>
      <w:hyperlink r:id="rId33" w:history="1"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http://www.ndce.edu.ru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Федеральный портал «Информационно-коммуникационные технологии в образовании» </w:t>
      </w:r>
      <w:hyperlink r:id="rId34" w:history="1"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http://www.ict.edu.ru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Портал </w:t>
      </w:r>
      <w:r w:rsidRPr="00540739">
        <w:rPr>
          <w:rStyle w:val="33"/>
          <w:rFonts w:eastAsiaTheme="minorEastAsia"/>
          <w:sz w:val="24"/>
          <w:szCs w:val="24"/>
          <w:lang w:val="en-US"/>
        </w:rPr>
        <w:t>Math</w:t>
      </w:r>
      <w:r w:rsidRPr="00540739">
        <w:rPr>
          <w:rStyle w:val="33"/>
          <w:rFonts w:eastAsiaTheme="minorEastAsia"/>
          <w:sz w:val="24"/>
          <w:szCs w:val="24"/>
        </w:rPr>
        <w:t>.</w:t>
      </w:r>
      <w:proofErr w:type="spellStart"/>
      <w:r w:rsidRPr="00540739">
        <w:rPr>
          <w:rStyle w:val="33"/>
          <w:rFonts w:eastAsiaTheme="minorEastAsia"/>
          <w:sz w:val="24"/>
          <w:szCs w:val="24"/>
          <w:lang w:val="en-US"/>
        </w:rPr>
        <w:t>ru</w:t>
      </w:r>
      <w:proofErr w:type="spellEnd"/>
      <w:r w:rsidRPr="00540739">
        <w:rPr>
          <w:rStyle w:val="33"/>
          <w:rFonts w:eastAsiaTheme="minorEastAsia"/>
          <w:sz w:val="24"/>
          <w:szCs w:val="24"/>
        </w:rPr>
        <w:t xml:space="preserve">: библиотека, </w:t>
      </w:r>
      <w:proofErr w:type="spellStart"/>
      <w:r w:rsidRPr="00540739">
        <w:rPr>
          <w:rStyle w:val="33"/>
          <w:rFonts w:eastAsiaTheme="minorEastAsia"/>
          <w:sz w:val="24"/>
          <w:szCs w:val="24"/>
        </w:rPr>
        <w:t>медиатека</w:t>
      </w:r>
      <w:proofErr w:type="spellEnd"/>
      <w:r w:rsidRPr="00540739">
        <w:rPr>
          <w:rStyle w:val="33"/>
          <w:rFonts w:eastAsiaTheme="minorEastAsia"/>
          <w:sz w:val="24"/>
          <w:szCs w:val="24"/>
        </w:rPr>
        <w:t xml:space="preserve">, олимпиады, задачи, научные школы, история математики </w:t>
      </w:r>
      <w:hyperlink r:id="rId35" w:history="1"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http://www.math.ru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Коллекция «Мировая художественная культура» </w:t>
      </w:r>
      <w:hyperlink r:id="rId36" w:history="1"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http://www.art.september.ru</w:t>
        </w:r>
      </w:hyperlink>
      <w:r w:rsidRPr="00540739">
        <w:rPr>
          <w:rStyle w:val="92"/>
          <w:rFonts w:eastAsiaTheme="minorEastAsia"/>
          <w:sz w:val="24"/>
          <w:szCs w:val="24"/>
          <w:lang w:val="ru-RU"/>
        </w:rPr>
        <w:t xml:space="preserve"> </w:t>
      </w:r>
      <w:r w:rsidRPr="00540739">
        <w:rPr>
          <w:rStyle w:val="33"/>
          <w:rFonts w:eastAsiaTheme="minorEastAsia"/>
          <w:sz w:val="24"/>
          <w:szCs w:val="24"/>
        </w:rPr>
        <w:t xml:space="preserve">Музыкальная коллекция Российского общеобразовательного портала </w:t>
      </w:r>
      <w:hyperlink r:id="rId37" w:history="1"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http://www.musik.edu.ru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Style w:val="92"/>
          <w:rFonts w:eastAsiaTheme="minorEastAsia"/>
          <w:sz w:val="24"/>
          <w:szCs w:val="24"/>
          <w:lang w:val="ru-RU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Портал «Музеи России» </w:t>
      </w:r>
      <w:hyperlink r:id="rId38" w:history="1"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http://www.museum.ru</w:t>
        </w:r>
      </w:hyperlink>
      <w:r w:rsidRPr="00540739">
        <w:rPr>
          <w:rStyle w:val="92"/>
          <w:rFonts w:eastAsiaTheme="minorEastAsia"/>
          <w:sz w:val="24"/>
          <w:szCs w:val="24"/>
          <w:lang w:val="ru-RU"/>
        </w:rPr>
        <w:t xml:space="preserve"> </w:t>
      </w:r>
    </w:p>
    <w:p w:rsidR="00635343" w:rsidRPr="00540739" w:rsidRDefault="00635343" w:rsidP="00540739">
      <w:pPr>
        <w:spacing w:line="240" w:lineRule="auto"/>
        <w:contextualSpacing/>
        <w:jc w:val="both"/>
        <w:rPr>
          <w:rStyle w:val="92"/>
          <w:rFonts w:eastAsiaTheme="minorEastAsia"/>
          <w:sz w:val="24"/>
          <w:szCs w:val="24"/>
          <w:lang w:val="ru-RU"/>
        </w:rPr>
      </w:pPr>
      <w:proofErr w:type="spellStart"/>
      <w:r w:rsidRPr="00540739">
        <w:rPr>
          <w:rStyle w:val="33"/>
          <w:rFonts w:eastAsiaTheme="minorEastAsia"/>
          <w:sz w:val="24"/>
          <w:szCs w:val="24"/>
        </w:rPr>
        <w:t>ИнтерГУ</w:t>
      </w:r>
      <w:proofErr w:type="gramStart"/>
      <w:r w:rsidRPr="00540739">
        <w:rPr>
          <w:rStyle w:val="33"/>
          <w:rFonts w:eastAsiaTheme="minorEastAsia"/>
          <w:sz w:val="24"/>
          <w:szCs w:val="24"/>
        </w:rPr>
        <w:t>.т</w:t>
      </w:r>
      <w:proofErr w:type="spellEnd"/>
      <w:proofErr w:type="gramEnd"/>
      <w:r w:rsidRPr="00540739">
        <w:rPr>
          <w:rStyle w:val="33"/>
          <w:rFonts w:eastAsiaTheme="minorEastAsia"/>
          <w:sz w:val="24"/>
          <w:szCs w:val="24"/>
        </w:rPr>
        <w:t xml:space="preserve"> - Интернет-государство учителей </w:t>
      </w:r>
      <w:hyperlink r:id="rId39" w:history="1"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www.intergu.ru</w:t>
        </w:r>
      </w:hyperlink>
      <w:r w:rsidRPr="00540739">
        <w:rPr>
          <w:rStyle w:val="92"/>
          <w:rFonts w:eastAsiaTheme="minorEastAsia"/>
          <w:sz w:val="24"/>
          <w:szCs w:val="24"/>
          <w:lang w:val="ru-RU"/>
        </w:rPr>
        <w:t xml:space="preserve"> </w:t>
      </w:r>
    </w:p>
    <w:p w:rsidR="00635343" w:rsidRPr="00540739" w:rsidRDefault="00635343" w:rsidP="0054073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0739">
        <w:rPr>
          <w:rStyle w:val="Arial0pt"/>
          <w:rFonts w:ascii="Times New Roman" w:eastAsiaTheme="minorEastAsia" w:hAnsi="Times New Roman" w:cs="Times New Roman"/>
          <w:b/>
          <w:sz w:val="24"/>
          <w:szCs w:val="24"/>
        </w:rPr>
        <w:t>Образовательные программы и проекты:</w:t>
      </w:r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Сетевые образовательные сообщества Открытый класс </w:t>
      </w:r>
      <w:hyperlink r:id="rId40" w:history="1"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http://www.openclass.ru</w:t>
        </w:r>
      </w:hyperlink>
      <w:r w:rsidRPr="00540739">
        <w:rPr>
          <w:rStyle w:val="92"/>
          <w:rFonts w:eastAsiaTheme="minorEastAsia"/>
          <w:sz w:val="24"/>
          <w:szCs w:val="24"/>
          <w:lang w:val="ru-RU"/>
        </w:rPr>
        <w:t xml:space="preserve"> </w:t>
      </w:r>
      <w:r w:rsidRPr="00540739">
        <w:rPr>
          <w:rStyle w:val="33"/>
          <w:rFonts w:eastAsiaTheme="minorEastAsia"/>
          <w:sz w:val="24"/>
          <w:szCs w:val="24"/>
        </w:rPr>
        <w:t xml:space="preserve">Сеть творческих учителей </w:t>
      </w:r>
      <w:hyperlink r:id="rId41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it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-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n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Style w:val="33"/>
          <w:rFonts w:eastAsiaTheme="minorEastAsia"/>
          <w:sz w:val="24"/>
          <w:szCs w:val="24"/>
        </w:rPr>
        <w:t xml:space="preserve">Обучение для будущего Дистанционный курс </w:t>
      </w:r>
      <w:hyperlink r:id="rId42" w:history="1"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teachonline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intel</w:t>
        </w:r>
        <w:proofErr w:type="spellEnd"/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.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540739"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635343" w:rsidRPr="00540739" w:rsidRDefault="00635343" w:rsidP="0054073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0739">
        <w:rPr>
          <w:rFonts w:ascii="Times New Roman" w:hAnsi="Times New Roman" w:cs="Times New Roman"/>
          <w:sz w:val="24"/>
          <w:szCs w:val="24"/>
        </w:rPr>
        <w:t xml:space="preserve">Обучение для будущего </w:t>
      </w:r>
      <w:hyperlink r:id="rId43" w:history="1"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http://www.iteach.ru/</w:t>
        </w:r>
      </w:hyperlink>
      <w:r w:rsidRPr="00540739">
        <w:rPr>
          <w:rFonts w:ascii="Times New Roman" w:hAnsi="Times New Roman" w:cs="Times New Roman"/>
          <w:sz w:val="24"/>
          <w:szCs w:val="24"/>
        </w:rPr>
        <w:t xml:space="preserve"> Российский детский Интернет Фестиваль </w:t>
      </w:r>
      <w:hyperlink r:id="rId44" w:history="1">
        <w:r w:rsidRPr="00540739">
          <w:rPr>
            <w:rStyle w:val="af8"/>
            <w:rFonts w:ascii="Times New Roman" w:hAnsi="Times New Roman" w:cs="Times New Roman"/>
            <w:sz w:val="24"/>
            <w:szCs w:val="24"/>
          </w:rPr>
          <w:t>http://www.childfest.ru/</w:t>
        </w:r>
      </w:hyperlink>
    </w:p>
    <w:tbl>
      <w:tblPr>
        <w:tblStyle w:val="aff1"/>
        <w:tblW w:w="9889" w:type="dxa"/>
        <w:tblLook w:val="04A0"/>
      </w:tblPr>
      <w:tblGrid>
        <w:gridCol w:w="1242"/>
        <w:gridCol w:w="2835"/>
        <w:gridCol w:w="3101"/>
        <w:gridCol w:w="2711"/>
      </w:tblGrid>
      <w:tr w:rsidR="00635343" w:rsidTr="00330700">
        <w:tc>
          <w:tcPr>
            <w:tcW w:w="1242" w:type="dxa"/>
          </w:tcPr>
          <w:p w:rsidR="00635343" w:rsidRPr="00F3742C" w:rsidRDefault="00635343" w:rsidP="00416640">
            <w:pPr>
              <w:pStyle w:val="100"/>
              <w:shd w:val="clear" w:color="auto" w:fill="auto"/>
              <w:spacing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"/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F3742C">
              <w:rPr>
                <w:rStyle w:val="105pt0pt"/>
                <w:sz w:val="24"/>
                <w:szCs w:val="24"/>
              </w:rPr>
              <w:t>п</w:t>
            </w:r>
            <w:proofErr w:type="spellEnd"/>
            <w:proofErr w:type="gramEnd"/>
            <w:r w:rsidRPr="00F3742C">
              <w:rPr>
                <w:rStyle w:val="105pt0pt"/>
                <w:sz w:val="24"/>
                <w:szCs w:val="24"/>
              </w:rPr>
              <w:t>/</w:t>
            </w:r>
            <w:proofErr w:type="spellStart"/>
            <w:r w:rsidRPr="00F3742C">
              <w:rPr>
                <w:rStyle w:val="105pt0pt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</w:tcPr>
          <w:p w:rsidR="00635343" w:rsidRPr="00F3742C" w:rsidRDefault="00635343" w:rsidP="00416640">
            <w:pPr>
              <w:pStyle w:val="100"/>
              <w:shd w:val="clear" w:color="auto" w:fill="auto"/>
              <w:spacing w:line="278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"/>
                <w:sz w:val="24"/>
                <w:szCs w:val="24"/>
              </w:rPr>
              <w:t>Название цифровых образовательных ресурсов</w:t>
            </w:r>
          </w:p>
        </w:tc>
        <w:tc>
          <w:tcPr>
            <w:tcW w:w="3101" w:type="dxa"/>
          </w:tcPr>
          <w:p w:rsidR="00635343" w:rsidRPr="00F3742C" w:rsidRDefault="00635343" w:rsidP="00416640">
            <w:pPr>
              <w:pStyle w:val="100"/>
              <w:shd w:val="clear" w:color="auto" w:fill="auto"/>
              <w:spacing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"/>
                <w:sz w:val="24"/>
                <w:szCs w:val="24"/>
              </w:rPr>
              <w:t>Учебный предмет</w:t>
            </w:r>
          </w:p>
        </w:tc>
        <w:tc>
          <w:tcPr>
            <w:tcW w:w="2711" w:type="dxa"/>
          </w:tcPr>
          <w:p w:rsidR="00635343" w:rsidRDefault="00635343" w:rsidP="00416640">
            <w:pPr>
              <w:pStyle w:val="100"/>
              <w:shd w:val="clear" w:color="auto" w:fill="auto"/>
              <w:spacing w:line="269" w:lineRule="exact"/>
              <w:ind w:left="40" w:firstLine="0"/>
              <w:jc w:val="left"/>
              <w:rPr>
                <w:rStyle w:val="105pt0pt"/>
                <w:sz w:val="24"/>
                <w:szCs w:val="24"/>
              </w:rPr>
            </w:pPr>
            <w:r w:rsidRPr="00F3742C">
              <w:rPr>
                <w:rStyle w:val="105pt0pt"/>
                <w:sz w:val="24"/>
                <w:szCs w:val="24"/>
              </w:rPr>
              <w:t>Издатель, год выпуска</w:t>
            </w:r>
          </w:p>
          <w:p w:rsidR="00635343" w:rsidRPr="00F3742C" w:rsidRDefault="00635343" w:rsidP="00416640">
            <w:pPr>
              <w:pStyle w:val="100"/>
              <w:shd w:val="clear" w:color="auto" w:fill="auto"/>
              <w:spacing w:line="269" w:lineRule="exact"/>
              <w:ind w:left="40" w:firstLine="0"/>
              <w:jc w:val="left"/>
              <w:rPr>
                <w:sz w:val="24"/>
                <w:szCs w:val="24"/>
              </w:rPr>
            </w:pPr>
          </w:p>
        </w:tc>
      </w:tr>
      <w:tr w:rsidR="00635343" w:rsidTr="00330700">
        <w:tc>
          <w:tcPr>
            <w:tcW w:w="1242" w:type="dxa"/>
          </w:tcPr>
          <w:p w:rsidR="00635343" w:rsidRPr="00F3742C" w:rsidRDefault="00635343" w:rsidP="00416640">
            <w:pPr>
              <w:jc w:val="both"/>
              <w:rPr>
                <w:sz w:val="24"/>
                <w:szCs w:val="24"/>
              </w:rPr>
            </w:pPr>
            <w:r w:rsidRPr="00F3742C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635343" w:rsidRPr="00F3742C" w:rsidRDefault="00635343" w:rsidP="00416640">
            <w:pPr>
              <w:pStyle w:val="100"/>
              <w:shd w:val="clear" w:color="auto" w:fill="auto"/>
              <w:spacing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 xml:space="preserve">Кирилл и </w:t>
            </w:r>
            <w:proofErr w:type="spellStart"/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>Мефодий</w:t>
            </w:r>
            <w:proofErr w:type="spellEnd"/>
          </w:p>
        </w:tc>
        <w:tc>
          <w:tcPr>
            <w:tcW w:w="3101" w:type="dxa"/>
          </w:tcPr>
          <w:p w:rsidR="00635343" w:rsidRDefault="00635343" w:rsidP="00416640">
            <w:pPr>
              <w:pStyle w:val="100"/>
              <w:shd w:val="clear" w:color="auto" w:fill="auto"/>
              <w:spacing w:line="274" w:lineRule="exact"/>
              <w:ind w:left="40" w:firstLine="0"/>
              <w:jc w:val="left"/>
              <w:rPr>
                <w:rStyle w:val="105pt0pt0"/>
                <w:rFonts w:eastAsia="Arial Unicode MS"/>
                <w:sz w:val="24"/>
                <w:szCs w:val="24"/>
              </w:rPr>
            </w:pPr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 xml:space="preserve">Русский язык, </w:t>
            </w:r>
            <w:r>
              <w:rPr>
                <w:rStyle w:val="105pt0pt0"/>
                <w:rFonts w:eastAsia="Arial Unicode MS"/>
                <w:sz w:val="24"/>
                <w:szCs w:val="24"/>
              </w:rPr>
              <w:t>Литература</w:t>
            </w:r>
            <w:r w:rsidR="00416640">
              <w:rPr>
                <w:rStyle w:val="105pt0pt0"/>
                <w:rFonts w:eastAsia="Arial Unicode MS"/>
                <w:sz w:val="24"/>
                <w:szCs w:val="24"/>
              </w:rPr>
              <w:t>, История, География, Обществознание</w:t>
            </w:r>
          </w:p>
          <w:p w:rsidR="00635343" w:rsidRPr="00F3742C" w:rsidRDefault="00635343" w:rsidP="00416640">
            <w:pPr>
              <w:pStyle w:val="100"/>
              <w:shd w:val="clear" w:color="auto" w:fill="auto"/>
              <w:spacing w:line="274" w:lineRule="exact"/>
              <w:ind w:left="4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11" w:type="dxa"/>
          </w:tcPr>
          <w:p w:rsidR="00635343" w:rsidRPr="00F3742C" w:rsidRDefault="00635343" w:rsidP="00416640">
            <w:pPr>
              <w:pStyle w:val="100"/>
              <w:shd w:val="clear" w:color="auto" w:fill="auto"/>
              <w:spacing w:after="60"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>Просвещение,</w:t>
            </w:r>
          </w:p>
          <w:p w:rsidR="00635343" w:rsidRPr="00F3742C" w:rsidRDefault="00635343" w:rsidP="00416640">
            <w:pPr>
              <w:pStyle w:val="100"/>
              <w:shd w:val="clear" w:color="auto" w:fill="auto"/>
              <w:spacing w:before="60"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>201</w:t>
            </w:r>
            <w:r w:rsidR="00803DF0">
              <w:rPr>
                <w:rStyle w:val="105pt0pt0"/>
                <w:rFonts w:eastAsia="Arial Unicode MS"/>
                <w:sz w:val="24"/>
                <w:szCs w:val="24"/>
              </w:rPr>
              <w:t>5</w:t>
            </w:r>
          </w:p>
        </w:tc>
      </w:tr>
      <w:tr w:rsidR="00635343" w:rsidTr="00330700">
        <w:tc>
          <w:tcPr>
            <w:tcW w:w="1242" w:type="dxa"/>
          </w:tcPr>
          <w:p w:rsidR="00635343" w:rsidRPr="00F3742C" w:rsidRDefault="00635343" w:rsidP="00416640">
            <w:pPr>
              <w:jc w:val="both"/>
              <w:rPr>
                <w:sz w:val="24"/>
                <w:szCs w:val="24"/>
              </w:rPr>
            </w:pPr>
            <w:r w:rsidRPr="00F3742C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635343" w:rsidRPr="00F3742C" w:rsidRDefault="00635343" w:rsidP="00416640">
            <w:pPr>
              <w:pStyle w:val="100"/>
              <w:shd w:val="clear" w:color="auto" w:fill="auto"/>
              <w:spacing w:line="278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>Электронные приложения к учебникам</w:t>
            </w:r>
          </w:p>
        </w:tc>
        <w:tc>
          <w:tcPr>
            <w:tcW w:w="3101" w:type="dxa"/>
          </w:tcPr>
          <w:p w:rsidR="00635343" w:rsidRPr="00F3742C" w:rsidRDefault="00635343" w:rsidP="00416640">
            <w:pPr>
              <w:pStyle w:val="100"/>
              <w:shd w:val="clear" w:color="auto" w:fill="auto"/>
              <w:spacing w:line="278" w:lineRule="exact"/>
              <w:ind w:left="40" w:firstLine="0"/>
              <w:jc w:val="left"/>
              <w:rPr>
                <w:sz w:val="24"/>
                <w:szCs w:val="24"/>
              </w:rPr>
            </w:pPr>
            <w:r>
              <w:rPr>
                <w:rStyle w:val="105pt0pt0"/>
                <w:rFonts w:eastAsia="Arial Unicode MS"/>
                <w:sz w:val="24"/>
                <w:szCs w:val="24"/>
              </w:rPr>
              <w:t xml:space="preserve">Русский язык, </w:t>
            </w:r>
            <w:r w:rsidR="00416640">
              <w:rPr>
                <w:rStyle w:val="105pt0pt0"/>
                <w:rFonts w:eastAsia="Arial Unicode MS"/>
                <w:sz w:val="24"/>
                <w:szCs w:val="24"/>
              </w:rPr>
              <w:t xml:space="preserve">литература, </w:t>
            </w:r>
            <w:r>
              <w:rPr>
                <w:rStyle w:val="105pt0pt0"/>
                <w:rFonts w:eastAsia="Arial Unicode MS"/>
                <w:sz w:val="24"/>
                <w:szCs w:val="24"/>
              </w:rPr>
              <w:t>математика, биология, география,</w:t>
            </w:r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 xml:space="preserve"> технология, </w:t>
            </w:r>
            <w:proofErr w:type="gramStart"/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>ИЗО</w:t>
            </w:r>
            <w:proofErr w:type="gramEnd"/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 xml:space="preserve">, </w:t>
            </w:r>
            <w:r w:rsidR="00416640">
              <w:rPr>
                <w:rStyle w:val="105pt0pt0"/>
                <w:rFonts w:eastAsia="Arial Unicode MS"/>
                <w:sz w:val="24"/>
                <w:szCs w:val="24"/>
              </w:rPr>
              <w:t>история</w:t>
            </w:r>
          </w:p>
        </w:tc>
        <w:tc>
          <w:tcPr>
            <w:tcW w:w="2711" w:type="dxa"/>
          </w:tcPr>
          <w:p w:rsidR="00635343" w:rsidRPr="00F3742C" w:rsidRDefault="00635343" w:rsidP="00416640">
            <w:pPr>
              <w:pStyle w:val="100"/>
              <w:shd w:val="clear" w:color="auto" w:fill="auto"/>
              <w:spacing w:after="60"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>Просвещение,</w:t>
            </w:r>
          </w:p>
          <w:p w:rsidR="00635343" w:rsidRPr="00F3742C" w:rsidRDefault="00635343" w:rsidP="00416640">
            <w:pPr>
              <w:pStyle w:val="100"/>
              <w:shd w:val="clear" w:color="auto" w:fill="auto"/>
              <w:spacing w:before="60"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>201</w:t>
            </w:r>
            <w:r w:rsidR="00803DF0">
              <w:rPr>
                <w:rStyle w:val="105pt0pt0"/>
                <w:rFonts w:eastAsia="Arial Unicode MS"/>
                <w:sz w:val="24"/>
                <w:szCs w:val="24"/>
              </w:rPr>
              <w:t>5</w:t>
            </w:r>
          </w:p>
        </w:tc>
      </w:tr>
    </w:tbl>
    <w:p w:rsidR="00635343" w:rsidRDefault="00635343" w:rsidP="00635343">
      <w:pPr>
        <w:pStyle w:val="100"/>
        <w:shd w:val="clear" w:color="auto" w:fill="auto"/>
        <w:ind w:firstLine="0"/>
        <w:jc w:val="both"/>
        <w:rPr>
          <w:rFonts w:asciiTheme="minorHAnsi" w:eastAsiaTheme="minorEastAsia" w:hAnsiTheme="minorHAnsi" w:cstheme="minorBidi"/>
          <w:spacing w:val="0"/>
          <w:sz w:val="24"/>
          <w:szCs w:val="24"/>
        </w:rPr>
      </w:pPr>
    </w:p>
    <w:p w:rsidR="00635343" w:rsidRPr="00446C32" w:rsidRDefault="00635343" w:rsidP="00635343">
      <w:pPr>
        <w:contextualSpacing/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</w:t>
      </w:r>
      <w:r w:rsidRPr="00446C32">
        <w:rPr>
          <w:rStyle w:val="33"/>
          <w:rFonts w:eastAsiaTheme="minorEastAsia"/>
          <w:sz w:val="24"/>
          <w:szCs w:val="24"/>
        </w:rPr>
        <w:t xml:space="preserve">Соответствующая учебная и </w:t>
      </w:r>
      <w:proofErr w:type="spellStart"/>
      <w:r w:rsidRPr="00446C32">
        <w:rPr>
          <w:rStyle w:val="33"/>
          <w:rFonts w:eastAsiaTheme="minorEastAsia"/>
          <w:sz w:val="24"/>
          <w:szCs w:val="24"/>
        </w:rPr>
        <w:t>предметно-деятельностная</w:t>
      </w:r>
      <w:proofErr w:type="spellEnd"/>
      <w:r w:rsidRPr="00446C32">
        <w:rPr>
          <w:rStyle w:val="33"/>
          <w:rFonts w:eastAsiaTheme="minorEastAsia"/>
          <w:sz w:val="24"/>
          <w:szCs w:val="24"/>
        </w:rPr>
        <w:t xml:space="preserve"> среда, призванная обусловить достижение планируемых результатов освоения основных образовательных программ, способствует:</w:t>
      </w:r>
    </w:p>
    <w:p w:rsidR="00635343" w:rsidRPr="00446C32" w:rsidRDefault="00635343" w:rsidP="006F7E64">
      <w:pPr>
        <w:pStyle w:val="a3"/>
        <w:numPr>
          <w:ilvl w:val="0"/>
          <w:numId w:val="85"/>
        </w:numPr>
        <w:jc w:val="both"/>
        <w:rPr>
          <w:sz w:val="24"/>
          <w:szCs w:val="24"/>
        </w:rPr>
      </w:pPr>
      <w:r w:rsidRPr="00446C32">
        <w:rPr>
          <w:rStyle w:val="33"/>
          <w:rFonts w:eastAsiaTheme="minorEastAsia"/>
          <w:sz w:val="24"/>
          <w:szCs w:val="24"/>
        </w:rPr>
        <w:t>переходу от репродуктивных форм учебной деятельности к самостоятельным, поисково-исследовательским видам работ, переносу акцента на аналитический компонент учебной деятельности;</w:t>
      </w:r>
    </w:p>
    <w:p w:rsidR="00635343" w:rsidRPr="00446C32" w:rsidRDefault="00635343" w:rsidP="006F7E64">
      <w:pPr>
        <w:pStyle w:val="a3"/>
        <w:numPr>
          <w:ilvl w:val="0"/>
          <w:numId w:val="85"/>
        </w:numPr>
        <w:jc w:val="both"/>
        <w:rPr>
          <w:sz w:val="24"/>
          <w:szCs w:val="24"/>
        </w:rPr>
      </w:pPr>
      <w:r w:rsidRPr="00446C32">
        <w:rPr>
          <w:rStyle w:val="33"/>
          <w:rFonts w:eastAsiaTheme="minorEastAsia"/>
          <w:sz w:val="24"/>
          <w:szCs w:val="24"/>
        </w:rPr>
        <w:t>формированию умений работы с различными видами информац</w:t>
      </w:r>
      <w:proofErr w:type="gramStart"/>
      <w:r w:rsidRPr="00446C32">
        <w:rPr>
          <w:rStyle w:val="33"/>
          <w:rFonts w:eastAsiaTheme="minorEastAsia"/>
          <w:sz w:val="24"/>
          <w:szCs w:val="24"/>
        </w:rPr>
        <w:t>ии и ее</w:t>
      </w:r>
      <w:proofErr w:type="gramEnd"/>
      <w:r w:rsidRPr="00446C32">
        <w:rPr>
          <w:rStyle w:val="33"/>
          <w:rFonts w:eastAsiaTheme="minorEastAsia"/>
          <w:sz w:val="24"/>
          <w:szCs w:val="24"/>
        </w:rPr>
        <w:t xml:space="preserve"> источниками;</w:t>
      </w:r>
    </w:p>
    <w:p w:rsidR="00635343" w:rsidRPr="00446C32" w:rsidRDefault="00635343" w:rsidP="006F7E64">
      <w:pPr>
        <w:pStyle w:val="a3"/>
        <w:numPr>
          <w:ilvl w:val="0"/>
          <w:numId w:val="85"/>
        </w:numPr>
        <w:jc w:val="both"/>
        <w:rPr>
          <w:sz w:val="24"/>
          <w:szCs w:val="24"/>
        </w:rPr>
      </w:pPr>
      <w:r w:rsidRPr="00446C32">
        <w:rPr>
          <w:rStyle w:val="33"/>
          <w:rFonts w:eastAsiaTheme="minorEastAsia"/>
          <w:sz w:val="24"/>
          <w:szCs w:val="24"/>
        </w:rPr>
        <w:t xml:space="preserve">формированию коммуникативной культуры </w:t>
      </w:r>
      <w:proofErr w:type="gramStart"/>
      <w:r>
        <w:rPr>
          <w:rStyle w:val="33"/>
          <w:rFonts w:eastAsiaTheme="minorEastAsia"/>
          <w:sz w:val="24"/>
          <w:szCs w:val="24"/>
        </w:rPr>
        <w:t>об</w:t>
      </w:r>
      <w:r w:rsidRPr="00446C32">
        <w:rPr>
          <w:rStyle w:val="33"/>
          <w:rFonts w:eastAsiaTheme="minorEastAsia"/>
          <w:sz w:val="24"/>
          <w:szCs w:val="24"/>
        </w:rPr>
        <w:t>уча</w:t>
      </w:r>
      <w:r>
        <w:rPr>
          <w:rStyle w:val="33"/>
          <w:rFonts w:eastAsiaTheme="minorEastAsia"/>
          <w:sz w:val="24"/>
          <w:szCs w:val="24"/>
        </w:rPr>
        <w:t>ю</w:t>
      </w:r>
      <w:r w:rsidRPr="00446C32">
        <w:rPr>
          <w:rStyle w:val="33"/>
          <w:rFonts w:eastAsiaTheme="minorEastAsia"/>
          <w:sz w:val="24"/>
          <w:szCs w:val="24"/>
        </w:rPr>
        <w:t>щихся</w:t>
      </w:r>
      <w:proofErr w:type="gramEnd"/>
      <w:r w:rsidR="00330700">
        <w:rPr>
          <w:rStyle w:val="33"/>
          <w:rFonts w:eastAsiaTheme="minorEastAsia"/>
          <w:sz w:val="24"/>
          <w:szCs w:val="24"/>
        </w:rPr>
        <w:t>.</w:t>
      </w:r>
    </w:p>
    <w:p w:rsidR="00635343" w:rsidRDefault="00540739" w:rsidP="00635343">
      <w:pPr>
        <w:contextualSpacing/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Лицеем</w:t>
      </w:r>
      <w:r w:rsidR="00635343" w:rsidRPr="00446C32">
        <w:rPr>
          <w:rStyle w:val="33"/>
          <w:rFonts w:eastAsiaTheme="minorEastAsia"/>
          <w:sz w:val="24"/>
          <w:szCs w:val="24"/>
        </w:rPr>
        <w:t xml:space="preserve"> определяются необходимые меры и сроки по приведению информационно-методических условий реализации основной образовательной программы </w:t>
      </w:r>
      <w:r w:rsidR="00416640">
        <w:rPr>
          <w:rStyle w:val="33"/>
          <w:rFonts w:eastAsiaTheme="minorEastAsia"/>
          <w:sz w:val="24"/>
          <w:szCs w:val="24"/>
        </w:rPr>
        <w:t xml:space="preserve">среднего общего </w:t>
      </w:r>
      <w:r w:rsidR="0000627C">
        <w:rPr>
          <w:rStyle w:val="33"/>
          <w:rFonts w:eastAsiaTheme="minorEastAsia"/>
          <w:sz w:val="24"/>
          <w:szCs w:val="24"/>
        </w:rPr>
        <w:t>образования в соответствии</w:t>
      </w:r>
      <w:r w:rsidR="00635343" w:rsidRPr="00446C32">
        <w:rPr>
          <w:rStyle w:val="33"/>
          <w:rFonts w:eastAsiaTheme="minorEastAsia"/>
          <w:sz w:val="24"/>
          <w:szCs w:val="24"/>
        </w:rPr>
        <w:t xml:space="preserve"> с требованиями Стандарта.</w:t>
      </w:r>
    </w:p>
    <w:p w:rsidR="00635343" w:rsidRPr="00226A53" w:rsidRDefault="00BB1306" w:rsidP="0063534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3.2</w:t>
      </w:r>
      <w:r w:rsidR="00635343">
        <w:rPr>
          <w:rFonts w:ascii="Times New Roman" w:hAnsi="Times New Roman"/>
          <w:b/>
          <w:sz w:val="24"/>
          <w:szCs w:val="24"/>
        </w:rPr>
        <w:t xml:space="preserve">.7. </w:t>
      </w:r>
      <w:r w:rsidR="00635343" w:rsidRPr="00226A53">
        <w:rPr>
          <w:rFonts w:ascii="Times New Roman" w:hAnsi="Times New Roman"/>
          <w:b/>
          <w:sz w:val="24"/>
          <w:szCs w:val="24"/>
        </w:rPr>
        <w:t>Изменения в условиях в с</w:t>
      </w:r>
      <w:r w:rsidR="00635343">
        <w:rPr>
          <w:rFonts w:ascii="Times New Roman" w:hAnsi="Times New Roman"/>
          <w:b/>
          <w:sz w:val="24"/>
          <w:szCs w:val="24"/>
        </w:rPr>
        <w:t xml:space="preserve">оответствии с приоритетами </w:t>
      </w:r>
      <w:r>
        <w:rPr>
          <w:rFonts w:ascii="Times New Roman" w:hAnsi="Times New Roman"/>
          <w:b/>
          <w:sz w:val="24"/>
          <w:szCs w:val="24"/>
        </w:rPr>
        <w:t>образовательной программы среднего общего образования</w:t>
      </w:r>
    </w:p>
    <w:p w:rsidR="00635343" w:rsidRPr="00226A53" w:rsidRDefault="00635343" w:rsidP="00BB1306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b/>
          <w:sz w:val="24"/>
          <w:szCs w:val="24"/>
        </w:rPr>
        <w:t xml:space="preserve"> </w:t>
      </w:r>
      <w:r w:rsidRPr="00226A53">
        <w:rPr>
          <w:rFonts w:ascii="Times New Roman" w:hAnsi="Times New Roman"/>
          <w:sz w:val="24"/>
          <w:szCs w:val="24"/>
        </w:rPr>
        <w:t>В с</w:t>
      </w:r>
      <w:r>
        <w:rPr>
          <w:rFonts w:ascii="Times New Roman" w:hAnsi="Times New Roman"/>
          <w:sz w:val="24"/>
          <w:szCs w:val="24"/>
        </w:rPr>
        <w:t xml:space="preserve">оответствии с приоритетами </w:t>
      </w:r>
      <w:r w:rsidR="00BB1306">
        <w:rPr>
          <w:rFonts w:ascii="Times New Roman" w:hAnsi="Times New Roman"/>
          <w:sz w:val="24"/>
          <w:szCs w:val="24"/>
        </w:rPr>
        <w:t>образовательной программы среднего общего образования</w:t>
      </w:r>
      <w:r w:rsidRPr="00226A53">
        <w:rPr>
          <w:rFonts w:ascii="Times New Roman" w:hAnsi="Times New Roman"/>
          <w:sz w:val="24"/>
          <w:szCs w:val="24"/>
        </w:rPr>
        <w:t xml:space="preserve"> произойдут существенные   изменения в условиях реализации программы: 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повышение уровня доступности качественного современного образования;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оптим</w:t>
      </w:r>
      <w:r w:rsidR="0000627C">
        <w:rPr>
          <w:rFonts w:ascii="Times New Roman" w:hAnsi="Times New Roman" w:cs="Times New Roman"/>
          <w:sz w:val="24"/>
          <w:szCs w:val="24"/>
        </w:rPr>
        <w:t>изация образовательной деятельности</w:t>
      </w:r>
      <w:r w:rsidRPr="00226A53">
        <w:rPr>
          <w:rFonts w:ascii="Times New Roman" w:hAnsi="Times New Roman" w:cs="Times New Roman"/>
          <w:sz w:val="24"/>
          <w:szCs w:val="24"/>
        </w:rPr>
        <w:t>;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- усиление мотивации </w:t>
      </w:r>
      <w:proofErr w:type="gramStart"/>
      <w:r w:rsidRPr="00226A5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26A5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снятие перегрузок обучающихся;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повышение компетентности обучающихся и педагогов в области информационных, компьютерных и цифровых технологий;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наличие свободного доступа всех учас</w:t>
      </w:r>
      <w:r w:rsidR="0000627C">
        <w:rPr>
          <w:rFonts w:ascii="Times New Roman" w:hAnsi="Times New Roman" w:cs="Times New Roman"/>
          <w:sz w:val="24"/>
          <w:szCs w:val="24"/>
        </w:rPr>
        <w:t>тников образовательных отношений</w:t>
      </w:r>
      <w:r w:rsidRPr="00226A53">
        <w:rPr>
          <w:rFonts w:ascii="Times New Roman" w:hAnsi="Times New Roman" w:cs="Times New Roman"/>
          <w:sz w:val="24"/>
          <w:szCs w:val="24"/>
        </w:rPr>
        <w:t xml:space="preserve"> к разнообразным информационным ресурсам и оборудованию;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расширение возможности получения образования детьми с ограниченными возможностями;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6A53">
        <w:rPr>
          <w:rFonts w:ascii="Times New Roman" w:hAnsi="Times New Roman" w:cs="Times New Roman"/>
          <w:sz w:val="24"/>
          <w:szCs w:val="24"/>
        </w:rPr>
        <w:t>- будут созданы:  учебная цифровая зона, информационная цифровая зона,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6A53">
        <w:rPr>
          <w:rFonts w:ascii="Times New Roman" w:hAnsi="Times New Roman" w:cs="Times New Roman"/>
          <w:sz w:val="24"/>
          <w:szCs w:val="24"/>
        </w:rPr>
        <w:t>цифровая административная зона, цифровая зона дополнительного образования, цифровая зона социальной службы.</w:t>
      </w:r>
      <w:proofErr w:type="gramEnd"/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повышение уровня образовательной информации, ее качества, прозрачности и доступности для всех заинтересованных лиц;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развитие сетевого взаимодействия;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удовлетворенность родителей результатами образования;</w:t>
      </w:r>
    </w:p>
    <w:p w:rsidR="0063534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повышение конкурент</w:t>
      </w:r>
      <w:r w:rsidR="0000627C">
        <w:rPr>
          <w:rFonts w:ascii="Times New Roman" w:hAnsi="Times New Roman" w:cs="Times New Roman"/>
          <w:sz w:val="24"/>
          <w:szCs w:val="24"/>
        </w:rPr>
        <w:t>оспособности образовательной организации</w:t>
      </w:r>
      <w:r w:rsidRPr="00226A53">
        <w:rPr>
          <w:rFonts w:ascii="Times New Roman" w:hAnsi="Times New Roman" w:cs="Times New Roman"/>
          <w:sz w:val="24"/>
          <w:szCs w:val="24"/>
        </w:rPr>
        <w:t>.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5343" w:rsidRDefault="00BB1306" w:rsidP="00635343">
      <w:pPr>
        <w:pStyle w:val="c13"/>
        <w:spacing w:before="0" w:beforeAutospacing="0" w:after="0" w:afterAutospacing="0" w:line="276" w:lineRule="auto"/>
        <w:ind w:right="44"/>
        <w:jc w:val="center"/>
        <w:rPr>
          <w:b/>
        </w:rPr>
      </w:pPr>
      <w:r>
        <w:rPr>
          <w:rStyle w:val="c3"/>
          <w:b/>
          <w:bCs/>
          <w:iCs/>
        </w:rPr>
        <w:lastRenderedPageBreak/>
        <w:t>3.2</w:t>
      </w:r>
      <w:r w:rsidR="00635343">
        <w:rPr>
          <w:rStyle w:val="c3"/>
          <w:b/>
          <w:bCs/>
          <w:iCs/>
        </w:rPr>
        <w:t>.8</w:t>
      </w:r>
      <w:r w:rsidR="00635343" w:rsidRPr="00713666">
        <w:rPr>
          <w:rStyle w:val="c3"/>
          <w:b/>
          <w:bCs/>
          <w:iCs/>
        </w:rPr>
        <w:t xml:space="preserve">. Механизмы достижения целевых ориентиров в </w:t>
      </w:r>
      <w:r w:rsidR="00635343">
        <w:rPr>
          <w:rStyle w:val="c3"/>
          <w:b/>
          <w:bCs/>
          <w:iCs/>
        </w:rPr>
        <w:t xml:space="preserve">системе условий реализации </w:t>
      </w:r>
      <w:r>
        <w:rPr>
          <w:b/>
        </w:rPr>
        <w:t>образовательной программы среднего общего образования</w:t>
      </w:r>
    </w:p>
    <w:p w:rsidR="00BB1306" w:rsidRPr="00713666" w:rsidRDefault="00BB1306" w:rsidP="00635343">
      <w:pPr>
        <w:pStyle w:val="c13"/>
        <w:spacing w:before="0" w:beforeAutospacing="0" w:after="0" w:afterAutospacing="0" w:line="276" w:lineRule="auto"/>
        <w:ind w:right="44"/>
        <w:jc w:val="center"/>
        <w:rPr>
          <w:rFonts w:ascii="Arial" w:hAnsi="Arial" w:cs="Arial"/>
          <w:color w:val="000000"/>
        </w:rPr>
      </w:pP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    </w:t>
      </w:r>
      <w:r w:rsidRPr="00FB6F7C">
        <w:rPr>
          <w:rStyle w:val="c3"/>
        </w:rPr>
        <w:t>Определяя в качестве главных составляющих нового качества общего образования уровень профессионального мастерства учительских кадров, а также улучшение у</w:t>
      </w:r>
      <w:r w:rsidR="00055FC1">
        <w:rPr>
          <w:rStyle w:val="c3"/>
        </w:rPr>
        <w:t>словий образовательной деятельности</w:t>
      </w:r>
      <w:r w:rsidRPr="00FB6F7C">
        <w:rPr>
          <w:rStyle w:val="c3"/>
        </w:rPr>
        <w:t xml:space="preserve"> и повышение со</w:t>
      </w:r>
      <w:r>
        <w:rPr>
          <w:rStyle w:val="c3"/>
        </w:rPr>
        <w:t xml:space="preserve">держательности реализуемой </w:t>
      </w:r>
      <w:r w:rsidR="00BB1306" w:rsidRPr="00BB1306">
        <w:t>образовательной программы основного общего и среднего общего образования</w:t>
      </w:r>
      <w:r w:rsidRPr="00BB1306">
        <w:rPr>
          <w:rStyle w:val="c3"/>
        </w:rPr>
        <w:t>,</w:t>
      </w:r>
      <w:r w:rsidRPr="00FB6F7C">
        <w:rPr>
          <w:rStyle w:val="c3"/>
        </w:rPr>
        <w:t xml:space="preserve"> механизмы достижения целевых ориентиров направлены на решение следующих задач:</w:t>
      </w: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>развитие учительского потенциала через обеспечение соответствующего современным требованиям качества повышения квалификации учителей, привлечение молодых педагогов в школу;</w:t>
      </w: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 xml:space="preserve">совершенствование системы стимулирования работников </w:t>
      </w:r>
      <w:r>
        <w:rPr>
          <w:rStyle w:val="c3"/>
        </w:rPr>
        <w:t xml:space="preserve">образовательной организации </w:t>
      </w:r>
      <w:r w:rsidRPr="00FB6F7C">
        <w:rPr>
          <w:rStyle w:val="c3"/>
        </w:rPr>
        <w:t>и оценки качества их труда;</w:t>
      </w: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>совершенствование школьной инфраструктуры с целью создания комфортных и безопасных у</w:t>
      </w:r>
      <w:r w:rsidR="00055FC1">
        <w:rPr>
          <w:rStyle w:val="c3"/>
        </w:rPr>
        <w:t>словий образовательной деятельности</w:t>
      </w:r>
      <w:r w:rsidRPr="00FB6F7C">
        <w:rPr>
          <w:rStyle w:val="c3"/>
        </w:rPr>
        <w:t xml:space="preserve"> в соответствии с требованиями </w:t>
      </w:r>
      <w:proofErr w:type="spellStart"/>
      <w:r w:rsidRPr="00FB6F7C">
        <w:rPr>
          <w:rStyle w:val="c3"/>
        </w:rPr>
        <w:t>СанПиН</w:t>
      </w:r>
      <w:proofErr w:type="spellEnd"/>
      <w:r w:rsidRPr="00FB6F7C">
        <w:rPr>
          <w:rStyle w:val="c3"/>
        </w:rPr>
        <w:t>;</w:t>
      </w: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>оснащение школ</w:t>
      </w:r>
      <w:r>
        <w:rPr>
          <w:rStyle w:val="c3"/>
        </w:rPr>
        <w:t>ы</w:t>
      </w:r>
      <w:r w:rsidRPr="00FB6F7C">
        <w:rPr>
          <w:rStyle w:val="c3"/>
        </w:rPr>
        <w:t xml:space="preserve"> современным обо</w:t>
      </w:r>
      <w:r>
        <w:rPr>
          <w:rStyle w:val="c3"/>
        </w:rPr>
        <w:t>рудованием, обеспечение школьной</w:t>
      </w:r>
      <w:r w:rsidRPr="00FB6F7C">
        <w:rPr>
          <w:rStyle w:val="c3"/>
        </w:rPr>
        <w:t xml:space="preserve"> библиотек</w:t>
      </w:r>
      <w:r>
        <w:rPr>
          <w:rStyle w:val="c3"/>
        </w:rPr>
        <w:t>и</w:t>
      </w:r>
      <w:r w:rsidRPr="00FB6F7C">
        <w:rPr>
          <w:rStyle w:val="c3"/>
        </w:rPr>
        <w:t xml:space="preserve"> учебниками (в том числе электронными) и художественной литературой для реализации ФГОС;</w:t>
      </w: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>развитие информационной образовательной среды;</w:t>
      </w: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 xml:space="preserve">повышение </w:t>
      </w:r>
      <w:proofErr w:type="spellStart"/>
      <w:r w:rsidRPr="00FB6F7C">
        <w:rPr>
          <w:rStyle w:val="c3"/>
        </w:rPr>
        <w:t>энергоэффективности</w:t>
      </w:r>
      <w:proofErr w:type="spellEnd"/>
      <w:r w:rsidRPr="00FB6F7C">
        <w:rPr>
          <w:rStyle w:val="c3"/>
        </w:rPr>
        <w:t xml:space="preserve"> при эксплуатации здания;</w:t>
      </w: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>развитие системы оценки качества образования;</w:t>
      </w: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 xml:space="preserve">создание условий для достижения выпускниками </w:t>
      </w:r>
      <w:r w:rsidR="00330700">
        <w:rPr>
          <w:rStyle w:val="c3"/>
        </w:rPr>
        <w:t>средней</w:t>
      </w:r>
      <w:r w:rsidRPr="00FB6F7C">
        <w:rPr>
          <w:rStyle w:val="c3"/>
        </w:rPr>
        <w:t xml:space="preserve"> школы высокого уровня готовности к обучению в </w:t>
      </w:r>
      <w:proofErr w:type="spellStart"/>
      <w:r w:rsidR="00330700">
        <w:rPr>
          <w:rStyle w:val="c3"/>
        </w:rPr>
        <w:t>ВУЗах</w:t>
      </w:r>
      <w:proofErr w:type="gramStart"/>
      <w:r w:rsidR="00330700">
        <w:rPr>
          <w:rStyle w:val="c3"/>
        </w:rPr>
        <w:t>,С</w:t>
      </w:r>
      <w:proofErr w:type="gramEnd"/>
      <w:r w:rsidR="00330700">
        <w:rPr>
          <w:rStyle w:val="c3"/>
        </w:rPr>
        <w:t>СУЗах</w:t>
      </w:r>
      <w:proofErr w:type="spellEnd"/>
      <w:r w:rsidRPr="00FB6F7C">
        <w:rPr>
          <w:rStyle w:val="c3"/>
        </w:rPr>
        <w:t xml:space="preserve"> и их личностного развития через обновление программ воспитания и дополнительного образования;</w:t>
      </w:r>
    </w:p>
    <w:p w:rsidR="00635343" w:rsidRDefault="00635343" w:rsidP="00BB1306">
      <w:pPr>
        <w:pStyle w:val="c12"/>
        <w:spacing w:before="0" w:beforeAutospacing="0" w:after="0" w:afterAutospacing="0" w:line="276" w:lineRule="auto"/>
        <w:jc w:val="both"/>
        <w:rPr>
          <w:rStyle w:val="c3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>повышение информац</w:t>
      </w:r>
      <w:r>
        <w:rPr>
          <w:rStyle w:val="c3"/>
        </w:rPr>
        <w:t xml:space="preserve">ионной открытости образования, </w:t>
      </w:r>
      <w:r w:rsidRPr="00FB6F7C">
        <w:rPr>
          <w:rStyle w:val="c3"/>
        </w:rPr>
        <w:t>ведение электронных журналов и дневнико</w:t>
      </w:r>
      <w:r w:rsidR="00BB1306">
        <w:rPr>
          <w:rStyle w:val="c3"/>
        </w:rPr>
        <w:t>в.</w:t>
      </w:r>
    </w:p>
    <w:p w:rsidR="00BB1306" w:rsidRDefault="00BB1306" w:rsidP="00BB1306">
      <w:pPr>
        <w:pStyle w:val="c12"/>
        <w:spacing w:before="0" w:beforeAutospacing="0" w:after="0" w:afterAutospacing="0" w:line="276" w:lineRule="auto"/>
        <w:jc w:val="both"/>
        <w:rPr>
          <w:rStyle w:val="c3"/>
        </w:rPr>
      </w:pPr>
    </w:p>
    <w:p w:rsidR="00BB1306" w:rsidRPr="00226A53" w:rsidRDefault="00BB1306" w:rsidP="00BB130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Style w:val="dash041e005f0431005f044b005f0447005f043d005f044b005f0439005f005fchar1char1"/>
          <w:b/>
        </w:rPr>
        <w:t>3.2.9</w:t>
      </w:r>
      <w:r w:rsidRPr="00226A53">
        <w:rPr>
          <w:rStyle w:val="dash041e005f0431005f044b005f0447005f043d005f044b005f0439005f005fchar1char1"/>
          <w:b/>
        </w:rPr>
        <w:t>.</w:t>
      </w:r>
      <w:r w:rsidRPr="00226A53">
        <w:rPr>
          <w:rStyle w:val="dash041e005f0431005f044b005f0447005f043d005f044b005f0439005f005fchar1char1"/>
        </w:rPr>
        <w:t xml:space="preserve"> </w:t>
      </w:r>
      <w:r w:rsidRPr="00226A53">
        <w:rPr>
          <w:rFonts w:ascii="Times New Roman" w:hAnsi="Times New Roman"/>
          <w:b/>
          <w:sz w:val="24"/>
          <w:szCs w:val="24"/>
        </w:rPr>
        <w:t xml:space="preserve">Контроль за состоянием </w:t>
      </w:r>
      <w:proofErr w:type="gramStart"/>
      <w:r w:rsidRPr="00226A53">
        <w:rPr>
          <w:rFonts w:ascii="Times New Roman" w:hAnsi="Times New Roman"/>
          <w:b/>
          <w:sz w:val="24"/>
          <w:szCs w:val="24"/>
        </w:rPr>
        <w:t>сист</w:t>
      </w:r>
      <w:r>
        <w:rPr>
          <w:rFonts w:ascii="Times New Roman" w:hAnsi="Times New Roman"/>
          <w:b/>
          <w:sz w:val="24"/>
          <w:szCs w:val="24"/>
        </w:rPr>
        <w:t>емы условий реализации образовательной программы среднего общего образования</w:t>
      </w:r>
      <w:proofErr w:type="gramEnd"/>
    </w:p>
    <w:p w:rsidR="00BB1306" w:rsidRPr="00226A53" w:rsidRDefault="00BB1306" w:rsidP="00BB130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        Контроль за состоянием </w:t>
      </w:r>
      <w:proofErr w:type="gramStart"/>
      <w:r w:rsidRPr="00226A53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истемы условий реализации </w:t>
      </w:r>
      <w:r w:rsidRPr="00BB1306">
        <w:rPr>
          <w:rFonts w:ascii="Times New Roman" w:hAnsi="Times New Roman"/>
          <w:sz w:val="24"/>
          <w:szCs w:val="24"/>
        </w:rPr>
        <w:t>образовательной программы среднего общего образования</w:t>
      </w:r>
      <w:proofErr w:type="gramEnd"/>
      <w:r w:rsidRPr="00226A53">
        <w:rPr>
          <w:rFonts w:ascii="Times New Roman" w:hAnsi="Times New Roman"/>
          <w:sz w:val="24"/>
          <w:szCs w:val="24"/>
        </w:rPr>
        <w:t xml:space="preserve"> будет осуществляться на основе </w:t>
      </w:r>
      <w:proofErr w:type="spellStart"/>
      <w:r w:rsidRPr="00226A53"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 w:rsidRPr="00226A53">
        <w:rPr>
          <w:rFonts w:ascii="Times New Roman" w:hAnsi="Times New Roman"/>
          <w:sz w:val="24"/>
          <w:szCs w:val="24"/>
        </w:rPr>
        <w:t xml:space="preserve"> контроля и системы образовательного  мониторинга, сложившегося в </w:t>
      </w:r>
      <w:r w:rsidR="00B51793">
        <w:rPr>
          <w:rFonts w:ascii="Times New Roman" w:hAnsi="Times New Roman"/>
          <w:sz w:val="24"/>
          <w:szCs w:val="24"/>
        </w:rPr>
        <w:t>лицее</w:t>
      </w:r>
      <w:r w:rsidRPr="00226A53">
        <w:rPr>
          <w:rFonts w:ascii="Times New Roman" w:hAnsi="Times New Roman"/>
          <w:sz w:val="24"/>
          <w:szCs w:val="24"/>
        </w:rPr>
        <w:t>.</w:t>
      </w:r>
    </w:p>
    <w:p w:rsidR="00BB1306" w:rsidRPr="00226A53" w:rsidRDefault="00BB1306" w:rsidP="00BB130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В содержательном плане образовательный мониторинг отражает следующие стороны функционирования:</w:t>
      </w:r>
    </w:p>
    <w:p w:rsidR="00BB1306" w:rsidRPr="00226A53" w:rsidRDefault="00BB1306" w:rsidP="00BB130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- контингент </w:t>
      </w:r>
      <w:proofErr w:type="gramStart"/>
      <w:r>
        <w:rPr>
          <w:rFonts w:ascii="Times New Roman" w:hAnsi="Times New Roman" w:cs="Times New Roman"/>
          <w:sz w:val="24"/>
          <w:szCs w:val="24"/>
        </w:rPr>
        <w:t>об</w:t>
      </w:r>
      <w:r w:rsidRPr="00226A53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226A53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226A53">
        <w:rPr>
          <w:rFonts w:ascii="Times New Roman" w:hAnsi="Times New Roman" w:cs="Times New Roman"/>
          <w:sz w:val="24"/>
          <w:szCs w:val="24"/>
        </w:rPr>
        <w:t>, его демографические и медицинские характери</w:t>
      </w:r>
      <w:r>
        <w:rPr>
          <w:rFonts w:ascii="Times New Roman" w:hAnsi="Times New Roman" w:cs="Times New Roman"/>
          <w:sz w:val="24"/>
          <w:szCs w:val="24"/>
        </w:rPr>
        <w:t>стики, движение: поступление в</w:t>
      </w:r>
      <w:r w:rsidR="00540739">
        <w:rPr>
          <w:rFonts w:ascii="Times New Roman" w:hAnsi="Times New Roman" w:cs="Times New Roman"/>
          <w:sz w:val="24"/>
          <w:szCs w:val="24"/>
        </w:rPr>
        <w:t xml:space="preserve"> лицей</w:t>
      </w:r>
      <w:r w:rsidRPr="00226A53">
        <w:rPr>
          <w:rFonts w:ascii="Times New Roman" w:hAnsi="Times New Roman" w:cs="Times New Roman"/>
          <w:sz w:val="24"/>
          <w:szCs w:val="24"/>
        </w:rPr>
        <w:t>, перевод, окончание;</w:t>
      </w:r>
    </w:p>
    <w:p w:rsidR="00BB1306" w:rsidRPr="00226A53" w:rsidRDefault="00BB1306" w:rsidP="00BB130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учебно-воспитательный процесс: образовательные программы, проведение занятий, успеваемость, научно-методическая работа, дополнительные образовательные услуги;</w:t>
      </w:r>
    </w:p>
    <w:p w:rsidR="00BB1306" w:rsidRPr="00226A53" w:rsidRDefault="00BB1306" w:rsidP="00BB130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- фонды, обеспечение функций </w:t>
      </w:r>
      <w:r w:rsidR="00540739">
        <w:rPr>
          <w:rFonts w:ascii="Times New Roman" w:hAnsi="Times New Roman" w:cs="Times New Roman"/>
          <w:sz w:val="24"/>
          <w:szCs w:val="24"/>
        </w:rPr>
        <w:t>лицея</w:t>
      </w:r>
      <w:r w:rsidRPr="00226A53">
        <w:rPr>
          <w:rFonts w:ascii="Times New Roman" w:hAnsi="Times New Roman" w:cs="Times New Roman"/>
          <w:sz w:val="24"/>
          <w:szCs w:val="24"/>
        </w:rPr>
        <w:t>: обеспеченность учебниками, дополнительной литературой и пособиями, средствами</w:t>
      </w:r>
      <w:r w:rsidRPr="00226A53">
        <w:rPr>
          <w:sz w:val="24"/>
          <w:szCs w:val="24"/>
        </w:rPr>
        <w:t xml:space="preserve"> </w:t>
      </w:r>
      <w:r w:rsidRPr="00B24841">
        <w:rPr>
          <w:rFonts w:ascii="Times New Roman" w:hAnsi="Times New Roman" w:cs="Times New Roman"/>
          <w:sz w:val="24"/>
          <w:szCs w:val="24"/>
        </w:rPr>
        <w:t>обучения;</w:t>
      </w:r>
    </w:p>
    <w:p w:rsidR="00BB1306" w:rsidRPr="00226A53" w:rsidRDefault="00BB1306" w:rsidP="00BB130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- состояние персонала </w:t>
      </w:r>
      <w:r w:rsidR="00540739">
        <w:rPr>
          <w:rFonts w:ascii="Times New Roman" w:hAnsi="Times New Roman" w:cs="Times New Roman"/>
          <w:sz w:val="24"/>
          <w:szCs w:val="24"/>
        </w:rPr>
        <w:t>лицея</w:t>
      </w:r>
      <w:r w:rsidRPr="00226A53">
        <w:rPr>
          <w:rFonts w:ascii="Times New Roman" w:hAnsi="Times New Roman" w:cs="Times New Roman"/>
          <w:sz w:val="24"/>
          <w:szCs w:val="24"/>
        </w:rPr>
        <w:t>: тарификация преподавательского состава, обеспеченность вспомогательным персоналом;</w:t>
      </w:r>
    </w:p>
    <w:p w:rsidR="00BB1306" w:rsidRDefault="00BB1306" w:rsidP="00BB1306">
      <w:pPr>
        <w:pStyle w:val="a3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- инфраструктура </w:t>
      </w:r>
      <w:r w:rsidR="00B51793">
        <w:rPr>
          <w:rFonts w:ascii="Times New Roman" w:hAnsi="Times New Roman" w:cs="Times New Roman"/>
          <w:sz w:val="24"/>
          <w:szCs w:val="24"/>
        </w:rPr>
        <w:t>лицея</w:t>
      </w:r>
      <w:r w:rsidRPr="00226A53">
        <w:rPr>
          <w:rFonts w:ascii="Times New Roman" w:hAnsi="Times New Roman" w:cs="Times New Roman"/>
          <w:sz w:val="24"/>
          <w:szCs w:val="24"/>
        </w:rPr>
        <w:t>.</w:t>
      </w:r>
    </w:p>
    <w:p w:rsidR="00BB1306" w:rsidRPr="00226A53" w:rsidRDefault="00BB1306" w:rsidP="00BB1306">
      <w:pPr>
        <w:pStyle w:val="a3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B24841" w:rsidRDefault="00BB1306" w:rsidP="006F7E64">
      <w:pPr>
        <w:pStyle w:val="a3"/>
        <w:numPr>
          <w:ilvl w:val="0"/>
          <w:numId w:val="87"/>
        </w:numPr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 </w:t>
      </w:r>
      <w:r w:rsidRPr="00B24841">
        <w:rPr>
          <w:rFonts w:ascii="Times New Roman" w:hAnsi="Times New Roman" w:cs="Times New Roman"/>
          <w:sz w:val="24"/>
          <w:szCs w:val="24"/>
          <w:u w:val="single"/>
        </w:rPr>
        <w:t>Мониторинг образовател</w:t>
      </w:r>
      <w:r w:rsidR="00B51793">
        <w:rPr>
          <w:rFonts w:ascii="Times New Roman" w:hAnsi="Times New Roman" w:cs="Times New Roman"/>
          <w:sz w:val="24"/>
          <w:szCs w:val="24"/>
          <w:u w:val="single"/>
        </w:rPr>
        <w:t>ьной деятельности в лицее</w:t>
      </w:r>
      <w:r w:rsidRPr="00B24841">
        <w:rPr>
          <w:rFonts w:ascii="Times New Roman" w:hAnsi="Times New Roman" w:cs="Times New Roman"/>
          <w:sz w:val="24"/>
          <w:szCs w:val="24"/>
          <w:u w:val="single"/>
        </w:rPr>
        <w:t xml:space="preserve"> включает следующие направления:</w:t>
      </w:r>
    </w:p>
    <w:p w:rsidR="00BB1306" w:rsidRPr="00226A53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мониторинг состояния и качества функционирования образовательной системы;</w:t>
      </w:r>
    </w:p>
    <w:p w:rsidR="00BB1306" w:rsidRPr="00226A53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мониторинг учебных достижений обучающихся;</w:t>
      </w:r>
    </w:p>
    <w:p w:rsidR="00BB1306" w:rsidRPr="00226A53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lastRenderedPageBreak/>
        <w:t xml:space="preserve">- мониторинг физического развития и состояния здоровья </w:t>
      </w:r>
      <w:proofErr w:type="gramStart"/>
      <w:r w:rsidRPr="00226A5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26A53">
        <w:rPr>
          <w:rFonts w:ascii="Times New Roman" w:hAnsi="Times New Roman" w:cs="Times New Roman"/>
          <w:sz w:val="24"/>
          <w:szCs w:val="24"/>
        </w:rPr>
        <w:t>;</w:t>
      </w:r>
    </w:p>
    <w:p w:rsidR="00BB1306" w:rsidRPr="00226A53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мониторинг воспитательной системы;</w:t>
      </w:r>
    </w:p>
    <w:p w:rsidR="00BB1306" w:rsidRPr="00226A53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мониторинг педагогических кадров;</w:t>
      </w:r>
    </w:p>
    <w:p w:rsidR="00BB1306" w:rsidRPr="00226A53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мониторинг ресурсного обеспечения образовательного процесса;</w:t>
      </w:r>
    </w:p>
    <w:p w:rsidR="00BB1306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мониторинг изменений в образовательном процессе.</w:t>
      </w:r>
    </w:p>
    <w:p w:rsidR="00BB1306" w:rsidRPr="00226A53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B24841" w:rsidRDefault="00BB1306" w:rsidP="006F7E64">
      <w:pPr>
        <w:pStyle w:val="a3"/>
        <w:numPr>
          <w:ilvl w:val="0"/>
          <w:numId w:val="88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 </w:t>
      </w:r>
      <w:r w:rsidRPr="00B24841">
        <w:rPr>
          <w:rFonts w:ascii="Times New Roman" w:hAnsi="Times New Roman" w:cs="Times New Roman"/>
          <w:sz w:val="24"/>
          <w:szCs w:val="24"/>
          <w:u w:val="single"/>
        </w:rPr>
        <w:t>Мониторинг состояния и качества функционирования обра</w:t>
      </w:r>
      <w:r w:rsidR="00B51793">
        <w:rPr>
          <w:rFonts w:ascii="Times New Roman" w:hAnsi="Times New Roman" w:cs="Times New Roman"/>
          <w:sz w:val="24"/>
          <w:szCs w:val="24"/>
          <w:u w:val="single"/>
        </w:rPr>
        <w:t>зовательной системы лицея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24841">
        <w:rPr>
          <w:rFonts w:ascii="Times New Roman" w:hAnsi="Times New Roman" w:cs="Times New Roman"/>
          <w:sz w:val="24"/>
          <w:szCs w:val="24"/>
          <w:u w:val="single"/>
        </w:rPr>
        <w:t>включает следующее: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sz w:val="24"/>
          <w:szCs w:val="24"/>
        </w:rPr>
        <w:t xml:space="preserve">- </w:t>
      </w:r>
      <w:r w:rsidRPr="00226A53">
        <w:rPr>
          <w:rFonts w:ascii="Times New Roman" w:hAnsi="Times New Roman"/>
          <w:sz w:val="24"/>
          <w:szCs w:val="24"/>
        </w:rPr>
        <w:t>анализ работы (годовой план);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выполнение учебных программ, учебного плана;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организация </w:t>
      </w:r>
      <w:proofErr w:type="spellStart"/>
      <w:r w:rsidRPr="00226A53"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 w:rsidRPr="00226A53">
        <w:rPr>
          <w:rFonts w:ascii="Times New Roman" w:hAnsi="Times New Roman"/>
          <w:sz w:val="24"/>
          <w:szCs w:val="24"/>
        </w:rPr>
        <w:t xml:space="preserve"> контроля по результатам промежуточной аттестации;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sz w:val="24"/>
          <w:szCs w:val="24"/>
        </w:rPr>
        <w:t xml:space="preserve">- </w:t>
      </w:r>
      <w:r w:rsidRPr="00226A53">
        <w:rPr>
          <w:rFonts w:ascii="Times New Roman" w:hAnsi="Times New Roman"/>
          <w:sz w:val="24"/>
          <w:szCs w:val="24"/>
        </w:rPr>
        <w:t xml:space="preserve">организация ВШК по результатам итоговой аттестации: </w:t>
      </w:r>
      <w:r>
        <w:rPr>
          <w:rFonts w:ascii="Times New Roman" w:hAnsi="Times New Roman"/>
          <w:sz w:val="24"/>
          <w:szCs w:val="24"/>
        </w:rPr>
        <w:t>ОГЭ</w:t>
      </w:r>
      <w:r w:rsidR="00055FC1">
        <w:rPr>
          <w:rFonts w:ascii="Times New Roman" w:hAnsi="Times New Roman"/>
          <w:sz w:val="24"/>
          <w:szCs w:val="24"/>
        </w:rPr>
        <w:t xml:space="preserve">, </w:t>
      </w:r>
      <w:r w:rsidRPr="00226A53">
        <w:rPr>
          <w:rFonts w:ascii="Times New Roman" w:hAnsi="Times New Roman"/>
          <w:sz w:val="24"/>
          <w:szCs w:val="24"/>
        </w:rPr>
        <w:t>ЕГЭ</w:t>
      </w:r>
      <w:r w:rsidR="00055FC1">
        <w:rPr>
          <w:rFonts w:ascii="Times New Roman" w:hAnsi="Times New Roman"/>
          <w:sz w:val="24"/>
          <w:szCs w:val="24"/>
        </w:rPr>
        <w:t>, ГВЭ</w:t>
      </w:r>
      <w:r w:rsidRPr="00226A53">
        <w:rPr>
          <w:rFonts w:ascii="Times New Roman" w:hAnsi="Times New Roman"/>
          <w:sz w:val="24"/>
          <w:szCs w:val="24"/>
        </w:rPr>
        <w:t xml:space="preserve">; 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организация питания;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система научно-методической работы;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система работы </w:t>
      </w:r>
      <w:r>
        <w:rPr>
          <w:rFonts w:ascii="Times New Roman" w:hAnsi="Times New Roman"/>
          <w:sz w:val="24"/>
          <w:szCs w:val="24"/>
        </w:rPr>
        <w:t>ШМО</w:t>
      </w:r>
      <w:r w:rsidRPr="00226A53">
        <w:rPr>
          <w:rFonts w:ascii="Times New Roman" w:hAnsi="Times New Roman"/>
          <w:sz w:val="24"/>
          <w:szCs w:val="24"/>
        </w:rPr>
        <w:t>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система работы психологической,</w:t>
      </w:r>
      <w:r w:rsidRPr="00226A53">
        <w:rPr>
          <w:rFonts w:ascii="Times New Roman" w:hAnsi="Times New Roman"/>
          <w:sz w:val="24"/>
          <w:szCs w:val="24"/>
        </w:rPr>
        <w:t xml:space="preserve">  медицинской служб;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система работы школьной библиотеки;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система воспитательной работы;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система работы по обеспечению жизнедеятельности </w:t>
      </w:r>
      <w:r>
        <w:rPr>
          <w:rFonts w:ascii="Times New Roman" w:hAnsi="Times New Roman"/>
          <w:sz w:val="24"/>
          <w:szCs w:val="24"/>
        </w:rPr>
        <w:t>школы</w:t>
      </w:r>
      <w:r w:rsidRPr="00226A53">
        <w:rPr>
          <w:rFonts w:ascii="Times New Roman" w:hAnsi="Times New Roman"/>
          <w:sz w:val="24"/>
          <w:szCs w:val="24"/>
        </w:rPr>
        <w:t xml:space="preserve"> (безопасность, сохранение и поддержание здоровья);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социологические исследования на удовлетворенность родителей и обучающихся условиями организац</w:t>
      </w:r>
      <w:r>
        <w:rPr>
          <w:rFonts w:ascii="Times New Roman" w:hAnsi="Times New Roman"/>
          <w:sz w:val="24"/>
          <w:szCs w:val="24"/>
        </w:rPr>
        <w:t xml:space="preserve">ии образовательного процесса в </w:t>
      </w:r>
      <w:r w:rsidRPr="00B24841">
        <w:rPr>
          <w:rFonts w:ascii="Times New Roman" w:hAnsi="Times New Roman" w:cs="Times New Roman"/>
          <w:sz w:val="24"/>
          <w:szCs w:val="24"/>
        </w:rPr>
        <w:t xml:space="preserve"> </w:t>
      </w:r>
      <w:r w:rsidR="00B51793">
        <w:rPr>
          <w:rFonts w:ascii="Times New Roman" w:hAnsi="Times New Roman" w:cs="Times New Roman"/>
          <w:sz w:val="24"/>
          <w:szCs w:val="24"/>
        </w:rPr>
        <w:t>лицее</w:t>
      </w:r>
      <w:r w:rsidRPr="00226A53">
        <w:rPr>
          <w:rFonts w:ascii="Times New Roman" w:hAnsi="Times New Roman"/>
          <w:sz w:val="24"/>
          <w:szCs w:val="24"/>
        </w:rPr>
        <w:t>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информационный банк данных о педагогических кадрах;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занятость </w:t>
      </w:r>
      <w:proofErr w:type="gramStart"/>
      <w:r w:rsidRPr="00226A5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26A53">
        <w:rPr>
          <w:rFonts w:ascii="Times New Roman" w:hAnsi="Times New Roman"/>
          <w:sz w:val="24"/>
          <w:szCs w:val="24"/>
        </w:rPr>
        <w:t xml:space="preserve">  в системе дополнительного образования (по классу, по параллели, по </w:t>
      </w:r>
      <w:r>
        <w:rPr>
          <w:rFonts w:ascii="Times New Roman" w:hAnsi="Times New Roman"/>
          <w:sz w:val="24"/>
          <w:szCs w:val="24"/>
        </w:rPr>
        <w:t>школе</w:t>
      </w:r>
      <w:r w:rsidRPr="00226A53">
        <w:rPr>
          <w:rFonts w:ascii="Times New Roman" w:hAnsi="Times New Roman"/>
          <w:sz w:val="24"/>
          <w:szCs w:val="24"/>
        </w:rPr>
        <w:t>);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организация </w:t>
      </w:r>
      <w:proofErr w:type="spellStart"/>
      <w:r w:rsidRPr="00226A53">
        <w:rPr>
          <w:rFonts w:ascii="Times New Roman" w:hAnsi="Times New Roman"/>
          <w:sz w:val="24"/>
          <w:szCs w:val="24"/>
        </w:rPr>
        <w:t>внеу</w:t>
      </w:r>
      <w:r>
        <w:rPr>
          <w:rFonts w:ascii="Times New Roman" w:hAnsi="Times New Roman"/>
          <w:sz w:val="24"/>
          <w:szCs w:val="24"/>
        </w:rPr>
        <w:t>чебной</w:t>
      </w:r>
      <w:proofErr w:type="spellEnd"/>
      <w:r w:rsidRPr="00226A53">
        <w:rPr>
          <w:rFonts w:ascii="Times New Roman" w:hAnsi="Times New Roman"/>
          <w:sz w:val="24"/>
          <w:szCs w:val="24"/>
        </w:rPr>
        <w:t xml:space="preserve"> деятельности </w:t>
      </w:r>
      <w:proofErr w:type="gramStart"/>
      <w:r w:rsidRPr="00226A5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26A53">
        <w:rPr>
          <w:rFonts w:ascii="Times New Roman" w:hAnsi="Times New Roman"/>
          <w:sz w:val="24"/>
          <w:szCs w:val="24"/>
        </w:rPr>
        <w:t>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формы получения образования, в т.ч. обучение по индивидуальным учебным программ и планам;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sz w:val="24"/>
          <w:szCs w:val="24"/>
        </w:rPr>
        <w:t xml:space="preserve">- </w:t>
      </w:r>
      <w:r w:rsidRPr="00226A53">
        <w:rPr>
          <w:rFonts w:ascii="Times New Roman" w:hAnsi="Times New Roman"/>
          <w:sz w:val="24"/>
          <w:szCs w:val="24"/>
        </w:rPr>
        <w:t xml:space="preserve">обучение </w:t>
      </w:r>
      <w:r>
        <w:rPr>
          <w:rFonts w:ascii="Times New Roman" w:hAnsi="Times New Roman"/>
          <w:sz w:val="24"/>
          <w:szCs w:val="24"/>
        </w:rPr>
        <w:t>об</w:t>
      </w:r>
      <w:r w:rsidRPr="00226A53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226A53">
        <w:rPr>
          <w:rFonts w:ascii="Times New Roman" w:hAnsi="Times New Roman"/>
          <w:sz w:val="24"/>
          <w:szCs w:val="24"/>
        </w:rPr>
        <w:t>щихся из других микрорайонов;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количество обращений родителей и обучающихся по вопросам функционирования </w:t>
      </w:r>
      <w:r>
        <w:rPr>
          <w:rFonts w:ascii="Times New Roman" w:hAnsi="Times New Roman" w:cs="Times New Roman"/>
          <w:sz w:val="24"/>
          <w:szCs w:val="24"/>
        </w:rPr>
        <w:t>МБОУ СОШ №10</w:t>
      </w:r>
      <w:r w:rsidRPr="00226A53">
        <w:rPr>
          <w:rFonts w:ascii="Times New Roman" w:hAnsi="Times New Roman"/>
          <w:sz w:val="24"/>
          <w:szCs w:val="24"/>
        </w:rPr>
        <w:t>.</w:t>
      </w:r>
    </w:p>
    <w:p w:rsidR="00BB1306" w:rsidRPr="00B51793" w:rsidRDefault="00BB1306" w:rsidP="006F7E64">
      <w:pPr>
        <w:pStyle w:val="a3"/>
        <w:numPr>
          <w:ilvl w:val="0"/>
          <w:numId w:val="86"/>
        </w:num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1793">
        <w:rPr>
          <w:rFonts w:ascii="Times New Roman" w:hAnsi="Times New Roman" w:cs="Times New Roman"/>
          <w:sz w:val="24"/>
          <w:szCs w:val="24"/>
          <w:u w:val="single"/>
        </w:rPr>
        <w:t xml:space="preserve"> Мониторинг учебных достижений обучающихся</w:t>
      </w:r>
      <w:r w:rsidR="00B51793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226A53">
        <w:rPr>
          <w:rFonts w:ascii="Times New Roman" w:hAnsi="Times New Roman"/>
          <w:sz w:val="24"/>
          <w:szCs w:val="24"/>
        </w:rPr>
        <w:t>внутришкольное</w:t>
      </w:r>
      <w:proofErr w:type="spellEnd"/>
      <w:r w:rsidRPr="00226A53">
        <w:rPr>
          <w:rFonts w:ascii="Times New Roman" w:hAnsi="Times New Roman"/>
          <w:sz w:val="24"/>
          <w:szCs w:val="24"/>
        </w:rPr>
        <w:t xml:space="preserve"> инспектирование (график ВШК);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диагностика уровня </w:t>
      </w:r>
      <w:proofErr w:type="spellStart"/>
      <w:r w:rsidRPr="00226A53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Pr="00226A53">
        <w:rPr>
          <w:rFonts w:ascii="Times New Roman" w:hAnsi="Times New Roman"/>
          <w:sz w:val="24"/>
          <w:szCs w:val="24"/>
        </w:rPr>
        <w:t>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результаты промежуточной аттестации (по четвертям, по полугодиям, за год);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качество знаний по предметам (по четвертям, по полугодиям, за год);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lastRenderedPageBreak/>
        <w:t xml:space="preserve">- работа с </w:t>
      </w:r>
      <w:proofErr w:type="gramStart"/>
      <w:r w:rsidRPr="00226A53">
        <w:rPr>
          <w:rFonts w:ascii="Times New Roman" w:hAnsi="Times New Roman"/>
          <w:sz w:val="24"/>
          <w:szCs w:val="24"/>
        </w:rPr>
        <w:t>неуспевающими</w:t>
      </w:r>
      <w:proofErr w:type="gramEnd"/>
      <w:r w:rsidRPr="00226A53">
        <w:rPr>
          <w:rFonts w:ascii="Times New Roman" w:hAnsi="Times New Roman"/>
          <w:sz w:val="24"/>
          <w:szCs w:val="24"/>
        </w:rPr>
        <w:t xml:space="preserve"> обучающимися;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работа с учащимися, переведенными условно;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потенциальные возможности </w:t>
      </w:r>
      <w:proofErr w:type="gramStart"/>
      <w:r w:rsidRPr="00226A5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26A53">
        <w:rPr>
          <w:rFonts w:ascii="Times New Roman" w:hAnsi="Times New Roman"/>
          <w:sz w:val="24"/>
          <w:szCs w:val="24"/>
        </w:rPr>
        <w:t xml:space="preserve"> (общий уровень интеллекта, дифференцированный по компонентам);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уровень профессионального самоопределения личности (</w:t>
      </w:r>
      <w:proofErr w:type="spellStart"/>
      <w:r w:rsidRPr="00226A53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226A53">
        <w:rPr>
          <w:rFonts w:ascii="Times New Roman" w:hAnsi="Times New Roman"/>
          <w:sz w:val="24"/>
          <w:szCs w:val="24"/>
        </w:rPr>
        <w:t xml:space="preserve"> профессиональных интересов и склонностей);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уровень социально-психологической адаптации личности;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достижения обучающихся в различных сферах деятельности (портфель достижений учащегося).</w:t>
      </w:r>
    </w:p>
    <w:p w:rsidR="00BB1306" w:rsidRPr="00B51793" w:rsidRDefault="00BB1306" w:rsidP="006F7E64">
      <w:pPr>
        <w:pStyle w:val="a3"/>
        <w:numPr>
          <w:ilvl w:val="0"/>
          <w:numId w:val="86"/>
        </w:numPr>
        <w:spacing w:after="0" w:line="240" w:lineRule="auto"/>
        <w:ind w:left="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51793">
        <w:rPr>
          <w:rFonts w:ascii="Times New Roman" w:hAnsi="Times New Roman" w:cs="Times New Roman"/>
          <w:sz w:val="24"/>
          <w:szCs w:val="24"/>
          <w:u w:val="single"/>
        </w:rPr>
        <w:t xml:space="preserve"> Мониторинг физического развития и состояния здоровья обучающихся</w:t>
      </w:r>
      <w:proofErr w:type="gramStart"/>
      <w:r w:rsidRPr="00B5179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51793">
        <w:rPr>
          <w:rFonts w:ascii="Times New Roman" w:hAnsi="Times New Roman" w:cs="Times New Roman"/>
          <w:sz w:val="24"/>
          <w:szCs w:val="24"/>
          <w:u w:val="single"/>
        </w:rPr>
        <w:t>:</w:t>
      </w:r>
      <w:proofErr w:type="gramEnd"/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распределение </w:t>
      </w:r>
      <w:proofErr w:type="gramStart"/>
      <w:r>
        <w:rPr>
          <w:rFonts w:ascii="Times New Roman" w:hAnsi="Times New Roman"/>
          <w:sz w:val="24"/>
          <w:szCs w:val="24"/>
        </w:rPr>
        <w:t>об</w:t>
      </w:r>
      <w:r w:rsidRPr="00226A53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226A53">
        <w:rPr>
          <w:rFonts w:ascii="Times New Roman" w:hAnsi="Times New Roman"/>
          <w:sz w:val="24"/>
          <w:szCs w:val="24"/>
        </w:rPr>
        <w:t>щихся</w:t>
      </w:r>
      <w:proofErr w:type="gramEnd"/>
      <w:r w:rsidRPr="00226A53">
        <w:rPr>
          <w:rFonts w:ascii="Times New Roman" w:hAnsi="Times New Roman"/>
          <w:sz w:val="24"/>
          <w:szCs w:val="24"/>
        </w:rPr>
        <w:t xml:space="preserve"> по группам здоровья;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количество дней, пропущенных по болезни;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226A53">
        <w:rPr>
          <w:rFonts w:ascii="Times New Roman" w:hAnsi="Times New Roman"/>
          <w:sz w:val="24"/>
          <w:szCs w:val="24"/>
        </w:rPr>
        <w:t xml:space="preserve">- занятость </w:t>
      </w:r>
      <w:r>
        <w:rPr>
          <w:rFonts w:ascii="Times New Roman" w:hAnsi="Times New Roman"/>
          <w:sz w:val="24"/>
          <w:szCs w:val="24"/>
        </w:rPr>
        <w:t>об</w:t>
      </w:r>
      <w:r w:rsidRPr="00226A53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226A53">
        <w:rPr>
          <w:rFonts w:ascii="Times New Roman" w:hAnsi="Times New Roman"/>
          <w:sz w:val="24"/>
          <w:szCs w:val="24"/>
        </w:rPr>
        <w:t xml:space="preserve">щихся в спортивных секциях (по классам, по параллелям, по </w:t>
      </w:r>
      <w:r>
        <w:rPr>
          <w:rFonts w:ascii="Times New Roman" w:hAnsi="Times New Roman"/>
          <w:sz w:val="24"/>
          <w:szCs w:val="24"/>
        </w:rPr>
        <w:t>школе)</w:t>
      </w:r>
      <w:r w:rsidRPr="00226A53">
        <w:rPr>
          <w:rFonts w:ascii="Times New Roman" w:hAnsi="Times New Roman"/>
          <w:sz w:val="24"/>
          <w:szCs w:val="24"/>
        </w:rPr>
        <w:t>;</w:t>
      </w:r>
      <w:proofErr w:type="gramEnd"/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организация мероприятий, направленных на совершенствование физического развития и поддержания здоровья обучающихся.</w:t>
      </w:r>
    </w:p>
    <w:p w:rsidR="00BB1306" w:rsidRPr="00B51793" w:rsidRDefault="00BB1306" w:rsidP="006F7E64">
      <w:pPr>
        <w:pStyle w:val="a3"/>
        <w:numPr>
          <w:ilvl w:val="0"/>
          <w:numId w:val="8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51793">
        <w:rPr>
          <w:rFonts w:ascii="Times New Roman" w:hAnsi="Times New Roman" w:cs="Times New Roman"/>
          <w:sz w:val="24"/>
          <w:szCs w:val="24"/>
        </w:rPr>
        <w:t xml:space="preserve"> </w:t>
      </w:r>
      <w:r w:rsidRPr="00B51793">
        <w:rPr>
          <w:rFonts w:ascii="Times New Roman" w:hAnsi="Times New Roman" w:cs="Times New Roman"/>
          <w:sz w:val="24"/>
          <w:szCs w:val="24"/>
          <w:u w:val="single"/>
        </w:rPr>
        <w:t>Мониторинг воспитательной системы</w:t>
      </w:r>
      <w:r w:rsidR="00B51793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B1306" w:rsidRDefault="00BB1306" w:rsidP="00BB13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реализация программы духовно- нравственного воспитания;</w:t>
      </w:r>
    </w:p>
    <w:p w:rsidR="00BB1306" w:rsidRPr="00226A53" w:rsidRDefault="00BB1306" w:rsidP="00BB13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реализация программы экологической культуры, здорового и безопасного образа жизни;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 - уровень воспитательных систем по классам;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sz w:val="24"/>
          <w:szCs w:val="24"/>
        </w:rPr>
        <w:t xml:space="preserve">- </w:t>
      </w:r>
      <w:r w:rsidRPr="00226A53">
        <w:rPr>
          <w:rFonts w:ascii="Times New Roman" w:hAnsi="Times New Roman"/>
          <w:sz w:val="24"/>
          <w:szCs w:val="24"/>
        </w:rPr>
        <w:t xml:space="preserve">занятость в системе дополнительного образования (по классам, по параллелям, по </w:t>
      </w:r>
      <w:r w:rsidR="00B51793">
        <w:rPr>
          <w:rFonts w:ascii="Times New Roman" w:hAnsi="Times New Roman"/>
          <w:sz w:val="24"/>
          <w:szCs w:val="24"/>
        </w:rPr>
        <w:t>лицею</w:t>
      </w:r>
      <w:r w:rsidRPr="00226A53">
        <w:rPr>
          <w:rFonts w:ascii="Times New Roman" w:hAnsi="Times New Roman"/>
          <w:sz w:val="24"/>
          <w:szCs w:val="24"/>
        </w:rPr>
        <w:t>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участие в спортивных соревнованиях (по классам, по параллелям, по </w:t>
      </w:r>
      <w:r w:rsidR="00B51793">
        <w:rPr>
          <w:rFonts w:ascii="Times New Roman" w:hAnsi="Times New Roman" w:cs="Times New Roman"/>
          <w:sz w:val="24"/>
          <w:szCs w:val="24"/>
        </w:rPr>
        <w:t>лицею</w:t>
      </w:r>
      <w:r w:rsidRPr="00226A53">
        <w:rPr>
          <w:rFonts w:ascii="Times New Roman" w:hAnsi="Times New Roman"/>
          <w:sz w:val="24"/>
          <w:szCs w:val="24"/>
        </w:rPr>
        <w:t>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участие в общешкольных мероприятиях (по классам, по параллелям, по </w:t>
      </w:r>
      <w:r w:rsidR="00B51793">
        <w:rPr>
          <w:rFonts w:ascii="Times New Roman" w:hAnsi="Times New Roman" w:cs="Times New Roman"/>
          <w:sz w:val="24"/>
          <w:szCs w:val="24"/>
        </w:rPr>
        <w:t>лицею</w:t>
      </w:r>
      <w:r w:rsidRPr="00226A53">
        <w:rPr>
          <w:rFonts w:ascii="Times New Roman" w:hAnsi="Times New Roman"/>
          <w:sz w:val="24"/>
          <w:szCs w:val="24"/>
        </w:rPr>
        <w:t>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участие в районных мероприятиях (по классам, по параллелям, по </w:t>
      </w:r>
      <w:r w:rsidR="00B51793">
        <w:rPr>
          <w:rFonts w:ascii="Times New Roman" w:hAnsi="Times New Roman" w:cs="Times New Roman"/>
          <w:sz w:val="24"/>
          <w:szCs w:val="24"/>
        </w:rPr>
        <w:t>лицею</w:t>
      </w:r>
      <w:r w:rsidRPr="00226A53">
        <w:rPr>
          <w:rFonts w:ascii="Times New Roman" w:hAnsi="Times New Roman"/>
          <w:sz w:val="24"/>
          <w:szCs w:val="24"/>
        </w:rPr>
        <w:t>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участие в социально значимых проектах (по классам, по параллелям, по </w:t>
      </w:r>
      <w:r w:rsidR="00B51793">
        <w:rPr>
          <w:rFonts w:ascii="Times New Roman" w:hAnsi="Times New Roman" w:cs="Times New Roman"/>
          <w:sz w:val="24"/>
          <w:szCs w:val="24"/>
        </w:rPr>
        <w:t>лицею</w:t>
      </w:r>
      <w:r w:rsidRPr="00226A53">
        <w:rPr>
          <w:rFonts w:ascii="Times New Roman" w:hAnsi="Times New Roman"/>
          <w:sz w:val="24"/>
          <w:szCs w:val="24"/>
        </w:rPr>
        <w:t>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выполнение </w:t>
      </w:r>
      <w:proofErr w:type="gramStart"/>
      <w:r>
        <w:rPr>
          <w:rFonts w:ascii="Times New Roman" w:hAnsi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sz w:val="24"/>
          <w:szCs w:val="24"/>
        </w:rPr>
        <w:t xml:space="preserve"> Устава </w:t>
      </w:r>
      <w:r w:rsidR="00B51793">
        <w:rPr>
          <w:rFonts w:ascii="Times New Roman" w:hAnsi="Times New Roman" w:cs="Times New Roman"/>
          <w:sz w:val="24"/>
          <w:szCs w:val="24"/>
        </w:rPr>
        <w:t>лицея</w:t>
      </w:r>
      <w:r w:rsidRPr="00226A53">
        <w:rPr>
          <w:rFonts w:ascii="Times New Roman" w:hAnsi="Times New Roman"/>
          <w:sz w:val="24"/>
          <w:szCs w:val="24"/>
        </w:rPr>
        <w:t>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организация и участие в работе детских объединений;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развитие ученического самоуправления (на уровне класса, на уровне </w:t>
      </w:r>
      <w:r w:rsidR="00B51793">
        <w:rPr>
          <w:rFonts w:ascii="Times New Roman" w:hAnsi="Times New Roman" w:cs="Times New Roman"/>
          <w:sz w:val="24"/>
          <w:szCs w:val="24"/>
        </w:rPr>
        <w:t>лицея</w:t>
      </w:r>
      <w:r w:rsidRPr="00226A53">
        <w:rPr>
          <w:rFonts w:ascii="Times New Roman" w:hAnsi="Times New Roman"/>
          <w:sz w:val="24"/>
          <w:szCs w:val="24"/>
        </w:rPr>
        <w:t>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sz w:val="24"/>
          <w:szCs w:val="24"/>
        </w:rPr>
        <w:t xml:space="preserve">- </w:t>
      </w:r>
      <w:r w:rsidRPr="00226A53">
        <w:rPr>
          <w:rFonts w:ascii="Times New Roman" w:hAnsi="Times New Roman"/>
          <w:sz w:val="24"/>
          <w:szCs w:val="24"/>
        </w:rPr>
        <w:t xml:space="preserve">работа с </w:t>
      </w:r>
      <w:proofErr w:type="gramStart"/>
      <w:r w:rsidRPr="00226A53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226A53">
        <w:rPr>
          <w:rFonts w:ascii="Times New Roman" w:hAnsi="Times New Roman"/>
          <w:sz w:val="24"/>
          <w:szCs w:val="24"/>
        </w:rPr>
        <w:t>, находящимися в трудной жизненной ситуации;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уровень воспитанности </w:t>
      </w:r>
      <w:proofErr w:type="gramStart"/>
      <w:r w:rsidRPr="00226A5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26A53">
        <w:rPr>
          <w:rFonts w:ascii="Times New Roman" w:hAnsi="Times New Roman"/>
          <w:sz w:val="24"/>
          <w:szCs w:val="24"/>
        </w:rPr>
        <w:t>.</w:t>
      </w:r>
    </w:p>
    <w:p w:rsidR="00BB1306" w:rsidRPr="004E68A2" w:rsidRDefault="00BB1306" w:rsidP="006F7E64">
      <w:pPr>
        <w:pStyle w:val="a3"/>
        <w:numPr>
          <w:ilvl w:val="0"/>
          <w:numId w:val="8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 </w:t>
      </w:r>
      <w:r w:rsidRPr="004E68A2">
        <w:rPr>
          <w:rFonts w:ascii="Times New Roman" w:hAnsi="Times New Roman" w:cs="Times New Roman"/>
          <w:sz w:val="24"/>
          <w:szCs w:val="24"/>
          <w:u w:val="single"/>
        </w:rPr>
        <w:t>Мониторинг педа</w:t>
      </w:r>
      <w:r w:rsidR="00B51793">
        <w:rPr>
          <w:rFonts w:ascii="Times New Roman" w:hAnsi="Times New Roman" w:cs="Times New Roman"/>
          <w:sz w:val="24"/>
          <w:szCs w:val="24"/>
          <w:u w:val="single"/>
        </w:rPr>
        <w:t>гогических кадров</w:t>
      </w:r>
      <w:r w:rsidRPr="004E68A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B1306" w:rsidRPr="00226A53" w:rsidRDefault="00BB1306" w:rsidP="00BB1306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повышение квалификации педагогических кадров (по предметам, по учителям);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sz w:val="24"/>
          <w:szCs w:val="24"/>
        </w:rPr>
        <w:t xml:space="preserve">- </w:t>
      </w:r>
      <w:r w:rsidRPr="00226A53">
        <w:rPr>
          <w:rFonts w:ascii="Times New Roman" w:hAnsi="Times New Roman"/>
          <w:sz w:val="24"/>
          <w:szCs w:val="24"/>
        </w:rPr>
        <w:t xml:space="preserve">участие в реализации Программы развития </w:t>
      </w:r>
      <w:r w:rsidR="00B51793">
        <w:rPr>
          <w:rFonts w:ascii="Times New Roman" w:hAnsi="Times New Roman" w:cs="Times New Roman"/>
          <w:sz w:val="24"/>
          <w:szCs w:val="24"/>
        </w:rPr>
        <w:t xml:space="preserve"> лицея</w:t>
      </w:r>
      <w:r w:rsidRPr="00226A53">
        <w:rPr>
          <w:rFonts w:ascii="Times New Roman" w:hAnsi="Times New Roman"/>
          <w:sz w:val="24"/>
          <w:szCs w:val="24"/>
        </w:rPr>
        <w:t xml:space="preserve"> (по разделам программы, по учителям);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работа над индивидуальной методической темой (результативность);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lastRenderedPageBreak/>
        <w:t>- использование образовательных технологий, в т.ч. инновационных;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участие в семинарах различного уровня;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трансляция собственного педагогического опыта (проведение открытых уроков, мастер-классов, публикации);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участие в инновационной деятельности </w:t>
      </w:r>
      <w:r w:rsidR="00B51793">
        <w:rPr>
          <w:rFonts w:ascii="Times New Roman" w:hAnsi="Times New Roman" w:cs="Times New Roman"/>
          <w:sz w:val="24"/>
          <w:szCs w:val="24"/>
        </w:rPr>
        <w:t xml:space="preserve">лицея </w:t>
      </w:r>
      <w:r w:rsidRPr="00226A53">
        <w:rPr>
          <w:rFonts w:ascii="Times New Roman" w:hAnsi="Times New Roman"/>
          <w:sz w:val="24"/>
          <w:szCs w:val="24"/>
        </w:rPr>
        <w:t>(тема реализуемого проекта, результативность либо ожидаемые результаты);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реализация образовательных программ (развивающего обучения, углубленного изучения отдельных предметов, программ профильного обучения);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участие в ПНП «Образование»;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участие в конкурсах профессионального мастерства;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аттестация педагогических кадров.</w:t>
      </w:r>
    </w:p>
    <w:p w:rsidR="00BB1306" w:rsidRPr="004E68A2" w:rsidRDefault="00BB1306" w:rsidP="006F7E64">
      <w:pPr>
        <w:pStyle w:val="a3"/>
        <w:numPr>
          <w:ilvl w:val="0"/>
          <w:numId w:val="8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 </w:t>
      </w:r>
      <w:r w:rsidRPr="004E68A2">
        <w:rPr>
          <w:rFonts w:ascii="Times New Roman" w:hAnsi="Times New Roman" w:cs="Times New Roman"/>
          <w:sz w:val="24"/>
          <w:szCs w:val="24"/>
          <w:u w:val="single"/>
        </w:rPr>
        <w:t>Мониторинг ресурсного обеспечения обра</w:t>
      </w:r>
      <w:r w:rsidR="00B51793">
        <w:rPr>
          <w:rFonts w:ascii="Times New Roman" w:hAnsi="Times New Roman" w:cs="Times New Roman"/>
          <w:sz w:val="24"/>
          <w:szCs w:val="24"/>
          <w:u w:val="single"/>
        </w:rPr>
        <w:t>зовательного процесса</w:t>
      </w:r>
      <w:r w:rsidRPr="004E68A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B1306" w:rsidRPr="00226A53" w:rsidRDefault="00BB1306" w:rsidP="00BB1306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Default="00BB1306" w:rsidP="006F7E64">
      <w:pPr>
        <w:pStyle w:val="a3"/>
        <w:numPr>
          <w:ilvl w:val="0"/>
          <w:numId w:val="8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кадровое обеспечение:</w:t>
      </w:r>
    </w:p>
    <w:p w:rsidR="00BB1306" w:rsidRPr="00226A53" w:rsidRDefault="00BB1306" w:rsidP="00BB130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 потребность в кадрах;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 текучесть кадров.</w:t>
      </w:r>
    </w:p>
    <w:p w:rsidR="00BB1306" w:rsidRDefault="00BB1306" w:rsidP="006F7E64">
      <w:pPr>
        <w:pStyle w:val="a3"/>
        <w:numPr>
          <w:ilvl w:val="0"/>
          <w:numId w:val="8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учебно-методическое обеспечение:</w:t>
      </w:r>
    </w:p>
    <w:p w:rsidR="00BB1306" w:rsidRPr="00226A53" w:rsidRDefault="00BB1306" w:rsidP="00BB130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комплектование библиотечного фонда;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анализ типовых и авторских учебных программ;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укомплектованность учебных кабинетов дидактическими материалами;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содержание </w:t>
      </w:r>
      <w:proofErr w:type="spellStart"/>
      <w:r w:rsidRPr="00226A53">
        <w:rPr>
          <w:rFonts w:ascii="Times New Roman" w:hAnsi="Times New Roman"/>
          <w:sz w:val="24"/>
          <w:szCs w:val="24"/>
        </w:rPr>
        <w:t>медиатеки</w:t>
      </w:r>
      <w:proofErr w:type="spellEnd"/>
      <w:r w:rsidRPr="00226A53">
        <w:rPr>
          <w:rFonts w:ascii="Times New Roman" w:hAnsi="Times New Roman"/>
          <w:sz w:val="24"/>
          <w:szCs w:val="24"/>
        </w:rPr>
        <w:t xml:space="preserve"> </w:t>
      </w:r>
      <w:r w:rsidR="00B51793">
        <w:rPr>
          <w:rFonts w:ascii="Times New Roman" w:hAnsi="Times New Roman" w:cs="Times New Roman"/>
          <w:sz w:val="24"/>
          <w:szCs w:val="24"/>
        </w:rPr>
        <w:t>лицея</w:t>
      </w:r>
      <w:r w:rsidRPr="00226A53">
        <w:rPr>
          <w:rFonts w:ascii="Times New Roman" w:hAnsi="Times New Roman"/>
          <w:sz w:val="24"/>
          <w:szCs w:val="24"/>
        </w:rPr>
        <w:t>;</w:t>
      </w:r>
    </w:p>
    <w:p w:rsidR="00BB1306" w:rsidRDefault="00BB1306" w:rsidP="00BB13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материально-техническое обеспечение;</w:t>
      </w:r>
    </w:p>
    <w:p w:rsidR="00BB1306" w:rsidRPr="00226A53" w:rsidRDefault="00BB1306" w:rsidP="00BB13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оснащение учебной мебелью;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оснащение лабораторным оборудованием;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оснащение демонстрационным оборудованием;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оснащение компьютерной техникой;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оснащение интерактивными средствами обучения;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оснащение наглядными пособиями;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sz w:val="24"/>
          <w:szCs w:val="24"/>
        </w:rPr>
        <w:t xml:space="preserve">- </w:t>
      </w:r>
      <w:r w:rsidRPr="00226A53">
        <w:rPr>
          <w:rFonts w:ascii="Times New Roman" w:hAnsi="Times New Roman"/>
          <w:sz w:val="24"/>
          <w:szCs w:val="24"/>
        </w:rPr>
        <w:t>оснащение аудио и видеотехникой;</w:t>
      </w:r>
    </w:p>
    <w:p w:rsidR="00BB1306" w:rsidRPr="00226A53" w:rsidRDefault="00330700" w:rsidP="00330700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оснащение оргтехникой.</w:t>
      </w:r>
    </w:p>
    <w:p w:rsidR="00BB1306" w:rsidRPr="004E68A2" w:rsidRDefault="00BB1306" w:rsidP="006F7E64">
      <w:pPr>
        <w:pStyle w:val="a3"/>
        <w:numPr>
          <w:ilvl w:val="0"/>
          <w:numId w:val="8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 </w:t>
      </w:r>
      <w:r w:rsidRPr="004E68A2">
        <w:rPr>
          <w:rFonts w:ascii="Times New Roman" w:hAnsi="Times New Roman" w:cs="Times New Roman"/>
          <w:sz w:val="24"/>
          <w:szCs w:val="24"/>
          <w:u w:val="single"/>
        </w:rPr>
        <w:t>Мониторинг изменений в образов</w:t>
      </w:r>
      <w:r w:rsidR="00B51793">
        <w:rPr>
          <w:rFonts w:ascii="Times New Roman" w:hAnsi="Times New Roman" w:cs="Times New Roman"/>
          <w:sz w:val="24"/>
          <w:szCs w:val="24"/>
          <w:u w:val="single"/>
        </w:rPr>
        <w:t>ательном процессе в лицее</w:t>
      </w:r>
      <w:r w:rsidRPr="004E68A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B1306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BB1306" w:rsidRPr="00226A53" w:rsidRDefault="00055FC1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модель ОО</w:t>
      </w:r>
      <w:r w:rsidR="00BB1306" w:rsidRPr="00226A53">
        <w:rPr>
          <w:rFonts w:ascii="Times New Roman" w:hAnsi="Times New Roman"/>
          <w:sz w:val="24"/>
          <w:szCs w:val="24"/>
        </w:rPr>
        <w:t>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образ выпускника;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характеристика учебных планов;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характеристика учебных программ;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использование образовательных программ;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обеспеченность учебной литературой;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дополнительные образовательные услуги;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система взаимодействия  </w:t>
      </w:r>
      <w:r w:rsidR="00B51793">
        <w:rPr>
          <w:rFonts w:ascii="Times New Roman" w:hAnsi="Times New Roman" w:cs="Times New Roman"/>
          <w:sz w:val="24"/>
          <w:szCs w:val="24"/>
        </w:rPr>
        <w:t xml:space="preserve">лицея </w:t>
      </w:r>
      <w:r w:rsidRPr="00226A53">
        <w:rPr>
          <w:rFonts w:ascii="Times New Roman" w:hAnsi="Times New Roman"/>
          <w:sz w:val="24"/>
          <w:szCs w:val="24"/>
        </w:rPr>
        <w:t>с различными образовательными, культурными учреждениями;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система взаимодействия с вузами, высшими научными школами;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традиции и праздники </w:t>
      </w:r>
      <w:proofErr w:type="spellStart"/>
      <w:r w:rsidRPr="00226A53">
        <w:rPr>
          <w:rFonts w:ascii="Times New Roman" w:hAnsi="Times New Roman"/>
          <w:sz w:val="24"/>
          <w:szCs w:val="24"/>
        </w:rPr>
        <w:t>в</w:t>
      </w:r>
      <w:r w:rsidR="00B51793">
        <w:rPr>
          <w:rFonts w:ascii="Times New Roman" w:hAnsi="Times New Roman" w:cs="Times New Roman"/>
          <w:sz w:val="24"/>
          <w:szCs w:val="24"/>
        </w:rPr>
        <w:t>лицее</w:t>
      </w:r>
      <w:proofErr w:type="spellEnd"/>
      <w:r w:rsidRPr="00226A53">
        <w:rPr>
          <w:rFonts w:ascii="Times New Roman" w:hAnsi="Times New Roman"/>
          <w:sz w:val="24"/>
          <w:szCs w:val="24"/>
        </w:rPr>
        <w:t>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результаты успеваемости;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sz w:val="24"/>
          <w:szCs w:val="24"/>
        </w:rPr>
        <w:t xml:space="preserve">- </w:t>
      </w:r>
      <w:r w:rsidRPr="00226A53">
        <w:rPr>
          <w:rFonts w:ascii="Times New Roman" w:hAnsi="Times New Roman"/>
          <w:sz w:val="24"/>
          <w:szCs w:val="24"/>
        </w:rPr>
        <w:t xml:space="preserve">результаты итоговой аттестации, включая результаты </w:t>
      </w:r>
      <w:r>
        <w:rPr>
          <w:rFonts w:ascii="Times New Roman" w:hAnsi="Times New Roman"/>
          <w:sz w:val="24"/>
          <w:szCs w:val="24"/>
        </w:rPr>
        <w:t xml:space="preserve">ОГЭ, </w:t>
      </w:r>
      <w:r w:rsidRPr="00226A53">
        <w:rPr>
          <w:rFonts w:ascii="Times New Roman" w:hAnsi="Times New Roman"/>
          <w:sz w:val="24"/>
          <w:szCs w:val="24"/>
        </w:rPr>
        <w:t>ЕГЭ</w:t>
      </w:r>
      <w:r w:rsidR="00055FC1">
        <w:rPr>
          <w:rFonts w:ascii="Times New Roman" w:hAnsi="Times New Roman"/>
          <w:sz w:val="24"/>
          <w:szCs w:val="24"/>
        </w:rPr>
        <w:t>, ГВЭ</w:t>
      </w:r>
      <w:r w:rsidRPr="00226A53">
        <w:rPr>
          <w:rFonts w:ascii="Times New Roman" w:hAnsi="Times New Roman"/>
          <w:sz w:val="24"/>
          <w:szCs w:val="24"/>
        </w:rPr>
        <w:t>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показатели поступления в вузы;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количество медалистов;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результаты участия обучающихся в предметных олимпиадах, творческих конкурсах, спартакиад различного уровня;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уровень квалификации педагогов;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участие педагогов в инновационной деятельности;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анализ предметных предпочтений обучающихся;</w:t>
      </w:r>
    </w:p>
    <w:p w:rsidR="00BB1306" w:rsidRPr="00226A53" w:rsidRDefault="00BB1306" w:rsidP="00BB130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226A53">
        <w:rPr>
          <w:rFonts w:ascii="Times New Roman" w:hAnsi="Times New Roman"/>
          <w:sz w:val="24"/>
          <w:szCs w:val="24"/>
        </w:rPr>
        <w:t xml:space="preserve">- рейтинг предметной заинтересованности </w:t>
      </w:r>
      <w:proofErr w:type="gramStart"/>
      <w:r w:rsidRPr="00226A5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26A53">
        <w:rPr>
          <w:rFonts w:ascii="Times New Roman" w:hAnsi="Times New Roman"/>
          <w:sz w:val="24"/>
          <w:szCs w:val="24"/>
        </w:rPr>
        <w:t>.</w:t>
      </w:r>
    </w:p>
    <w:p w:rsidR="00BB1306" w:rsidRPr="00FB6F7C" w:rsidRDefault="00BB1306" w:rsidP="00BB130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     </w:t>
      </w:r>
      <w:r w:rsidRPr="00FB6F7C">
        <w:rPr>
          <w:rStyle w:val="c3"/>
        </w:rPr>
        <w:t xml:space="preserve">Контроль за состоянием системы условий осуществляется через систему электронного мониторинга в соответствии с формой и порядком, </w:t>
      </w:r>
      <w:proofErr w:type="gramStart"/>
      <w:r w:rsidRPr="00FB6F7C">
        <w:rPr>
          <w:rStyle w:val="c3"/>
        </w:rPr>
        <w:t>утвержденными</w:t>
      </w:r>
      <w:proofErr w:type="gramEnd"/>
      <w:r w:rsidRPr="00FB6F7C">
        <w:rPr>
          <w:rStyle w:val="c3"/>
        </w:rPr>
        <w:t xml:space="preserve"> Министерством образования и науки Российской Федерации.</w:t>
      </w:r>
    </w:p>
    <w:p w:rsidR="00BB1306" w:rsidRPr="00FB6F7C" w:rsidRDefault="00BB1306" w:rsidP="00BB130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    </w:t>
      </w:r>
      <w:r w:rsidRPr="00FB6F7C">
        <w:rPr>
          <w:rStyle w:val="c3"/>
        </w:rPr>
        <w:t>Информационное сопровождение мероприятий комплекса мер предусматривает освещение хода его реализации в СМИ, особое внимание будет уделено информационному сопров</w:t>
      </w:r>
      <w:r>
        <w:rPr>
          <w:rStyle w:val="c3"/>
        </w:rPr>
        <w:t xml:space="preserve">ождению реализации </w:t>
      </w:r>
      <w:r w:rsidRPr="00BB1306">
        <w:t>образовательной программы среднего общего образования</w:t>
      </w:r>
      <w:r w:rsidRPr="00BB1306">
        <w:rPr>
          <w:rStyle w:val="c3"/>
        </w:rPr>
        <w:t xml:space="preserve"> </w:t>
      </w:r>
      <w:r w:rsidRPr="00FB6F7C">
        <w:rPr>
          <w:rStyle w:val="c3"/>
        </w:rPr>
        <w:t xml:space="preserve">непосредственно в </w:t>
      </w:r>
      <w:r w:rsidR="00B51793">
        <w:rPr>
          <w:rStyle w:val="c3"/>
        </w:rPr>
        <w:t>лицее.</w:t>
      </w:r>
    </w:p>
    <w:p w:rsidR="00BB1306" w:rsidRPr="00FB6F7C" w:rsidRDefault="00BB1306" w:rsidP="00BB1306">
      <w:pPr>
        <w:pStyle w:val="c12"/>
        <w:spacing w:before="0" w:beforeAutospacing="0" w:after="0" w:afterAutospacing="0" w:line="276" w:lineRule="auto"/>
        <w:ind w:right="44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    Результатом реализации </w:t>
      </w:r>
      <w:r w:rsidRPr="00BB1306">
        <w:t>образовательной программы среднего общего образования</w:t>
      </w:r>
      <w:r w:rsidRPr="00FB6F7C">
        <w:rPr>
          <w:rStyle w:val="c3"/>
        </w:rPr>
        <w:t xml:space="preserve"> должно стать повышение качества предоставления общего образования, которое будет достигнуто путём создания современных условий образовательного процесса и роста эффективности учительского труда. Ключевым индикатором будет являться удовлетворенность качеством образования педагогических работников, родителей, </w:t>
      </w:r>
      <w:r w:rsidR="00330700">
        <w:rPr>
          <w:rStyle w:val="c3"/>
        </w:rPr>
        <w:t>об</w:t>
      </w:r>
      <w:r w:rsidRPr="00FB6F7C">
        <w:rPr>
          <w:rStyle w:val="c3"/>
        </w:rPr>
        <w:t>уча</w:t>
      </w:r>
      <w:r w:rsidR="00330700">
        <w:rPr>
          <w:rStyle w:val="c3"/>
        </w:rPr>
        <w:t>ю</w:t>
      </w:r>
      <w:r w:rsidRPr="00FB6F7C">
        <w:rPr>
          <w:rStyle w:val="c3"/>
        </w:rPr>
        <w:t>щихся, определяемая по результатам социологических опросов.</w:t>
      </w:r>
    </w:p>
    <w:p w:rsidR="00BB1306" w:rsidRPr="00FB6F7C" w:rsidRDefault="00BB1306" w:rsidP="00BB130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ab/>
      </w:r>
      <w:r w:rsidRPr="00FB6F7C">
        <w:rPr>
          <w:rStyle w:val="c3"/>
        </w:rPr>
        <w:t>Прогнозируемые риски:</w:t>
      </w:r>
    </w:p>
    <w:p w:rsidR="00BB1306" w:rsidRPr="00FB6F7C" w:rsidRDefault="00BB1306" w:rsidP="00BB130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lastRenderedPageBreak/>
        <w:t xml:space="preserve">- </w:t>
      </w:r>
      <w:r w:rsidRPr="00FB6F7C">
        <w:rPr>
          <w:rStyle w:val="c3"/>
        </w:rPr>
        <w:t>дисбаланс спроса и предложения</w:t>
      </w:r>
      <w:r w:rsidR="00055FC1">
        <w:rPr>
          <w:rStyle w:val="c3"/>
        </w:rPr>
        <w:t xml:space="preserve"> на рынке оборудования для </w:t>
      </w:r>
      <w:r w:rsidRPr="00FB6F7C">
        <w:rPr>
          <w:rStyle w:val="c3"/>
        </w:rPr>
        <w:t xml:space="preserve">образовательных </w:t>
      </w:r>
      <w:r w:rsidR="00055FC1">
        <w:rPr>
          <w:rStyle w:val="c3"/>
        </w:rPr>
        <w:t>организаций</w:t>
      </w:r>
      <w:r w:rsidRPr="00FB6F7C">
        <w:rPr>
          <w:rStyle w:val="c3"/>
        </w:rPr>
        <w:t xml:space="preserve"> при строгом соблюдении требований к его качеству;</w:t>
      </w:r>
    </w:p>
    <w:p w:rsidR="00BB1306" w:rsidRPr="00FB6F7C" w:rsidRDefault="00BB1306" w:rsidP="00BB130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 xml:space="preserve">отсутствие достаточных навыков у части учителей </w:t>
      </w:r>
      <w:r w:rsidR="00B51793">
        <w:rPr>
          <w:rStyle w:val="c3"/>
        </w:rPr>
        <w:t xml:space="preserve">лицея </w:t>
      </w:r>
      <w:r w:rsidRPr="00FB6F7C">
        <w:rPr>
          <w:rStyle w:val="c3"/>
        </w:rPr>
        <w:t>в использовании нового оборудования в образовательном процессе;</w:t>
      </w:r>
    </w:p>
    <w:p w:rsidR="00BB1306" w:rsidRPr="00FB6F7C" w:rsidRDefault="00BB1306" w:rsidP="00BB130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>низкая пропускная способность Интернета и ограниченные технические возможности её увеличения (как сдерживающий фактор развития дистанционных образовательных технологий);</w:t>
      </w:r>
    </w:p>
    <w:p w:rsidR="00BB1306" w:rsidRPr="00FB6F7C" w:rsidRDefault="00330700" w:rsidP="00B51793">
      <w:pPr>
        <w:pStyle w:val="c12"/>
        <w:spacing w:before="0" w:beforeAutospacing="0" w:after="0" w:afterAutospacing="0" w:line="276" w:lineRule="auto"/>
        <w:jc w:val="both"/>
      </w:pPr>
      <w:r>
        <w:rPr>
          <w:rStyle w:val="c3"/>
        </w:rPr>
        <w:t xml:space="preserve">    </w:t>
      </w:r>
      <w:proofErr w:type="gramStart"/>
      <w:r w:rsidR="00BB1306">
        <w:rPr>
          <w:rStyle w:val="c3"/>
        </w:rPr>
        <w:t>Контроль за</w:t>
      </w:r>
      <w:proofErr w:type="gramEnd"/>
      <w:r w:rsidR="00BB1306">
        <w:rPr>
          <w:rStyle w:val="c3"/>
        </w:rPr>
        <w:t xml:space="preserve"> реализацией </w:t>
      </w:r>
      <w:r w:rsidR="00BB1306">
        <w:rPr>
          <w:b/>
        </w:rPr>
        <w:t>образовательной программы среднего общего образования</w:t>
      </w:r>
      <w:r w:rsidR="00BB1306" w:rsidRPr="00FB6F7C">
        <w:rPr>
          <w:rStyle w:val="c3"/>
        </w:rPr>
        <w:t xml:space="preserve"> закреплен: как на школьном уровне, так и на муниципальном уровне</w:t>
      </w:r>
      <w:r w:rsidR="00B51793">
        <w:rPr>
          <w:rStyle w:val="c3"/>
        </w:rPr>
        <w:t>.</w:t>
      </w:r>
    </w:p>
    <w:p w:rsidR="00BB1306" w:rsidRPr="00FB6F7C" w:rsidRDefault="00BB1306" w:rsidP="00BB1306">
      <w:pPr>
        <w:pStyle w:val="af"/>
        <w:ind w:right="-427"/>
      </w:pPr>
    </w:p>
    <w:p w:rsidR="00BB1306" w:rsidRPr="00226A53" w:rsidRDefault="00BB1306" w:rsidP="00BB1306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1306" w:rsidRPr="00226A53" w:rsidRDefault="00BB1306" w:rsidP="00BB1306">
      <w:pPr>
        <w:jc w:val="both"/>
        <w:rPr>
          <w:rStyle w:val="dash041e005f0431005f044b005f0447005f043d005f044b005f0439005f005fchar1char1"/>
        </w:rPr>
      </w:pPr>
    </w:p>
    <w:p w:rsidR="00BB1306" w:rsidRPr="00226A53" w:rsidRDefault="00BB1306" w:rsidP="00BB1306">
      <w:pPr>
        <w:jc w:val="both"/>
        <w:rPr>
          <w:rStyle w:val="dash041e005f0431005f044b005f0447005f043d005f044b005f0439005f005fchar1char1"/>
        </w:rPr>
      </w:pPr>
    </w:p>
    <w:p w:rsidR="00BB1306" w:rsidRPr="00226A53" w:rsidRDefault="00BB1306" w:rsidP="00BB1306">
      <w:pPr>
        <w:jc w:val="both"/>
        <w:rPr>
          <w:rStyle w:val="dash041e005f0431005f044b005f0447005f043d005f044b005f0439005f005fchar1char1"/>
        </w:rPr>
      </w:pPr>
    </w:p>
    <w:p w:rsidR="00BB1306" w:rsidRPr="00226A53" w:rsidRDefault="00BB1306" w:rsidP="00BB130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57" w:name="_Сетевой_график_(дорожная"/>
      <w:bookmarkEnd w:id="57"/>
    </w:p>
    <w:p w:rsidR="00BB1306" w:rsidRPr="00226A53" w:rsidRDefault="00BB1306" w:rsidP="00BB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jc w:val="both"/>
        <w:rPr>
          <w:rStyle w:val="53"/>
          <w:rFonts w:eastAsiaTheme="minorEastAsia"/>
          <w:b/>
          <w:sz w:val="24"/>
          <w:szCs w:val="24"/>
        </w:rPr>
      </w:pPr>
    </w:p>
    <w:p w:rsidR="008C08B9" w:rsidRDefault="008C08B9" w:rsidP="00BB1306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8C08B9" w:rsidSect="002B0161">
          <w:pgSz w:w="11906" w:h="16838"/>
          <w:pgMar w:top="1134" w:right="851" w:bottom="1134" w:left="1134" w:header="720" w:footer="720" w:gutter="0"/>
          <w:cols w:space="720"/>
        </w:sectPr>
      </w:pPr>
    </w:p>
    <w:p w:rsidR="004E0C7F" w:rsidRDefault="004E0C7F" w:rsidP="00B51793">
      <w:pPr>
        <w:rPr>
          <w:rFonts w:ascii="Times New Roman" w:hAnsi="Times New Roman" w:cs="Times New Roman"/>
          <w:b/>
          <w:sz w:val="28"/>
          <w:szCs w:val="28"/>
        </w:rPr>
      </w:pPr>
    </w:p>
    <w:sectPr w:rsidR="004E0C7F" w:rsidSect="008C08B9">
      <w:type w:val="continuous"/>
      <w:pgSz w:w="16838" w:h="11906" w:orient="landscape"/>
      <w:pgMar w:top="1134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7E4" w:rsidRDefault="005617E4" w:rsidP="00BD7C59">
      <w:pPr>
        <w:spacing w:after="0" w:line="240" w:lineRule="auto"/>
      </w:pPr>
      <w:r>
        <w:separator/>
      </w:r>
    </w:p>
  </w:endnote>
  <w:endnote w:type="continuationSeparator" w:id="0">
    <w:p w:rsidR="005617E4" w:rsidRDefault="005617E4" w:rsidP="00BD7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16469"/>
    </w:sdtPr>
    <w:sdtContent>
      <w:p w:rsidR="00942EBE" w:rsidRDefault="00AA5477">
        <w:pPr>
          <w:pStyle w:val="a5"/>
          <w:jc w:val="center"/>
        </w:pPr>
        <w:fldSimple w:instr=" PAGE   \* MERGEFORMAT ">
          <w:r w:rsidR="00791594">
            <w:rPr>
              <w:noProof/>
            </w:rPr>
            <w:t>12</w:t>
          </w:r>
        </w:fldSimple>
      </w:p>
    </w:sdtContent>
  </w:sdt>
  <w:p w:rsidR="00942EBE" w:rsidRDefault="00942EB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8146"/>
    </w:sdtPr>
    <w:sdtContent>
      <w:p w:rsidR="00942EBE" w:rsidRDefault="00AA5477">
        <w:pPr>
          <w:pStyle w:val="a5"/>
          <w:jc w:val="center"/>
        </w:pPr>
        <w:fldSimple w:instr=" PAGE   \* MERGEFORMAT ">
          <w:r w:rsidR="00791594">
            <w:rPr>
              <w:noProof/>
            </w:rPr>
            <w:t>25</w:t>
          </w:r>
        </w:fldSimple>
      </w:p>
    </w:sdtContent>
  </w:sdt>
  <w:p w:rsidR="00942EBE" w:rsidRDefault="00942EB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7E4" w:rsidRDefault="005617E4" w:rsidP="00BD7C59">
      <w:pPr>
        <w:spacing w:after="0" w:line="240" w:lineRule="auto"/>
      </w:pPr>
      <w:r>
        <w:separator/>
      </w:r>
    </w:p>
  </w:footnote>
  <w:footnote w:type="continuationSeparator" w:id="0">
    <w:p w:rsidR="005617E4" w:rsidRDefault="005617E4" w:rsidP="00BD7C59">
      <w:pPr>
        <w:spacing w:after="0" w:line="240" w:lineRule="auto"/>
      </w:pPr>
      <w:r>
        <w:continuationSeparator/>
      </w:r>
    </w:p>
  </w:footnote>
  <w:footnote w:id="1">
    <w:p w:rsidR="00942EBE" w:rsidRPr="009859C0" w:rsidRDefault="00942EBE" w:rsidP="009859C0">
      <w:pPr>
        <w:pStyle w:val="af4"/>
        <w:ind w:left="357" w:hanging="357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9859C0">
        <w:rPr>
          <w:lang w:val="ru-RU"/>
        </w:rPr>
        <w:t xml:space="preserve"> </w:t>
      </w:r>
      <w:r w:rsidRPr="009859C0">
        <w:rPr>
          <w:lang w:val="ru-RU"/>
        </w:rPr>
        <w:tab/>
      </w:r>
      <w:r w:rsidRPr="009859C0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2">
    <w:p w:rsidR="00942EBE" w:rsidRPr="009859C0" w:rsidRDefault="00942EBE" w:rsidP="009859C0">
      <w:pPr>
        <w:pStyle w:val="af4"/>
        <w:ind w:left="360" w:hanging="360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9859C0">
        <w:rPr>
          <w:sz w:val="18"/>
          <w:lang w:val="ru-RU"/>
        </w:rPr>
        <w:t xml:space="preserve"> </w:t>
      </w:r>
      <w:r w:rsidRPr="009859C0">
        <w:rPr>
          <w:sz w:val="18"/>
          <w:lang w:val="ru-RU"/>
        </w:rPr>
        <w:tab/>
        <w:t>Предлагаемый список произведений является примерным и может варьироваться в разных субъектах Российской Федерации.</w:t>
      </w:r>
    </w:p>
  </w:footnote>
  <w:footnote w:id="3">
    <w:p w:rsidR="00942EBE" w:rsidRPr="009859C0" w:rsidRDefault="00942EBE" w:rsidP="009859C0">
      <w:pPr>
        <w:pStyle w:val="af4"/>
        <w:ind w:left="360" w:hanging="360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9859C0">
        <w:rPr>
          <w:sz w:val="18"/>
          <w:lang w:val="ru-RU"/>
        </w:rPr>
        <w:t xml:space="preserve"> </w:t>
      </w:r>
      <w:r w:rsidRPr="009859C0">
        <w:rPr>
          <w:sz w:val="18"/>
          <w:lang w:val="ru-RU"/>
        </w:rPr>
        <w:tab/>
        <w:t xml:space="preserve">В историко-литературных сведениях </w:t>
      </w:r>
      <w:r w:rsidRPr="009859C0">
        <w:rPr>
          <w:b/>
          <w:i/>
          <w:sz w:val="18"/>
          <w:lang w:val="ru-RU"/>
        </w:rPr>
        <w:t>жирным курсивом</w:t>
      </w:r>
      <w:r w:rsidRPr="009859C0">
        <w:rPr>
          <w:sz w:val="18"/>
          <w:lang w:val="ru-RU"/>
        </w:rPr>
        <w:t xml:space="preserve"> выделены позиции, имеющие отношение только к образовательным учреждениям с родным (нерусским) языком обучения.</w:t>
      </w:r>
    </w:p>
  </w:footnote>
  <w:footnote w:id="4">
    <w:p w:rsidR="00942EBE" w:rsidRPr="0007767B" w:rsidRDefault="00942EBE" w:rsidP="0007767B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07767B">
        <w:rPr>
          <w:lang w:val="ru-RU"/>
        </w:rPr>
        <w:t xml:space="preserve"> </w:t>
      </w:r>
      <w:r w:rsidRPr="0007767B">
        <w:rPr>
          <w:lang w:val="ru-RU"/>
        </w:rPr>
        <w:tab/>
      </w:r>
      <w:r w:rsidRPr="0007767B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5">
    <w:p w:rsidR="00942EBE" w:rsidRPr="0007767B" w:rsidRDefault="00942EBE" w:rsidP="0007767B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07767B">
        <w:rPr>
          <w:lang w:val="ru-RU"/>
        </w:rPr>
        <w:t xml:space="preserve"> </w:t>
      </w:r>
      <w:r w:rsidRPr="0007767B">
        <w:rPr>
          <w:lang w:val="ru-RU"/>
        </w:rPr>
        <w:tab/>
      </w:r>
      <w:r w:rsidRPr="0007767B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6">
    <w:p w:rsidR="00942EBE" w:rsidRPr="00E73E34" w:rsidRDefault="00942EBE" w:rsidP="00E73E34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E73E34">
        <w:rPr>
          <w:lang w:val="ru-RU"/>
        </w:rPr>
        <w:t xml:space="preserve"> </w:t>
      </w:r>
      <w:r w:rsidRPr="00E73E34">
        <w:rPr>
          <w:lang w:val="ru-RU"/>
        </w:rPr>
        <w:tab/>
      </w:r>
      <w:r w:rsidRPr="00E73E34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7">
    <w:p w:rsidR="00942EBE" w:rsidRPr="00303A95" w:rsidRDefault="00942EBE" w:rsidP="00303A95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303A95">
        <w:rPr>
          <w:lang w:val="ru-RU"/>
        </w:rPr>
        <w:t xml:space="preserve"> </w:t>
      </w:r>
      <w:r w:rsidRPr="00303A95">
        <w:rPr>
          <w:lang w:val="ru-RU"/>
        </w:rPr>
        <w:tab/>
      </w:r>
      <w:r w:rsidRPr="00303A95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8">
    <w:p w:rsidR="00942EBE" w:rsidRPr="004271E5" w:rsidRDefault="00942EBE" w:rsidP="004271E5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4271E5">
        <w:rPr>
          <w:lang w:val="ru-RU"/>
        </w:rPr>
        <w:t xml:space="preserve"> </w:t>
      </w:r>
      <w:r w:rsidRPr="004271E5">
        <w:rPr>
          <w:lang w:val="ru-RU"/>
        </w:rPr>
        <w:tab/>
      </w:r>
      <w:r w:rsidRPr="004271E5">
        <w:rPr>
          <w:sz w:val="18"/>
          <w:lang w:val="ru-RU"/>
        </w:rPr>
        <w:t>Помимо указанных в данном разделе знаний, в требования к уровню подготовки включаются также знания, необходимые для освоения перечисленных ниже умений.</w:t>
      </w:r>
    </w:p>
  </w:footnote>
  <w:footnote w:id="9">
    <w:p w:rsidR="00942EBE" w:rsidRPr="004271E5" w:rsidRDefault="00942EBE" w:rsidP="004271E5">
      <w:pPr>
        <w:pStyle w:val="af4"/>
        <w:ind w:left="357" w:hanging="357"/>
        <w:rPr>
          <w:sz w:val="18"/>
          <w:lang w:val="ru-RU"/>
        </w:rPr>
      </w:pPr>
      <w:r>
        <w:rPr>
          <w:rStyle w:val="af3"/>
        </w:rPr>
        <w:footnoteRef/>
      </w:r>
      <w:r w:rsidRPr="004271E5">
        <w:rPr>
          <w:lang w:val="ru-RU"/>
        </w:rPr>
        <w:t xml:space="preserve"> </w:t>
      </w:r>
      <w:r w:rsidRPr="004271E5">
        <w:rPr>
          <w:lang w:val="ru-RU"/>
        </w:rPr>
        <w:tab/>
      </w:r>
      <w:r w:rsidRPr="004271E5">
        <w:rPr>
          <w:sz w:val="18"/>
          <w:lang w:val="ru-RU"/>
        </w:rPr>
        <w:t xml:space="preserve">Требования, выделенные курсивом, не применяются при контроле </w:t>
      </w:r>
      <w:proofErr w:type="gramStart"/>
      <w:r w:rsidRPr="004271E5">
        <w:rPr>
          <w:sz w:val="18"/>
          <w:lang w:val="ru-RU"/>
        </w:rPr>
        <w:t>уровня подготовки выпускников профильных классов гуманитарной направленности</w:t>
      </w:r>
      <w:proofErr w:type="gramEnd"/>
      <w:r w:rsidRPr="004271E5">
        <w:rPr>
          <w:sz w:val="18"/>
          <w:lang w:val="ru-RU"/>
        </w:rPr>
        <w:t>.</w:t>
      </w:r>
    </w:p>
  </w:footnote>
  <w:footnote w:id="10">
    <w:p w:rsidR="00942EBE" w:rsidRPr="009E0A4F" w:rsidRDefault="00942EBE" w:rsidP="009E0A4F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9E0A4F">
        <w:rPr>
          <w:lang w:val="ru-RU"/>
        </w:rPr>
        <w:t xml:space="preserve"> </w:t>
      </w:r>
      <w:r w:rsidRPr="009E0A4F">
        <w:rPr>
          <w:lang w:val="ru-RU"/>
        </w:rPr>
        <w:tab/>
      </w:r>
      <w:r w:rsidRPr="009E0A4F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1">
    <w:p w:rsidR="00942EBE" w:rsidRPr="007A1900" w:rsidRDefault="00942EBE" w:rsidP="007A1900">
      <w:pPr>
        <w:pStyle w:val="af4"/>
        <w:ind w:left="360" w:hanging="360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7A1900">
        <w:rPr>
          <w:sz w:val="18"/>
          <w:lang w:val="ru-RU"/>
        </w:rPr>
        <w:t xml:space="preserve"> </w:t>
      </w:r>
      <w:r w:rsidRPr="007A1900">
        <w:rPr>
          <w:sz w:val="18"/>
          <w:lang w:val="ru-RU"/>
        </w:rPr>
        <w:tab/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2">
    <w:p w:rsidR="00942EBE" w:rsidRPr="00627C6C" w:rsidRDefault="00942EBE" w:rsidP="00627C6C">
      <w:pPr>
        <w:pStyle w:val="af4"/>
        <w:ind w:left="360" w:hanging="360"/>
        <w:rPr>
          <w:sz w:val="18"/>
          <w:lang w:val="ru-RU"/>
        </w:rPr>
      </w:pPr>
      <w:r>
        <w:rPr>
          <w:sz w:val="18"/>
          <w:vertAlign w:val="superscript"/>
        </w:rPr>
        <w:footnoteRef/>
      </w:r>
      <w:r w:rsidRPr="00627C6C">
        <w:rPr>
          <w:sz w:val="18"/>
          <w:vertAlign w:val="superscript"/>
          <w:lang w:val="ru-RU"/>
        </w:rPr>
        <w:t xml:space="preserve"> </w:t>
      </w:r>
      <w:r w:rsidRPr="00627C6C">
        <w:rPr>
          <w:sz w:val="18"/>
          <w:lang w:val="ru-RU"/>
        </w:rPr>
        <w:tab/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3">
    <w:p w:rsidR="00942EBE" w:rsidRPr="00E12E11" w:rsidRDefault="00942EBE" w:rsidP="00E12E11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E12E11">
        <w:rPr>
          <w:lang w:val="ru-RU"/>
        </w:rPr>
        <w:t xml:space="preserve"> </w:t>
      </w:r>
      <w:r w:rsidRPr="00E12E11">
        <w:rPr>
          <w:lang w:val="ru-RU"/>
        </w:rPr>
        <w:tab/>
      </w:r>
      <w:r w:rsidRPr="00E12E11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4">
    <w:p w:rsidR="00942EBE" w:rsidRPr="00C57474" w:rsidRDefault="00942EBE" w:rsidP="00C57474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C57474">
        <w:rPr>
          <w:lang w:val="ru-RU"/>
        </w:rPr>
        <w:t xml:space="preserve"> </w:t>
      </w:r>
      <w:r w:rsidRPr="00C57474">
        <w:rPr>
          <w:lang w:val="ru-RU"/>
        </w:rPr>
        <w:tab/>
      </w:r>
      <w:r w:rsidRPr="00C57474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5">
    <w:p w:rsidR="00942EBE" w:rsidRPr="0088394C" w:rsidRDefault="00942EBE" w:rsidP="0088394C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88394C">
        <w:rPr>
          <w:lang w:val="ru-RU"/>
        </w:rPr>
        <w:t xml:space="preserve"> </w:t>
      </w:r>
      <w:r w:rsidRPr="0088394C">
        <w:rPr>
          <w:lang w:val="ru-RU"/>
        </w:rPr>
        <w:tab/>
      </w:r>
      <w:r w:rsidRPr="0088394C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RTF_Num 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none"/>
      <w:suff w:val="nothing"/>
      <w:lvlText w:val="0-"/>
      <w:lvlJc w:val="left"/>
      <w:pPr>
        <w:tabs>
          <w:tab w:val="num" w:pos="2160"/>
        </w:tabs>
        <w:ind w:left="2160" w:hanging="360"/>
      </w:pPr>
    </w:lvl>
    <w:lvl w:ilvl="3">
      <w:start w:val="1"/>
      <w:numFmt w:val="none"/>
      <w:suff w:val="nothing"/>
      <w:lvlText w:val="0-"/>
      <w:lvlJc w:val="left"/>
      <w:pPr>
        <w:tabs>
          <w:tab w:val="num" w:pos="2880"/>
        </w:tabs>
        <w:ind w:left="2880" w:hanging="360"/>
      </w:pPr>
    </w:lvl>
    <w:lvl w:ilvl="4">
      <w:start w:val="1"/>
      <w:numFmt w:val="none"/>
      <w:suff w:val="nothing"/>
      <w:lvlText w:val="0-"/>
      <w:lvlJc w:val="left"/>
      <w:pPr>
        <w:tabs>
          <w:tab w:val="num" w:pos="3600"/>
        </w:tabs>
        <w:ind w:left="3600" w:hanging="360"/>
      </w:pPr>
    </w:lvl>
    <w:lvl w:ilvl="5">
      <w:start w:val="1"/>
      <w:numFmt w:val="none"/>
      <w:suff w:val="nothing"/>
      <w:lvlText w:val="0\endash 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D"/>
    <w:multiLevelType w:val="multilevel"/>
    <w:tmpl w:val="0000000D"/>
    <w:name w:val="RTF_Num 15"/>
    <w:lvl w:ilvl="0">
      <w:start w:val="1"/>
      <w:numFmt w:val="none"/>
      <w:suff w:val="nothing"/>
      <w:lvlText w:val="0\endash 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0-"/>
      <w:lvlJc w:val="left"/>
      <w:pPr>
        <w:tabs>
          <w:tab w:val="num" w:pos="2061"/>
        </w:tabs>
        <w:ind w:left="2061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F"/>
    <w:multiLevelType w:val="multilevel"/>
    <w:tmpl w:val="0000000F"/>
    <w:name w:val="RTF_Num 17"/>
    <w:lvl w:ilvl="0">
      <w:start w:val="1"/>
      <w:numFmt w:val="none"/>
      <w:suff w:val="nothing"/>
      <w:lvlText w:val="0-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3949AB"/>
    <w:multiLevelType w:val="multilevel"/>
    <w:tmpl w:val="B034611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09B5F6C"/>
    <w:multiLevelType w:val="hybridMultilevel"/>
    <w:tmpl w:val="5162A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542C52"/>
    <w:multiLevelType w:val="hybridMultilevel"/>
    <w:tmpl w:val="E05EF09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03020EEB"/>
    <w:multiLevelType w:val="multilevel"/>
    <w:tmpl w:val="036A4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3ED42FC"/>
    <w:multiLevelType w:val="hybridMultilevel"/>
    <w:tmpl w:val="16B4481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47C3980"/>
    <w:multiLevelType w:val="hybridMultilevel"/>
    <w:tmpl w:val="043269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62038D2"/>
    <w:multiLevelType w:val="hybridMultilevel"/>
    <w:tmpl w:val="33C69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2F7291"/>
    <w:multiLevelType w:val="multilevel"/>
    <w:tmpl w:val="E1B20A7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6CF58D2"/>
    <w:multiLevelType w:val="hybridMultilevel"/>
    <w:tmpl w:val="6D62B7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C779ED"/>
    <w:multiLevelType w:val="hybridMultilevel"/>
    <w:tmpl w:val="C890C48A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3">
    <w:nsid w:val="0A28418B"/>
    <w:multiLevelType w:val="hybridMultilevel"/>
    <w:tmpl w:val="4F9A41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CBF28AF"/>
    <w:multiLevelType w:val="multilevel"/>
    <w:tmpl w:val="D8D88B6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F026CA1"/>
    <w:multiLevelType w:val="hybridMultilevel"/>
    <w:tmpl w:val="36C212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F4B6B13"/>
    <w:multiLevelType w:val="hybridMultilevel"/>
    <w:tmpl w:val="26C232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18304A1"/>
    <w:multiLevelType w:val="hybridMultilevel"/>
    <w:tmpl w:val="648CCED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12601AEC"/>
    <w:multiLevelType w:val="multilevel"/>
    <w:tmpl w:val="FA8C8A6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5B45377"/>
    <w:multiLevelType w:val="hybridMultilevel"/>
    <w:tmpl w:val="741240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D45E9C"/>
    <w:multiLevelType w:val="hybridMultilevel"/>
    <w:tmpl w:val="C7CC8A6E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8A80C49"/>
    <w:multiLevelType w:val="hybridMultilevel"/>
    <w:tmpl w:val="16484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8D43272"/>
    <w:multiLevelType w:val="multilevel"/>
    <w:tmpl w:val="1D7EF65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A46363A"/>
    <w:multiLevelType w:val="hybridMultilevel"/>
    <w:tmpl w:val="A052F3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AB07634"/>
    <w:multiLevelType w:val="hybridMultilevel"/>
    <w:tmpl w:val="0F7683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EB41B3E"/>
    <w:multiLevelType w:val="hybridMultilevel"/>
    <w:tmpl w:val="97C60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EC77957"/>
    <w:multiLevelType w:val="multilevel"/>
    <w:tmpl w:val="ADAC3D7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EE32422"/>
    <w:multiLevelType w:val="multilevel"/>
    <w:tmpl w:val="5B12535E"/>
    <w:lvl w:ilvl="0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5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1" w:hanging="2160"/>
      </w:pPr>
      <w:rPr>
        <w:rFonts w:hint="default"/>
      </w:rPr>
    </w:lvl>
  </w:abstractNum>
  <w:abstractNum w:abstractNumId="28">
    <w:nsid w:val="212122D8"/>
    <w:multiLevelType w:val="hybridMultilevel"/>
    <w:tmpl w:val="92ECFBBA"/>
    <w:lvl w:ilvl="0" w:tplc="9F6A530E">
      <w:start w:val="4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26B1E57"/>
    <w:multiLevelType w:val="hybridMultilevel"/>
    <w:tmpl w:val="3AB0BA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3E957B6"/>
    <w:multiLevelType w:val="hybridMultilevel"/>
    <w:tmpl w:val="6A34AE8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44107B7"/>
    <w:multiLevelType w:val="hybridMultilevel"/>
    <w:tmpl w:val="64DCDB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4CF5F9C"/>
    <w:multiLevelType w:val="hybridMultilevel"/>
    <w:tmpl w:val="41D260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4DC4C26"/>
    <w:multiLevelType w:val="multilevel"/>
    <w:tmpl w:val="33161C4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288119BD"/>
    <w:multiLevelType w:val="hybridMultilevel"/>
    <w:tmpl w:val="F948CA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28AD290E"/>
    <w:multiLevelType w:val="hybridMultilevel"/>
    <w:tmpl w:val="719AB9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C0629FF"/>
    <w:multiLevelType w:val="multilevel"/>
    <w:tmpl w:val="CA48E7D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2C9C08D4"/>
    <w:multiLevelType w:val="hybridMultilevel"/>
    <w:tmpl w:val="E0D4B4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2E924AC2"/>
    <w:multiLevelType w:val="hybridMultilevel"/>
    <w:tmpl w:val="5D1C5B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F5A50B0"/>
    <w:multiLevelType w:val="hybridMultilevel"/>
    <w:tmpl w:val="8ECCB8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011401A"/>
    <w:multiLevelType w:val="hybridMultilevel"/>
    <w:tmpl w:val="E8D023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10C48FC"/>
    <w:multiLevelType w:val="hybridMultilevel"/>
    <w:tmpl w:val="38F436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2593C66"/>
    <w:multiLevelType w:val="multilevel"/>
    <w:tmpl w:val="898AD50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336B4C6C"/>
    <w:multiLevelType w:val="hybridMultilevel"/>
    <w:tmpl w:val="9162D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3BB39F5"/>
    <w:multiLevelType w:val="hybridMultilevel"/>
    <w:tmpl w:val="42425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4931DED"/>
    <w:multiLevelType w:val="multilevel"/>
    <w:tmpl w:val="8F541AD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34AB33DE"/>
    <w:multiLevelType w:val="hybridMultilevel"/>
    <w:tmpl w:val="26AE66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4BE0DE0"/>
    <w:multiLevelType w:val="hybridMultilevel"/>
    <w:tmpl w:val="DF0202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5E71491"/>
    <w:multiLevelType w:val="singleLevel"/>
    <w:tmpl w:val="78A83E90"/>
    <w:lvl w:ilvl="0">
      <w:start w:val="2000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hint="default"/>
      </w:rPr>
    </w:lvl>
  </w:abstractNum>
  <w:abstractNum w:abstractNumId="49">
    <w:nsid w:val="3654689A"/>
    <w:multiLevelType w:val="hybridMultilevel"/>
    <w:tmpl w:val="4886B4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36ED695C"/>
    <w:multiLevelType w:val="hybridMultilevel"/>
    <w:tmpl w:val="8CF879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6EE13CF"/>
    <w:multiLevelType w:val="hybridMultilevel"/>
    <w:tmpl w:val="224874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89E31B4"/>
    <w:multiLevelType w:val="hybridMultilevel"/>
    <w:tmpl w:val="F0A445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BD10CA9"/>
    <w:multiLevelType w:val="hybridMultilevel"/>
    <w:tmpl w:val="A46AE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CD16221"/>
    <w:multiLevelType w:val="hybridMultilevel"/>
    <w:tmpl w:val="CDFCC8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DCD1B75"/>
    <w:multiLevelType w:val="hybridMultilevel"/>
    <w:tmpl w:val="2946C2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FEB57F8"/>
    <w:multiLevelType w:val="hybridMultilevel"/>
    <w:tmpl w:val="F7E258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2B4304A"/>
    <w:multiLevelType w:val="hybridMultilevel"/>
    <w:tmpl w:val="96A01B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4EF585F"/>
    <w:multiLevelType w:val="multilevel"/>
    <w:tmpl w:val="DCBCA72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47A546DD"/>
    <w:multiLevelType w:val="hybridMultilevel"/>
    <w:tmpl w:val="A9F6EF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82209EF"/>
    <w:multiLevelType w:val="hybridMultilevel"/>
    <w:tmpl w:val="8494B9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9477366"/>
    <w:multiLevelType w:val="hybridMultilevel"/>
    <w:tmpl w:val="AED80258"/>
    <w:lvl w:ilvl="0" w:tplc="04190009">
      <w:start w:val="1"/>
      <w:numFmt w:val="bullet"/>
      <w:lvlText w:val="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2">
    <w:nsid w:val="4A961DBA"/>
    <w:multiLevelType w:val="hybridMultilevel"/>
    <w:tmpl w:val="424838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DB14932"/>
    <w:multiLevelType w:val="hybridMultilevel"/>
    <w:tmpl w:val="9E4668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E2521A0"/>
    <w:multiLevelType w:val="hybridMultilevel"/>
    <w:tmpl w:val="74AA3C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04530A8"/>
    <w:multiLevelType w:val="multilevel"/>
    <w:tmpl w:val="8DEAD1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50AE77A4"/>
    <w:multiLevelType w:val="hybridMultilevel"/>
    <w:tmpl w:val="31666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1C36DE8"/>
    <w:multiLevelType w:val="multilevel"/>
    <w:tmpl w:val="359CF9A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54B4354E"/>
    <w:multiLevelType w:val="hybridMultilevel"/>
    <w:tmpl w:val="65FE1D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4F9280F"/>
    <w:multiLevelType w:val="hybridMultilevel"/>
    <w:tmpl w:val="EB28E1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60D6E5E"/>
    <w:multiLevelType w:val="multilevel"/>
    <w:tmpl w:val="4FD4F3D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1">
    <w:nsid w:val="58143A7C"/>
    <w:multiLevelType w:val="hybridMultilevel"/>
    <w:tmpl w:val="AC3624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8BF6FC7"/>
    <w:multiLevelType w:val="multilevel"/>
    <w:tmpl w:val="0D0CF6F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3">
    <w:nsid w:val="58F27873"/>
    <w:multiLevelType w:val="multilevel"/>
    <w:tmpl w:val="45FADD5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598B0225"/>
    <w:multiLevelType w:val="hybridMultilevel"/>
    <w:tmpl w:val="E67E2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9F733EF"/>
    <w:multiLevelType w:val="hybridMultilevel"/>
    <w:tmpl w:val="277AFE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C993603"/>
    <w:multiLevelType w:val="hybridMultilevel"/>
    <w:tmpl w:val="AF04B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E147E8A"/>
    <w:multiLevelType w:val="hybridMultilevel"/>
    <w:tmpl w:val="8B06E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0137A1A"/>
    <w:multiLevelType w:val="hybridMultilevel"/>
    <w:tmpl w:val="2C54F8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1693376"/>
    <w:multiLevelType w:val="multilevel"/>
    <w:tmpl w:val="00E2261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63322F98"/>
    <w:multiLevelType w:val="hybridMultilevel"/>
    <w:tmpl w:val="86B2F6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4E57D37"/>
    <w:multiLevelType w:val="hybridMultilevel"/>
    <w:tmpl w:val="EA00BF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>
    <w:nsid w:val="664C3C46"/>
    <w:multiLevelType w:val="hybridMultilevel"/>
    <w:tmpl w:val="1818C4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6C8537B"/>
    <w:multiLevelType w:val="multilevel"/>
    <w:tmpl w:val="C7DE034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6717386C"/>
    <w:multiLevelType w:val="hybridMultilevel"/>
    <w:tmpl w:val="D79E83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>
    <w:nsid w:val="67810D9E"/>
    <w:multiLevelType w:val="hybridMultilevel"/>
    <w:tmpl w:val="3D7C40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99A0846"/>
    <w:multiLevelType w:val="hybridMultilevel"/>
    <w:tmpl w:val="5DA01B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>
    <w:nsid w:val="69A812FD"/>
    <w:multiLevelType w:val="hybridMultilevel"/>
    <w:tmpl w:val="6F06D7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A8F459B"/>
    <w:multiLevelType w:val="multilevel"/>
    <w:tmpl w:val="383A928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6BC82C88"/>
    <w:multiLevelType w:val="multilevel"/>
    <w:tmpl w:val="4E522A8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6CB70A77"/>
    <w:multiLevelType w:val="hybridMultilevel"/>
    <w:tmpl w:val="589CD908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1">
    <w:nsid w:val="6DFE0765"/>
    <w:multiLevelType w:val="hybridMultilevel"/>
    <w:tmpl w:val="D2A45B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2">
    <w:nsid w:val="6E5D2E99"/>
    <w:multiLevelType w:val="multilevel"/>
    <w:tmpl w:val="B302F2D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70E56355"/>
    <w:multiLevelType w:val="hybridMultilevel"/>
    <w:tmpl w:val="DA0231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3815C1A"/>
    <w:multiLevelType w:val="hybridMultilevel"/>
    <w:tmpl w:val="53402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3AD0106"/>
    <w:multiLevelType w:val="hybridMultilevel"/>
    <w:tmpl w:val="CFFEB8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4291764"/>
    <w:multiLevelType w:val="hybridMultilevel"/>
    <w:tmpl w:val="0C5EEA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74D97863"/>
    <w:multiLevelType w:val="multilevel"/>
    <w:tmpl w:val="7FA6632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75B737EB"/>
    <w:multiLevelType w:val="multilevel"/>
    <w:tmpl w:val="F22ADC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77F11CE1"/>
    <w:multiLevelType w:val="multilevel"/>
    <w:tmpl w:val="4676A02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78CB676A"/>
    <w:multiLevelType w:val="hybridMultilevel"/>
    <w:tmpl w:val="0F5819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79197F4B"/>
    <w:multiLevelType w:val="hybridMultilevel"/>
    <w:tmpl w:val="44D4E3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7AB00736"/>
    <w:multiLevelType w:val="hybridMultilevel"/>
    <w:tmpl w:val="1844587A"/>
    <w:lvl w:ilvl="0" w:tplc="099037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C8B2275"/>
    <w:multiLevelType w:val="hybridMultilevel"/>
    <w:tmpl w:val="3800B2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7DC11A4A"/>
    <w:multiLevelType w:val="multilevel"/>
    <w:tmpl w:val="89224DD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7DE5013F"/>
    <w:multiLevelType w:val="hybridMultilevel"/>
    <w:tmpl w:val="06540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E5C6182"/>
    <w:multiLevelType w:val="multilevel"/>
    <w:tmpl w:val="ED2E9B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7F941CB2"/>
    <w:multiLevelType w:val="hybridMultilevel"/>
    <w:tmpl w:val="12C8C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0"/>
  </w:num>
  <w:num w:numId="3">
    <w:abstractNumId w:val="37"/>
  </w:num>
  <w:num w:numId="4">
    <w:abstractNumId w:val="81"/>
  </w:num>
  <w:num w:numId="5">
    <w:abstractNumId w:val="86"/>
  </w:num>
  <w:num w:numId="6">
    <w:abstractNumId w:val="48"/>
  </w:num>
  <w:num w:numId="7">
    <w:abstractNumId w:val="80"/>
  </w:num>
  <w:num w:numId="8">
    <w:abstractNumId w:val="32"/>
  </w:num>
  <w:num w:numId="9">
    <w:abstractNumId w:val="40"/>
  </w:num>
  <w:num w:numId="10">
    <w:abstractNumId w:val="64"/>
  </w:num>
  <w:num w:numId="11">
    <w:abstractNumId w:val="71"/>
  </w:num>
  <w:num w:numId="12">
    <w:abstractNumId w:val="56"/>
  </w:num>
  <w:num w:numId="13">
    <w:abstractNumId w:val="103"/>
  </w:num>
  <w:num w:numId="14">
    <w:abstractNumId w:val="78"/>
  </w:num>
  <w:num w:numId="15">
    <w:abstractNumId w:val="47"/>
  </w:num>
  <w:num w:numId="16">
    <w:abstractNumId w:val="29"/>
  </w:num>
  <w:num w:numId="17">
    <w:abstractNumId w:val="95"/>
  </w:num>
  <w:num w:numId="18">
    <w:abstractNumId w:val="54"/>
  </w:num>
  <w:num w:numId="19">
    <w:abstractNumId w:val="21"/>
  </w:num>
  <w:num w:numId="20">
    <w:abstractNumId w:val="39"/>
  </w:num>
  <w:num w:numId="21">
    <w:abstractNumId w:val="35"/>
  </w:num>
  <w:num w:numId="22">
    <w:abstractNumId w:val="31"/>
  </w:num>
  <w:num w:numId="23">
    <w:abstractNumId w:val="50"/>
  </w:num>
  <w:num w:numId="24">
    <w:abstractNumId w:val="68"/>
  </w:num>
  <w:num w:numId="25">
    <w:abstractNumId w:val="85"/>
  </w:num>
  <w:num w:numId="26">
    <w:abstractNumId w:val="12"/>
  </w:num>
  <w:num w:numId="27">
    <w:abstractNumId w:val="15"/>
  </w:num>
  <w:num w:numId="28">
    <w:abstractNumId w:val="17"/>
  </w:num>
  <w:num w:numId="29">
    <w:abstractNumId w:val="16"/>
  </w:num>
  <w:num w:numId="30">
    <w:abstractNumId w:val="5"/>
  </w:num>
  <w:num w:numId="31">
    <w:abstractNumId w:val="51"/>
  </w:num>
  <w:num w:numId="32">
    <w:abstractNumId w:val="69"/>
  </w:num>
  <w:num w:numId="33">
    <w:abstractNumId w:val="13"/>
  </w:num>
  <w:num w:numId="34">
    <w:abstractNumId w:val="107"/>
  </w:num>
  <w:num w:numId="35">
    <w:abstractNumId w:val="74"/>
  </w:num>
  <w:num w:numId="36">
    <w:abstractNumId w:val="43"/>
  </w:num>
  <w:num w:numId="37">
    <w:abstractNumId w:val="55"/>
  </w:num>
  <w:num w:numId="38">
    <w:abstractNumId w:val="20"/>
  </w:num>
  <w:num w:numId="39">
    <w:abstractNumId w:val="96"/>
  </w:num>
  <w:num w:numId="40">
    <w:abstractNumId w:val="101"/>
  </w:num>
  <w:num w:numId="41">
    <w:abstractNumId w:val="63"/>
  </w:num>
  <w:num w:numId="42">
    <w:abstractNumId w:val="52"/>
  </w:num>
  <w:num w:numId="43">
    <w:abstractNumId w:val="87"/>
  </w:num>
  <w:num w:numId="44">
    <w:abstractNumId w:val="11"/>
  </w:num>
  <w:num w:numId="45">
    <w:abstractNumId w:val="46"/>
  </w:num>
  <w:num w:numId="46">
    <w:abstractNumId w:val="75"/>
  </w:num>
  <w:num w:numId="47">
    <w:abstractNumId w:val="28"/>
  </w:num>
  <w:num w:numId="48">
    <w:abstractNumId w:val="72"/>
  </w:num>
  <w:num w:numId="49">
    <w:abstractNumId w:val="70"/>
  </w:num>
  <w:num w:numId="50">
    <w:abstractNumId w:val="105"/>
  </w:num>
  <w:num w:numId="51">
    <w:abstractNumId w:val="82"/>
  </w:num>
  <w:num w:numId="52">
    <w:abstractNumId w:val="44"/>
  </w:num>
  <w:num w:numId="53">
    <w:abstractNumId w:val="41"/>
  </w:num>
  <w:num w:numId="54">
    <w:abstractNumId w:val="62"/>
  </w:num>
  <w:num w:numId="55">
    <w:abstractNumId w:val="92"/>
  </w:num>
  <w:num w:numId="56">
    <w:abstractNumId w:val="104"/>
  </w:num>
  <w:num w:numId="57">
    <w:abstractNumId w:val="65"/>
  </w:num>
  <w:num w:numId="58">
    <w:abstractNumId w:val="83"/>
  </w:num>
  <w:num w:numId="59">
    <w:abstractNumId w:val="10"/>
  </w:num>
  <w:num w:numId="60">
    <w:abstractNumId w:val="99"/>
  </w:num>
  <w:num w:numId="61">
    <w:abstractNumId w:val="14"/>
  </w:num>
  <w:num w:numId="62">
    <w:abstractNumId w:val="36"/>
  </w:num>
  <w:num w:numId="63">
    <w:abstractNumId w:val="22"/>
  </w:num>
  <w:num w:numId="64">
    <w:abstractNumId w:val="42"/>
  </w:num>
  <w:num w:numId="65">
    <w:abstractNumId w:val="45"/>
  </w:num>
  <w:num w:numId="66">
    <w:abstractNumId w:val="88"/>
  </w:num>
  <w:num w:numId="67">
    <w:abstractNumId w:val="97"/>
  </w:num>
  <w:num w:numId="68">
    <w:abstractNumId w:val="26"/>
  </w:num>
  <w:num w:numId="69">
    <w:abstractNumId w:val="67"/>
  </w:num>
  <w:num w:numId="70">
    <w:abstractNumId w:val="58"/>
  </w:num>
  <w:num w:numId="71">
    <w:abstractNumId w:val="106"/>
  </w:num>
  <w:num w:numId="72">
    <w:abstractNumId w:val="33"/>
  </w:num>
  <w:num w:numId="73">
    <w:abstractNumId w:val="79"/>
  </w:num>
  <w:num w:numId="74">
    <w:abstractNumId w:val="98"/>
  </w:num>
  <w:num w:numId="75">
    <w:abstractNumId w:val="3"/>
  </w:num>
  <w:num w:numId="76">
    <w:abstractNumId w:val="18"/>
  </w:num>
  <w:num w:numId="77">
    <w:abstractNumId w:val="73"/>
  </w:num>
  <w:num w:numId="78">
    <w:abstractNumId w:val="89"/>
  </w:num>
  <w:num w:numId="79">
    <w:abstractNumId w:val="60"/>
  </w:num>
  <w:num w:numId="80">
    <w:abstractNumId w:val="38"/>
  </w:num>
  <w:num w:numId="81">
    <w:abstractNumId w:val="19"/>
  </w:num>
  <w:num w:numId="82">
    <w:abstractNumId w:val="93"/>
  </w:num>
  <w:num w:numId="83">
    <w:abstractNumId w:val="100"/>
  </w:num>
  <w:num w:numId="84">
    <w:abstractNumId w:val="30"/>
  </w:num>
  <w:num w:numId="85">
    <w:abstractNumId w:val="24"/>
  </w:num>
  <w:num w:numId="86">
    <w:abstractNumId w:val="34"/>
  </w:num>
  <w:num w:numId="87">
    <w:abstractNumId w:val="91"/>
  </w:num>
  <w:num w:numId="88">
    <w:abstractNumId w:val="90"/>
  </w:num>
  <w:num w:numId="89">
    <w:abstractNumId w:val="7"/>
  </w:num>
  <w:num w:numId="90">
    <w:abstractNumId w:val="25"/>
  </w:num>
  <w:num w:numId="91">
    <w:abstractNumId w:val="61"/>
  </w:num>
  <w:num w:numId="92">
    <w:abstractNumId w:val="59"/>
  </w:num>
  <w:num w:numId="93">
    <w:abstractNumId w:val="57"/>
  </w:num>
  <w:num w:numId="94">
    <w:abstractNumId w:val="49"/>
  </w:num>
  <w:num w:numId="95">
    <w:abstractNumId w:val="4"/>
  </w:num>
  <w:num w:numId="96">
    <w:abstractNumId w:val="84"/>
  </w:num>
  <w:num w:numId="97">
    <w:abstractNumId w:val="8"/>
  </w:num>
  <w:num w:numId="98">
    <w:abstractNumId w:val="102"/>
  </w:num>
  <w:num w:numId="99">
    <w:abstractNumId w:val="23"/>
  </w:num>
  <w:num w:numId="100">
    <w:abstractNumId w:val="9"/>
  </w:num>
  <w:num w:numId="101">
    <w:abstractNumId w:val="94"/>
  </w:num>
  <w:num w:numId="102">
    <w:abstractNumId w:val="53"/>
  </w:num>
  <w:num w:numId="103">
    <w:abstractNumId w:val="76"/>
  </w:num>
  <w:num w:numId="104">
    <w:abstractNumId w:val="66"/>
  </w:num>
  <w:num w:numId="105">
    <w:abstractNumId w:val="77"/>
  </w:num>
  <w:num w:numId="106">
    <w:abstractNumId w:val="6"/>
  </w:num>
  <w:numIdMacAtCleanup w:val="10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C2880"/>
    <w:rsid w:val="0000627C"/>
    <w:rsid w:val="000217FE"/>
    <w:rsid w:val="0002574A"/>
    <w:rsid w:val="0002680A"/>
    <w:rsid w:val="00027753"/>
    <w:rsid w:val="000349FA"/>
    <w:rsid w:val="00041233"/>
    <w:rsid w:val="000421F9"/>
    <w:rsid w:val="00054470"/>
    <w:rsid w:val="000549E1"/>
    <w:rsid w:val="00055FC1"/>
    <w:rsid w:val="000748FF"/>
    <w:rsid w:val="000757CC"/>
    <w:rsid w:val="00075B33"/>
    <w:rsid w:val="0007767B"/>
    <w:rsid w:val="00077A24"/>
    <w:rsid w:val="00080AA9"/>
    <w:rsid w:val="00087CBB"/>
    <w:rsid w:val="00094456"/>
    <w:rsid w:val="00094C23"/>
    <w:rsid w:val="0009525B"/>
    <w:rsid w:val="000978D7"/>
    <w:rsid w:val="000A663A"/>
    <w:rsid w:val="000B00C8"/>
    <w:rsid w:val="000B06DA"/>
    <w:rsid w:val="000C066A"/>
    <w:rsid w:val="000C5D87"/>
    <w:rsid w:val="000D1EFB"/>
    <w:rsid w:val="000D58A1"/>
    <w:rsid w:val="000D7B19"/>
    <w:rsid w:val="000E21AA"/>
    <w:rsid w:val="000F1BCD"/>
    <w:rsid w:val="000F554F"/>
    <w:rsid w:val="000F5CD8"/>
    <w:rsid w:val="000F7A83"/>
    <w:rsid w:val="00101626"/>
    <w:rsid w:val="00106A28"/>
    <w:rsid w:val="00115A12"/>
    <w:rsid w:val="00120C37"/>
    <w:rsid w:val="00121285"/>
    <w:rsid w:val="00125E5F"/>
    <w:rsid w:val="001421F5"/>
    <w:rsid w:val="00150A4E"/>
    <w:rsid w:val="001515A8"/>
    <w:rsid w:val="00152530"/>
    <w:rsid w:val="0015259E"/>
    <w:rsid w:val="00161394"/>
    <w:rsid w:val="00162E3D"/>
    <w:rsid w:val="001730D4"/>
    <w:rsid w:val="001912D3"/>
    <w:rsid w:val="001978F3"/>
    <w:rsid w:val="001A60BB"/>
    <w:rsid w:val="001C348C"/>
    <w:rsid w:val="001C3A5C"/>
    <w:rsid w:val="001E0ABA"/>
    <w:rsid w:val="001E5FDA"/>
    <w:rsid w:val="001F02F4"/>
    <w:rsid w:val="001F5494"/>
    <w:rsid w:val="00205052"/>
    <w:rsid w:val="00225B70"/>
    <w:rsid w:val="00246E7C"/>
    <w:rsid w:val="00251255"/>
    <w:rsid w:val="002549C4"/>
    <w:rsid w:val="00254A3C"/>
    <w:rsid w:val="00255A4E"/>
    <w:rsid w:val="00256952"/>
    <w:rsid w:val="002620DD"/>
    <w:rsid w:val="00270C2A"/>
    <w:rsid w:val="00281373"/>
    <w:rsid w:val="00291490"/>
    <w:rsid w:val="002964B8"/>
    <w:rsid w:val="00297038"/>
    <w:rsid w:val="00297C17"/>
    <w:rsid w:val="002A445B"/>
    <w:rsid w:val="002B0161"/>
    <w:rsid w:val="002B0460"/>
    <w:rsid w:val="002C0891"/>
    <w:rsid w:val="002C191C"/>
    <w:rsid w:val="002D24A6"/>
    <w:rsid w:val="002D5EB8"/>
    <w:rsid w:val="002D6B6D"/>
    <w:rsid w:val="002E629B"/>
    <w:rsid w:val="002F4AA6"/>
    <w:rsid w:val="00301BB3"/>
    <w:rsid w:val="0030362A"/>
    <w:rsid w:val="00303A95"/>
    <w:rsid w:val="00305674"/>
    <w:rsid w:val="00305761"/>
    <w:rsid w:val="00307535"/>
    <w:rsid w:val="0031710A"/>
    <w:rsid w:val="003203F0"/>
    <w:rsid w:val="00327B91"/>
    <w:rsid w:val="00330425"/>
    <w:rsid w:val="00330700"/>
    <w:rsid w:val="003421DD"/>
    <w:rsid w:val="00354235"/>
    <w:rsid w:val="00362E8B"/>
    <w:rsid w:val="0036791A"/>
    <w:rsid w:val="00370858"/>
    <w:rsid w:val="00387B70"/>
    <w:rsid w:val="00395AFA"/>
    <w:rsid w:val="00395B19"/>
    <w:rsid w:val="00396D1C"/>
    <w:rsid w:val="00397360"/>
    <w:rsid w:val="003A5791"/>
    <w:rsid w:val="003A591F"/>
    <w:rsid w:val="003B2733"/>
    <w:rsid w:val="003B36D0"/>
    <w:rsid w:val="003B680F"/>
    <w:rsid w:val="003C59AA"/>
    <w:rsid w:val="003C73DF"/>
    <w:rsid w:val="003D1E57"/>
    <w:rsid w:val="003F10A1"/>
    <w:rsid w:val="00401D37"/>
    <w:rsid w:val="00403D63"/>
    <w:rsid w:val="00416640"/>
    <w:rsid w:val="00425328"/>
    <w:rsid w:val="004271E5"/>
    <w:rsid w:val="00437338"/>
    <w:rsid w:val="00437643"/>
    <w:rsid w:val="00437D53"/>
    <w:rsid w:val="00440BC1"/>
    <w:rsid w:val="00442EA3"/>
    <w:rsid w:val="00443A09"/>
    <w:rsid w:val="004503A9"/>
    <w:rsid w:val="00451AA1"/>
    <w:rsid w:val="00466BF3"/>
    <w:rsid w:val="0047301B"/>
    <w:rsid w:val="004757F1"/>
    <w:rsid w:val="004762A0"/>
    <w:rsid w:val="0048288D"/>
    <w:rsid w:val="00485E36"/>
    <w:rsid w:val="00496AE5"/>
    <w:rsid w:val="004A123E"/>
    <w:rsid w:val="004B0D62"/>
    <w:rsid w:val="004B123B"/>
    <w:rsid w:val="004B3495"/>
    <w:rsid w:val="004C1133"/>
    <w:rsid w:val="004C3E88"/>
    <w:rsid w:val="004D246D"/>
    <w:rsid w:val="004D2D3C"/>
    <w:rsid w:val="004E0C7F"/>
    <w:rsid w:val="004E16CC"/>
    <w:rsid w:val="004F0D56"/>
    <w:rsid w:val="00501C03"/>
    <w:rsid w:val="00510B0C"/>
    <w:rsid w:val="005110AA"/>
    <w:rsid w:val="00512BE5"/>
    <w:rsid w:val="00523761"/>
    <w:rsid w:val="00526AE3"/>
    <w:rsid w:val="00540739"/>
    <w:rsid w:val="005436BF"/>
    <w:rsid w:val="00543F63"/>
    <w:rsid w:val="005455F3"/>
    <w:rsid w:val="005560E5"/>
    <w:rsid w:val="005617E4"/>
    <w:rsid w:val="005633CB"/>
    <w:rsid w:val="005715E0"/>
    <w:rsid w:val="00583F7E"/>
    <w:rsid w:val="00586DDA"/>
    <w:rsid w:val="00594357"/>
    <w:rsid w:val="005A2311"/>
    <w:rsid w:val="005B02E7"/>
    <w:rsid w:val="005B0BA5"/>
    <w:rsid w:val="005B3D49"/>
    <w:rsid w:val="005B5377"/>
    <w:rsid w:val="005B56D7"/>
    <w:rsid w:val="005C1550"/>
    <w:rsid w:val="005C39B1"/>
    <w:rsid w:val="005C4F43"/>
    <w:rsid w:val="005C697B"/>
    <w:rsid w:val="005D6E59"/>
    <w:rsid w:val="005E6EE7"/>
    <w:rsid w:val="005F314D"/>
    <w:rsid w:val="005F444A"/>
    <w:rsid w:val="005F638A"/>
    <w:rsid w:val="005F68E3"/>
    <w:rsid w:val="006013DA"/>
    <w:rsid w:val="00601EA9"/>
    <w:rsid w:val="006054BC"/>
    <w:rsid w:val="00614191"/>
    <w:rsid w:val="00620014"/>
    <w:rsid w:val="006206B1"/>
    <w:rsid w:val="00621741"/>
    <w:rsid w:val="0062608D"/>
    <w:rsid w:val="00627C6C"/>
    <w:rsid w:val="00630FBE"/>
    <w:rsid w:val="00632641"/>
    <w:rsid w:val="00635343"/>
    <w:rsid w:val="0065502C"/>
    <w:rsid w:val="00655C91"/>
    <w:rsid w:val="00657154"/>
    <w:rsid w:val="00660501"/>
    <w:rsid w:val="00671067"/>
    <w:rsid w:val="00686D0B"/>
    <w:rsid w:val="0069237D"/>
    <w:rsid w:val="00697556"/>
    <w:rsid w:val="006A454D"/>
    <w:rsid w:val="006B0571"/>
    <w:rsid w:val="006C5598"/>
    <w:rsid w:val="006D36E2"/>
    <w:rsid w:val="006D3936"/>
    <w:rsid w:val="006D7134"/>
    <w:rsid w:val="006E1684"/>
    <w:rsid w:val="006E1FC7"/>
    <w:rsid w:val="006E5188"/>
    <w:rsid w:val="006F16BF"/>
    <w:rsid w:val="006F359B"/>
    <w:rsid w:val="006F46D1"/>
    <w:rsid w:val="006F7E64"/>
    <w:rsid w:val="007040AE"/>
    <w:rsid w:val="00705C8F"/>
    <w:rsid w:val="007064DF"/>
    <w:rsid w:val="00710D2C"/>
    <w:rsid w:val="0072023C"/>
    <w:rsid w:val="007214C4"/>
    <w:rsid w:val="00723AAD"/>
    <w:rsid w:val="0072440C"/>
    <w:rsid w:val="007363AD"/>
    <w:rsid w:val="00737BBD"/>
    <w:rsid w:val="007459C6"/>
    <w:rsid w:val="00751C79"/>
    <w:rsid w:val="00755D7A"/>
    <w:rsid w:val="00760E30"/>
    <w:rsid w:val="00765FB9"/>
    <w:rsid w:val="00766737"/>
    <w:rsid w:val="00771AF2"/>
    <w:rsid w:val="00780D9E"/>
    <w:rsid w:val="00785629"/>
    <w:rsid w:val="0078591C"/>
    <w:rsid w:val="00787141"/>
    <w:rsid w:val="00791594"/>
    <w:rsid w:val="007A1900"/>
    <w:rsid w:val="007A7648"/>
    <w:rsid w:val="007B1F18"/>
    <w:rsid w:val="007B2107"/>
    <w:rsid w:val="007B390F"/>
    <w:rsid w:val="007B5D4F"/>
    <w:rsid w:val="007C236F"/>
    <w:rsid w:val="007C4235"/>
    <w:rsid w:val="007D0E66"/>
    <w:rsid w:val="007E19BB"/>
    <w:rsid w:val="007E56EE"/>
    <w:rsid w:val="00803DF0"/>
    <w:rsid w:val="00804E06"/>
    <w:rsid w:val="00812FA7"/>
    <w:rsid w:val="00814116"/>
    <w:rsid w:val="00814609"/>
    <w:rsid w:val="00820240"/>
    <w:rsid w:val="00830118"/>
    <w:rsid w:val="00832016"/>
    <w:rsid w:val="008359A3"/>
    <w:rsid w:val="0083742B"/>
    <w:rsid w:val="00854794"/>
    <w:rsid w:val="00857089"/>
    <w:rsid w:val="008575D7"/>
    <w:rsid w:val="00883725"/>
    <w:rsid w:val="0088394C"/>
    <w:rsid w:val="00887904"/>
    <w:rsid w:val="00890A85"/>
    <w:rsid w:val="008976EC"/>
    <w:rsid w:val="008A2147"/>
    <w:rsid w:val="008A5482"/>
    <w:rsid w:val="008A6536"/>
    <w:rsid w:val="008B1380"/>
    <w:rsid w:val="008C08B9"/>
    <w:rsid w:val="008C1A7E"/>
    <w:rsid w:val="008D146F"/>
    <w:rsid w:val="008D549F"/>
    <w:rsid w:val="008D608C"/>
    <w:rsid w:val="008F5E8A"/>
    <w:rsid w:val="00900AEB"/>
    <w:rsid w:val="009200F1"/>
    <w:rsid w:val="009215C1"/>
    <w:rsid w:val="00931565"/>
    <w:rsid w:val="00935734"/>
    <w:rsid w:val="009375BA"/>
    <w:rsid w:val="00942EBE"/>
    <w:rsid w:val="0094432C"/>
    <w:rsid w:val="00944E94"/>
    <w:rsid w:val="00947030"/>
    <w:rsid w:val="00947B25"/>
    <w:rsid w:val="009518DE"/>
    <w:rsid w:val="009554CC"/>
    <w:rsid w:val="00955940"/>
    <w:rsid w:val="00957B72"/>
    <w:rsid w:val="009812BE"/>
    <w:rsid w:val="009859C0"/>
    <w:rsid w:val="00993991"/>
    <w:rsid w:val="00996636"/>
    <w:rsid w:val="009A042B"/>
    <w:rsid w:val="009A6514"/>
    <w:rsid w:val="009A7F86"/>
    <w:rsid w:val="009B28C8"/>
    <w:rsid w:val="009B3D67"/>
    <w:rsid w:val="009B56CD"/>
    <w:rsid w:val="009C3AA8"/>
    <w:rsid w:val="009C51BE"/>
    <w:rsid w:val="009C6A85"/>
    <w:rsid w:val="009D1CCD"/>
    <w:rsid w:val="009E0A4F"/>
    <w:rsid w:val="009E0A71"/>
    <w:rsid w:val="009E1ABD"/>
    <w:rsid w:val="009E57D6"/>
    <w:rsid w:val="00A04DD5"/>
    <w:rsid w:val="00A06164"/>
    <w:rsid w:val="00A068D7"/>
    <w:rsid w:val="00A127A4"/>
    <w:rsid w:val="00A35A18"/>
    <w:rsid w:val="00A35B89"/>
    <w:rsid w:val="00A4231A"/>
    <w:rsid w:val="00A54948"/>
    <w:rsid w:val="00A55401"/>
    <w:rsid w:val="00A62F08"/>
    <w:rsid w:val="00A72F83"/>
    <w:rsid w:val="00A75A3E"/>
    <w:rsid w:val="00A76EF4"/>
    <w:rsid w:val="00A80996"/>
    <w:rsid w:val="00A827D9"/>
    <w:rsid w:val="00A91123"/>
    <w:rsid w:val="00A913AB"/>
    <w:rsid w:val="00A938EA"/>
    <w:rsid w:val="00AA5477"/>
    <w:rsid w:val="00AA74B5"/>
    <w:rsid w:val="00AD352F"/>
    <w:rsid w:val="00AD3D04"/>
    <w:rsid w:val="00AD4A59"/>
    <w:rsid w:val="00AD53FE"/>
    <w:rsid w:val="00AD5C3B"/>
    <w:rsid w:val="00AE461B"/>
    <w:rsid w:val="00AE7E05"/>
    <w:rsid w:val="00B002FA"/>
    <w:rsid w:val="00B04260"/>
    <w:rsid w:val="00B102E4"/>
    <w:rsid w:val="00B206D7"/>
    <w:rsid w:val="00B2368F"/>
    <w:rsid w:val="00B34194"/>
    <w:rsid w:val="00B35541"/>
    <w:rsid w:val="00B35A43"/>
    <w:rsid w:val="00B440DD"/>
    <w:rsid w:val="00B50A6E"/>
    <w:rsid w:val="00B51793"/>
    <w:rsid w:val="00B5179D"/>
    <w:rsid w:val="00B5206C"/>
    <w:rsid w:val="00B546DB"/>
    <w:rsid w:val="00B55AE5"/>
    <w:rsid w:val="00B61E6F"/>
    <w:rsid w:val="00B66DFE"/>
    <w:rsid w:val="00B85B72"/>
    <w:rsid w:val="00B8623D"/>
    <w:rsid w:val="00B931B8"/>
    <w:rsid w:val="00BA36D4"/>
    <w:rsid w:val="00BB1306"/>
    <w:rsid w:val="00BC1AC8"/>
    <w:rsid w:val="00BC6FEC"/>
    <w:rsid w:val="00BD4A1D"/>
    <w:rsid w:val="00BD7C59"/>
    <w:rsid w:val="00BE0548"/>
    <w:rsid w:val="00BF74A3"/>
    <w:rsid w:val="00C2736E"/>
    <w:rsid w:val="00C27FFD"/>
    <w:rsid w:val="00C35B54"/>
    <w:rsid w:val="00C532B4"/>
    <w:rsid w:val="00C533C5"/>
    <w:rsid w:val="00C550B4"/>
    <w:rsid w:val="00C57474"/>
    <w:rsid w:val="00C61BB2"/>
    <w:rsid w:val="00C6256B"/>
    <w:rsid w:val="00C71B2A"/>
    <w:rsid w:val="00C80B14"/>
    <w:rsid w:val="00C80FD8"/>
    <w:rsid w:val="00C94074"/>
    <w:rsid w:val="00CA27D6"/>
    <w:rsid w:val="00CA6F15"/>
    <w:rsid w:val="00CB27CA"/>
    <w:rsid w:val="00CB5599"/>
    <w:rsid w:val="00CD1011"/>
    <w:rsid w:val="00CE3732"/>
    <w:rsid w:val="00CE713D"/>
    <w:rsid w:val="00CF1A18"/>
    <w:rsid w:val="00CF22F7"/>
    <w:rsid w:val="00CF4149"/>
    <w:rsid w:val="00CF4576"/>
    <w:rsid w:val="00CF5E5A"/>
    <w:rsid w:val="00CF7996"/>
    <w:rsid w:val="00D00D82"/>
    <w:rsid w:val="00D02196"/>
    <w:rsid w:val="00D0295F"/>
    <w:rsid w:val="00D07216"/>
    <w:rsid w:val="00D11D4A"/>
    <w:rsid w:val="00D24BE9"/>
    <w:rsid w:val="00D2667A"/>
    <w:rsid w:val="00D279D5"/>
    <w:rsid w:val="00D31016"/>
    <w:rsid w:val="00D33418"/>
    <w:rsid w:val="00D4563C"/>
    <w:rsid w:val="00D47386"/>
    <w:rsid w:val="00D56904"/>
    <w:rsid w:val="00D576A8"/>
    <w:rsid w:val="00D57C60"/>
    <w:rsid w:val="00D652C7"/>
    <w:rsid w:val="00D74D35"/>
    <w:rsid w:val="00D8731B"/>
    <w:rsid w:val="00DA6DCD"/>
    <w:rsid w:val="00DB313D"/>
    <w:rsid w:val="00DC2395"/>
    <w:rsid w:val="00DC7951"/>
    <w:rsid w:val="00DD06BF"/>
    <w:rsid w:val="00DD3EE3"/>
    <w:rsid w:val="00DD6A3D"/>
    <w:rsid w:val="00DD7B64"/>
    <w:rsid w:val="00DE0B2E"/>
    <w:rsid w:val="00DF7E34"/>
    <w:rsid w:val="00E07DE3"/>
    <w:rsid w:val="00E12E11"/>
    <w:rsid w:val="00E31D4C"/>
    <w:rsid w:val="00E35611"/>
    <w:rsid w:val="00E5003D"/>
    <w:rsid w:val="00E63074"/>
    <w:rsid w:val="00E67373"/>
    <w:rsid w:val="00E710BE"/>
    <w:rsid w:val="00E73E34"/>
    <w:rsid w:val="00E75CFF"/>
    <w:rsid w:val="00E82A48"/>
    <w:rsid w:val="00E86815"/>
    <w:rsid w:val="00EA1F1B"/>
    <w:rsid w:val="00EB5B1F"/>
    <w:rsid w:val="00EB5FB9"/>
    <w:rsid w:val="00EC2584"/>
    <w:rsid w:val="00ED3D95"/>
    <w:rsid w:val="00EF25DC"/>
    <w:rsid w:val="00EF731A"/>
    <w:rsid w:val="00F000E5"/>
    <w:rsid w:val="00F05ED2"/>
    <w:rsid w:val="00F122D8"/>
    <w:rsid w:val="00F17DA2"/>
    <w:rsid w:val="00F25163"/>
    <w:rsid w:val="00F26F82"/>
    <w:rsid w:val="00F44E04"/>
    <w:rsid w:val="00F45380"/>
    <w:rsid w:val="00F65BA9"/>
    <w:rsid w:val="00F65EF6"/>
    <w:rsid w:val="00F90F99"/>
    <w:rsid w:val="00F97961"/>
    <w:rsid w:val="00FB4D01"/>
    <w:rsid w:val="00FB52AF"/>
    <w:rsid w:val="00FC02A7"/>
    <w:rsid w:val="00FC2880"/>
    <w:rsid w:val="00FC2F6D"/>
    <w:rsid w:val="00FC50C8"/>
    <w:rsid w:val="00FC7B51"/>
    <w:rsid w:val="00FD4258"/>
    <w:rsid w:val="00FD7A84"/>
    <w:rsid w:val="00FE3D9D"/>
    <w:rsid w:val="00FE5DCE"/>
    <w:rsid w:val="00FF11DF"/>
    <w:rsid w:val="00FF284D"/>
    <w:rsid w:val="00FF7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C59"/>
  </w:style>
  <w:style w:type="paragraph" w:styleId="1">
    <w:name w:val="heading 1"/>
    <w:basedOn w:val="a"/>
    <w:next w:val="a"/>
    <w:link w:val="10"/>
    <w:uiPriority w:val="9"/>
    <w:qFormat/>
    <w:rsid w:val="00A76E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76E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25B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395B19"/>
    <w:pPr>
      <w:pBdr>
        <w:bottom w:val="dotted" w:sz="4" w:space="1" w:color="943634"/>
      </w:pBdr>
      <w:spacing w:after="120" w:line="252" w:lineRule="auto"/>
      <w:jc w:val="center"/>
      <w:outlineLvl w:val="3"/>
    </w:pPr>
    <w:rPr>
      <w:rFonts w:ascii="Cambria" w:eastAsia="Times New Roman" w:hAnsi="Cambria" w:cs="Times New Roman"/>
      <w:caps/>
      <w:color w:val="622423"/>
      <w:spacing w:val="10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qFormat/>
    <w:rsid w:val="00FC50C8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i/>
      <w:sz w:val="28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A72F8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A72F8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qFormat/>
    <w:rsid w:val="00395B19"/>
    <w:pPr>
      <w:spacing w:after="120" w:line="252" w:lineRule="auto"/>
      <w:jc w:val="center"/>
      <w:outlineLvl w:val="7"/>
    </w:pPr>
    <w:rPr>
      <w:rFonts w:ascii="Cambria" w:eastAsia="Times New Roman" w:hAnsi="Cambria" w:cs="Times New Roman"/>
      <w:caps/>
      <w:spacing w:val="10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6D393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C2880"/>
    <w:pPr>
      <w:ind w:left="720"/>
      <w:contextualSpacing/>
    </w:pPr>
    <w:rPr>
      <w:rFonts w:eastAsiaTheme="minorHAnsi"/>
      <w:lang w:eastAsia="en-US"/>
    </w:rPr>
  </w:style>
  <w:style w:type="paragraph" w:styleId="a5">
    <w:name w:val="footer"/>
    <w:basedOn w:val="a"/>
    <w:link w:val="a6"/>
    <w:uiPriority w:val="99"/>
    <w:unhideWhenUsed/>
    <w:rsid w:val="00FC288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C2880"/>
    <w:rPr>
      <w:rFonts w:eastAsiaTheme="minorHAnsi"/>
      <w:lang w:eastAsia="en-US"/>
    </w:rPr>
  </w:style>
  <w:style w:type="character" w:customStyle="1" w:styleId="a7">
    <w:name w:val="Без интервала Знак"/>
    <w:basedOn w:val="a0"/>
    <w:link w:val="a8"/>
    <w:uiPriority w:val="1"/>
    <w:locked/>
    <w:rsid w:val="00FC2880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No Spacing"/>
    <w:link w:val="a7"/>
    <w:uiPriority w:val="1"/>
    <w:qFormat/>
    <w:rsid w:val="00FC28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ody Text Indent"/>
    <w:basedOn w:val="a"/>
    <w:link w:val="aa"/>
    <w:uiPriority w:val="99"/>
    <w:unhideWhenUsed/>
    <w:rsid w:val="00510B0C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uiPriority w:val="99"/>
    <w:rsid w:val="00510B0C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094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94C23"/>
  </w:style>
  <w:style w:type="character" w:customStyle="1" w:styleId="Zag11">
    <w:name w:val="Zag_11"/>
    <w:rsid w:val="0072440C"/>
  </w:style>
  <w:style w:type="character" w:customStyle="1" w:styleId="50">
    <w:name w:val="Заголовок 5 Знак"/>
    <w:basedOn w:val="a0"/>
    <w:link w:val="5"/>
    <w:uiPriority w:val="9"/>
    <w:rsid w:val="00FC50C8"/>
    <w:rPr>
      <w:rFonts w:ascii="Times New Roman" w:eastAsia="Times New Roman" w:hAnsi="Times New Roman" w:cs="Times New Roman"/>
      <w:b/>
      <w:i/>
      <w:sz w:val="28"/>
      <w:szCs w:val="20"/>
    </w:rPr>
  </w:style>
  <w:style w:type="paragraph" w:styleId="ad">
    <w:name w:val="Normal (Web)"/>
    <w:basedOn w:val="a"/>
    <w:uiPriority w:val="99"/>
    <w:rsid w:val="00FC50C8"/>
    <w:pPr>
      <w:suppressAutoHyphens/>
      <w:spacing w:before="280" w:after="28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styleId="ae">
    <w:name w:val="Strong"/>
    <w:basedOn w:val="a0"/>
    <w:uiPriority w:val="22"/>
    <w:qFormat/>
    <w:rsid w:val="00FC50C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25B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Body Text 3"/>
    <w:basedOn w:val="a"/>
    <w:link w:val="32"/>
    <w:unhideWhenUsed/>
    <w:rsid w:val="00225B7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25B70"/>
    <w:rPr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rsid w:val="006D393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"/>
    <w:link w:val="af0"/>
    <w:uiPriority w:val="99"/>
    <w:unhideWhenUsed/>
    <w:rsid w:val="006D3936"/>
    <w:pPr>
      <w:spacing w:after="120"/>
    </w:pPr>
  </w:style>
  <w:style w:type="character" w:customStyle="1" w:styleId="af0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f"/>
    <w:uiPriority w:val="99"/>
    <w:rsid w:val="006D3936"/>
  </w:style>
  <w:style w:type="character" w:styleId="af1">
    <w:name w:val="Emphasis"/>
    <w:basedOn w:val="a0"/>
    <w:qFormat/>
    <w:rsid w:val="006D3936"/>
    <w:rPr>
      <w:i/>
      <w:iCs/>
    </w:rPr>
  </w:style>
  <w:style w:type="character" w:customStyle="1" w:styleId="c4">
    <w:name w:val="c4"/>
    <w:basedOn w:val="a0"/>
    <w:rsid w:val="0083742B"/>
  </w:style>
  <w:style w:type="character" w:customStyle="1" w:styleId="c1">
    <w:name w:val="c1"/>
    <w:basedOn w:val="a0"/>
    <w:rsid w:val="0083742B"/>
  </w:style>
  <w:style w:type="character" w:customStyle="1" w:styleId="c10">
    <w:name w:val="c10"/>
    <w:basedOn w:val="a0"/>
    <w:rsid w:val="0083742B"/>
  </w:style>
  <w:style w:type="character" w:customStyle="1" w:styleId="60">
    <w:name w:val="Заголовок 6 Знак"/>
    <w:basedOn w:val="a0"/>
    <w:link w:val="6"/>
    <w:uiPriority w:val="9"/>
    <w:rsid w:val="00A72F8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72F8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21">
    <w:name w:val="Body Text 2"/>
    <w:basedOn w:val="a"/>
    <w:link w:val="22"/>
    <w:unhideWhenUsed/>
    <w:rsid w:val="00A72F8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A72F83"/>
  </w:style>
  <w:style w:type="paragraph" w:customStyle="1" w:styleId="11">
    <w:name w:val="Обычный1"/>
    <w:rsid w:val="00755D7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A76E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76E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R1">
    <w:name w:val="FR1"/>
    <w:rsid w:val="00A76EF4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af2">
    <w:name w:val="Основной текст_"/>
    <w:basedOn w:val="a0"/>
    <w:link w:val="61"/>
    <w:rsid w:val="002D6B6D"/>
    <w:rPr>
      <w:rFonts w:ascii="Times New Roman" w:eastAsia="Times New Roman" w:hAnsi="Times New Roman" w:cs="Times New Roman"/>
      <w:spacing w:val="2"/>
      <w:sz w:val="20"/>
      <w:szCs w:val="20"/>
      <w:shd w:val="clear" w:color="auto" w:fill="FFFFFF"/>
    </w:rPr>
  </w:style>
  <w:style w:type="character" w:customStyle="1" w:styleId="13pt0pt">
    <w:name w:val="Основной текст + 13 pt;Интервал 0 pt"/>
    <w:basedOn w:val="af2"/>
    <w:rsid w:val="002D6B6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33">
    <w:name w:val="Основной текст3"/>
    <w:basedOn w:val="af2"/>
    <w:rsid w:val="002D6B6D"/>
    <w:rPr>
      <w:rFonts w:ascii="Times New Roman" w:eastAsia="Times New Roman" w:hAnsi="Times New Roman" w:cs="Times New Roman"/>
      <w:color w:val="000000"/>
      <w:spacing w:val="2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61">
    <w:name w:val="Основной текст6"/>
    <w:basedOn w:val="a"/>
    <w:link w:val="af2"/>
    <w:rsid w:val="002D6B6D"/>
    <w:pPr>
      <w:widowControl w:val="0"/>
      <w:shd w:val="clear" w:color="auto" w:fill="FFFFFF"/>
      <w:spacing w:after="0" w:line="0" w:lineRule="atLeast"/>
      <w:ind w:hanging="420"/>
    </w:pPr>
    <w:rPr>
      <w:rFonts w:ascii="Times New Roman" w:eastAsia="Times New Roman" w:hAnsi="Times New Roman" w:cs="Times New Roman"/>
      <w:spacing w:val="2"/>
      <w:sz w:val="20"/>
      <w:szCs w:val="20"/>
    </w:rPr>
  </w:style>
  <w:style w:type="character" w:customStyle="1" w:styleId="0pt">
    <w:name w:val="Основной текст + Интервал 0 pt"/>
    <w:basedOn w:val="af2"/>
    <w:rsid w:val="00395B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Zag2">
    <w:name w:val="Zag_2"/>
    <w:basedOn w:val="a"/>
    <w:rsid w:val="00395B19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rsid w:val="00395B19"/>
    <w:rPr>
      <w:rFonts w:ascii="Cambria" w:eastAsia="Times New Roman" w:hAnsi="Cambria" w:cs="Times New Roman"/>
      <w:caps/>
      <w:color w:val="622423"/>
      <w:spacing w:val="10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rsid w:val="00395B19"/>
    <w:rPr>
      <w:rFonts w:ascii="Cambria" w:eastAsia="Times New Roman" w:hAnsi="Cambria" w:cs="Times New Roman"/>
      <w:caps/>
      <w:spacing w:val="10"/>
      <w:sz w:val="20"/>
      <w:szCs w:val="20"/>
      <w:lang w:val="en-US" w:eastAsia="en-US" w:bidi="en-US"/>
    </w:rPr>
  </w:style>
  <w:style w:type="paragraph" w:customStyle="1" w:styleId="Zag1">
    <w:name w:val="Zag_1"/>
    <w:basedOn w:val="a"/>
    <w:rsid w:val="00395B19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val="en-US" w:bidi="en-US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3">
    <w:name w:val="footnote reference"/>
    <w:basedOn w:val="a0"/>
    <w:rsid w:val="00395B19"/>
  </w:style>
  <w:style w:type="paragraph" w:customStyle="1" w:styleId="Osnova">
    <w:name w:val="Osnova"/>
    <w:basedOn w:val="a"/>
    <w:uiPriority w:val="99"/>
    <w:rsid w:val="00395B19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 w:bidi="en-US"/>
    </w:rPr>
  </w:style>
  <w:style w:type="paragraph" w:styleId="af4">
    <w:name w:val="footnote text"/>
    <w:aliases w:val="Знак6,F1"/>
    <w:basedOn w:val="a"/>
    <w:link w:val="af5"/>
    <w:unhideWhenUsed/>
    <w:rsid w:val="00395B19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af5">
    <w:name w:val="Текст сноски Знак"/>
    <w:aliases w:val="Знак6 Знак,F1 Знак"/>
    <w:basedOn w:val="a0"/>
    <w:link w:val="af4"/>
    <w:rsid w:val="00395B19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6">
    <w:name w:val="А_сноска"/>
    <w:basedOn w:val="af4"/>
    <w:link w:val="af7"/>
    <w:qFormat/>
    <w:rsid w:val="00395B19"/>
  </w:style>
  <w:style w:type="character" w:customStyle="1" w:styleId="af7">
    <w:name w:val="А_сноска Знак"/>
    <w:basedOn w:val="af5"/>
    <w:link w:val="af6"/>
    <w:rsid w:val="00395B19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af8">
    <w:name w:val="Hyperlink"/>
    <w:uiPriority w:val="99"/>
    <w:unhideWhenUsed/>
    <w:rsid w:val="00395B19"/>
    <w:rPr>
      <w:color w:val="0066CC"/>
      <w:u w:val="single"/>
    </w:rPr>
  </w:style>
  <w:style w:type="character" w:customStyle="1" w:styleId="apple-converted-space">
    <w:name w:val="apple-converted-space"/>
    <w:basedOn w:val="a0"/>
    <w:rsid w:val="00395B19"/>
  </w:style>
  <w:style w:type="paragraph" w:customStyle="1" w:styleId="23">
    <w:name w:val="Обычный2"/>
    <w:rsid w:val="00395B19"/>
    <w:pPr>
      <w:widowControl w:val="0"/>
      <w:spacing w:line="252" w:lineRule="auto"/>
    </w:pPr>
    <w:rPr>
      <w:rFonts w:ascii="Times New Roman" w:eastAsia="Times New Roman" w:hAnsi="Times New Roman" w:cs="Times New Roman"/>
      <w:snapToGrid w:val="0"/>
    </w:rPr>
  </w:style>
  <w:style w:type="character" w:customStyle="1" w:styleId="110">
    <w:name w:val="Заголовок 1 Знак1"/>
    <w:basedOn w:val="a0"/>
    <w:rsid w:val="00395B19"/>
    <w:rPr>
      <w:rFonts w:ascii="Arial" w:hAnsi="Arial" w:cs="Arial"/>
      <w:b/>
      <w:bCs/>
      <w:kern w:val="32"/>
      <w:sz w:val="32"/>
      <w:szCs w:val="32"/>
      <w:lang w:val="de-DE" w:eastAsia="ru-RU" w:bidi="ar-SA"/>
    </w:rPr>
  </w:style>
  <w:style w:type="character" w:customStyle="1" w:styleId="210">
    <w:name w:val="Заголовок 2 Знак1"/>
    <w:basedOn w:val="a0"/>
    <w:rsid w:val="00395B19"/>
    <w:rPr>
      <w:rFonts w:ascii="Cambria" w:eastAsia="Times New Roman" w:hAnsi="Cambria" w:cs="Times New Roman"/>
      <w:b/>
      <w:color w:val="4F81BD"/>
      <w:sz w:val="26"/>
      <w:szCs w:val="26"/>
      <w:lang w:eastAsia="ru-RU"/>
    </w:rPr>
  </w:style>
  <w:style w:type="character" w:customStyle="1" w:styleId="310">
    <w:name w:val="Заголовок 3 Знак1"/>
    <w:basedOn w:val="a0"/>
    <w:rsid w:val="00395B1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Osnova1">
    <w:name w:val="Osnova1"/>
    <w:rsid w:val="00395B19"/>
  </w:style>
  <w:style w:type="character" w:customStyle="1" w:styleId="Zag21">
    <w:name w:val="Zag_21"/>
    <w:rsid w:val="00395B19"/>
  </w:style>
  <w:style w:type="paragraph" w:customStyle="1" w:styleId="Zag3">
    <w:name w:val="Zag_3"/>
    <w:basedOn w:val="a"/>
    <w:rsid w:val="00395B19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Calibri" w:hAnsi="Times New Roman" w:cs="Times New Roman"/>
      <w:i/>
      <w:iCs/>
      <w:color w:val="000000"/>
      <w:sz w:val="24"/>
      <w:szCs w:val="24"/>
      <w:lang w:val="en-US" w:bidi="en-US"/>
    </w:rPr>
  </w:style>
  <w:style w:type="character" w:customStyle="1" w:styleId="Zag31">
    <w:name w:val="Zag_31"/>
    <w:rsid w:val="00395B19"/>
  </w:style>
  <w:style w:type="paragraph" w:customStyle="1" w:styleId="af9">
    <w:name w:val="Ξαϋχνϋι"/>
    <w:basedOn w:val="a"/>
    <w:rsid w:val="00395B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paragraph" w:customStyle="1" w:styleId="afa">
    <w:name w:val="Νξβϋι"/>
    <w:basedOn w:val="a"/>
    <w:rsid w:val="00395B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character" w:customStyle="1" w:styleId="12">
    <w:name w:val="Нижний колонтитул Знак1"/>
    <w:basedOn w:val="a0"/>
    <w:locked/>
    <w:rsid w:val="00395B19"/>
    <w:rPr>
      <w:rFonts w:eastAsia="Calibri"/>
      <w:sz w:val="24"/>
      <w:szCs w:val="24"/>
      <w:lang w:val="en-US" w:eastAsia="ru-RU" w:bidi="ar-SA"/>
    </w:rPr>
  </w:style>
  <w:style w:type="paragraph" w:customStyle="1" w:styleId="zag4">
    <w:name w:val="zag_4"/>
    <w:basedOn w:val="a"/>
    <w:rsid w:val="00395B19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Calibri" w:hAnsi="NewtonCSanPin" w:cs="NewtonCSanPin"/>
      <w:b/>
      <w:bCs/>
      <w:i/>
      <w:iCs/>
      <w:color w:val="000000"/>
      <w:sz w:val="21"/>
      <w:szCs w:val="21"/>
      <w:lang w:val="en-US" w:bidi="en-US"/>
    </w:rPr>
  </w:style>
  <w:style w:type="paragraph" w:customStyle="1" w:styleId="NormalPP">
    <w:name w:val="Normal PP"/>
    <w:basedOn w:val="a"/>
    <w:rsid w:val="00395B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bidi="en-US"/>
    </w:rPr>
  </w:style>
  <w:style w:type="paragraph" w:customStyle="1" w:styleId="text2">
    <w:name w:val="text2"/>
    <w:basedOn w:val="a"/>
    <w:rsid w:val="00395B19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character" w:customStyle="1" w:styleId="13">
    <w:name w:val="Основной текст с отступом Знак1"/>
    <w:basedOn w:val="a0"/>
    <w:rsid w:val="00395B19"/>
    <w:rPr>
      <w:sz w:val="24"/>
      <w:szCs w:val="24"/>
      <w:lang w:val="ru-RU" w:eastAsia="ru-RU" w:bidi="ar-SA"/>
    </w:rPr>
  </w:style>
  <w:style w:type="paragraph" w:customStyle="1" w:styleId="14">
    <w:name w:val="Знак Знак1 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customStyle="1" w:styleId="afb">
    <w:name w:val="Знак Знак 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styleId="24">
    <w:name w:val="Body Text Indent 2"/>
    <w:basedOn w:val="a"/>
    <w:link w:val="25"/>
    <w:rsid w:val="00395B1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25">
    <w:name w:val="Основной текст с отступом 2 Знак"/>
    <w:basedOn w:val="a0"/>
    <w:link w:val="24"/>
    <w:rsid w:val="00395B19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34">
    <w:name w:val="Body Text Indent 3"/>
    <w:basedOn w:val="a"/>
    <w:link w:val="35"/>
    <w:rsid w:val="00395B1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US" w:bidi="en-US"/>
    </w:rPr>
  </w:style>
  <w:style w:type="character" w:customStyle="1" w:styleId="35">
    <w:name w:val="Основной текст с отступом 3 Знак"/>
    <w:basedOn w:val="a0"/>
    <w:link w:val="34"/>
    <w:rsid w:val="00395B19"/>
    <w:rPr>
      <w:rFonts w:ascii="Times New Roman" w:eastAsia="Times New Roman" w:hAnsi="Times New Roman" w:cs="Times New Roman"/>
      <w:sz w:val="16"/>
      <w:szCs w:val="16"/>
      <w:lang w:val="en-US" w:bidi="en-US"/>
    </w:rPr>
  </w:style>
  <w:style w:type="paragraph" w:styleId="afc">
    <w:name w:val="Title"/>
    <w:basedOn w:val="a"/>
    <w:next w:val="a"/>
    <w:link w:val="afd"/>
    <w:uiPriority w:val="10"/>
    <w:qFormat/>
    <w:rsid w:val="00395B19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ascii="Cambria" w:eastAsia="Times New Roman" w:hAnsi="Cambria" w:cs="Times New Roman"/>
      <w:caps/>
      <w:color w:val="632423"/>
      <w:spacing w:val="50"/>
      <w:sz w:val="44"/>
      <w:szCs w:val="44"/>
      <w:lang w:val="en-US" w:eastAsia="en-US" w:bidi="en-US"/>
    </w:rPr>
  </w:style>
  <w:style w:type="character" w:customStyle="1" w:styleId="afd">
    <w:name w:val="Название Знак"/>
    <w:basedOn w:val="a0"/>
    <w:link w:val="afc"/>
    <w:uiPriority w:val="10"/>
    <w:rsid w:val="00395B19"/>
    <w:rPr>
      <w:rFonts w:ascii="Cambria" w:eastAsia="Times New Roman" w:hAnsi="Cambria" w:cs="Times New Roman"/>
      <w:caps/>
      <w:color w:val="632423"/>
      <w:spacing w:val="50"/>
      <w:sz w:val="44"/>
      <w:szCs w:val="44"/>
      <w:lang w:val="en-US" w:eastAsia="en-US" w:bidi="en-US"/>
    </w:rPr>
  </w:style>
  <w:style w:type="paragraph" w:customStyle="1" w:styleId="CharCharCarCharCarCharCarCharCarCharCharCharCarCharCharChar">
    <w:name w:val="Char Char Car Char Car Char Car Char Car Char Char Char Car Char Char Char"/>
    <w:basedOn w:val="a"/>
    <w:rsid w:val="00395B19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 w:bidi="en-US"/>
    </w:rPr>
  </w:style>
  <w:style w:type="paragraph" w:customStyle="1" w:styleId="afe">
    <w:name w:val="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character" w:customStyle="1" w:styleId="spelle">
    <w:name w:val="spelle"/>
    <w:basedOn w:val="a0"/>
    <w:rsid w:val="00395B19"/>
  </w:style>
  <w:style w:type="character" w:customStyle="1" w:styleId="grame">
    <w:name w:val="grame"/>
    <w:basedOn w:val="a0"/>
    <w:rsid w:val="00395B19"/>
  </w:style>
  <w:style w:type="paragraph" w:customStyle="1" w:styleId="aff">
    <w:name w:val="a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Iauiue">
    <w:name w:val="Iau.iue"/>
    <w:basedOn w:val="a"/>
    <w:next w:val="a"/>
    <w:rsid w:val="00395B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aff0">
    <w:name w:val="page number"/>
    <w:basedOn w:val="a0"/>
    <w:rsid w:val="00395B19"/>
  </w:style>
  <w:style w:type="table" w:styleId="aff1">
    <w:name w:val="Table Grid"/>
    <w:basedOn w:val="a1"/>
    <w:uiPriority w:val="59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2">
    <w:name w:val="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character" w:customStyle="1" w:styleId="610">
    <w:name w:val="Знак6 Знак Знак1"/>
    <w:basedOn w:val="a0"/>
    <w:semiHidden/>
    <w:locked/>
    <w:rsid w:val="00395B19"/>
    <w:rPr>
      <w:lang w:val="ru-RU" w:eastAsia="ru-RU" w:bidi="ar-SA"/>
    </w:rPr>
  </w:style>
  <w:style w:type="character" w:customStyle="1" w:styleId="normalchar1">
    <w:name w:val="normal__char1"/>
    <w:basedOn w:val="a0"/>
    <w:rsid w:val="00395B19"/>
    <w:rPr>
      <w:rFonts w:ascii="Calibri" w:hAnsi="Calibri" w:hint="default"/>
      <w:sz w:val="22"/>
      <w:szCs w:val="22"/>
    </w:rPr>
  </w:style>
  <w:style w:type="paragraph" w:customStyle="1" w:styleId="15">
    <w:name w:val="Абзац списка1"/>
    <w:basedOn w:val="a"/>
    <w:rsid w:val="00395B1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n-US" w:bidi="en-US"/>
    </w:rPr>
  </w:style>
  <w:style w:type="paragraph" w:customStyle="1" w:styleId="aff3">
    <w:name w:val="Знак Знак Знак Знак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paragraph" w:customStyle="1" w:styleId="16">
    <w:name w:val="Номер 1"/>
    <w:basedOn w:val="1"/>
    <w:rsid w:val="00395B19"/>
    <w:pPr>
      <w:keepLines w:val="0"/>
      <w:pBdr>
        <w:bottom w:val="thinThickSmallGap" w:sz="12" w:space="1" w:color="943634"/>
      </w:pBdr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Cambria" w:eastAsia="Times New Roman" w:hAnsi="Cambria" w:cs="Times New Roman"/>
      <w:b w:val="0"/>
      <w:caps/>
      <w:color w:val="632423"/>
      <w:spacing w:val="20"/>
      <w:szCs w:val="20"/>
      <w:lang w:val="en-US" w:eastAsia="en-US" w:bidi="en-US"/>
    </w:rPr>
  </w:style>
  <w:style w:type="paragraph" w:customStyle="1" w:styleId="Iauiue0">
    <w:name w:val="Iau?iue"/>
    <w:rsid w:val="00395B19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Times New Roman" w:eastAsia="Times New Roman" w:hAnsi="Times New Roman" w:cs="Times New Roman"/>
      <w:sz w:val="24"/>
      <w:lang w:eastAsia="de-DE"/>
    </w:rPr>
  </w:style>
  <w:style w:type="paragraph" w:customStyle="1" w:styleId="26">
    <w:name w:val="Номер 2"/>
    <w:basedOn w:val="3"/>
    <w:rsid w:val="00395B19"/>
    <w:pPr>
      <w:keepNext w:val="0"/>
      <w:keepLines w:val="0"/>
      <w:pBdr>
        <w:top w:val="dotted" w:sz="4" w:space="1" w:color="622423"/>
        <w:bottom w:val="dotted" w:sz="4" w:space="1" w:color="622423"/>
      </w:pBdr>
      <w:spacing w:before="120" w:after="120" w:line="36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622423"/>
      <w:sz w:val="28"/>
      <w:szCs w:val="28"/>
      <w:lang w:val="en-US" w:eastAsia="en-US" w:bidi="en-US"/>
    </w:rPr>
  </w:style>
  <w:style w:type="paragraph" w:customStyle="1" w:styleId="211">
    <w:name w:val="Основной текст 21"/>
    <w:basedOn w:val="a"/>
    <w:rsid w:val="00395B19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en-US" w:eastAsia="de-DE" w:bidi="en-US"/>
    </w:rPr>
  </w:style>
  <w:style w:type="paragraph" w:customStyle="1" w:styleId="220">
    <w:name w:val="Основной текст 22"/>
    <w:basedOn w:val="a"/>
    <w:rsid w:val="00395B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212">
    <w:name w:val="Основной текст с отступом 21"/>
    <w:basedOn w:val="a"/>
    <w:rsid w:val="00395B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  <w:lang w:val="en-US" w:bidi="en-US"/>
    </w:rPr>
  </w:style>
  <w:style w:type="character" w:customStyle="1" w:styleId="FontStyle37">
    <w:name w:val="Font Style37"/>
    <w:basedOn w:val="a0"/>
    <w:rsid w:val="00395B19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rsid w:val="00395B19"/>
    <w:pPr>
      <w:widowControl w:val="0"/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Style1">
    <w:name w:val="Style1"/>
    <w:basedOn w:val="a"/>
    <w:rsid w:val="00395B19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BodyText21">
    <w:name w:val="Body Text 21"/>
    <w:basedOn w:val="a"/>
    <w:rsid w:val="00395B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ff4">
    <w:name w:val="caption"/>
    <w:basedOn w:val="a"/>
    <w:next w:val="a"/>
    <w:uiPriority w:val="35"/>
    <w:qFormat/>
    <w:rsid w:val="00395B19"/>
    <w:pPr>
      <w:spacing w:line="252" w:lineRule="auto"/>
    </w:pPr>
    <w:rPr>
      <w:rFonts w:ascii="Cambria" w:eastAsia="Times New Roman" w:hAnsi="Cambria" w:cs="Times New Roman"/>
      <w:caps/>
      <w:spacing w:val="10"/>
      <w:sz w:val="18"/>
      <w:szCs w:val="18"/>
      <w:lang w:val="en-US" w:eastAsia="en-US" w:bidi="en-US"/>
    </w:rPr>
  </w:style>
  <w:style w:type="paragraph" w:customStyle="1" w:styleId="aff5">
    <w:name w:val="Стиль"/>
    <w:rsid w:val="00395B19"/>
    <w:pPr>
      <w:widowControl w:val="0"/>
      <w:autoSpaceDE w:val="0"/>
      <w:autoSpaceDN w:val="0"/>
      <w:adjustRightInd w:val="0"/>
      <w:spacing w:line="252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6">
    <w:name w:val="annotation reference"/>
    <w:basedOn w:val="a0"/>
    <w:rsid w:val="00395B19"/>
    <w:rPr>
      <w:sz w:val="16"/>
      <w:szCs w:val="16"/>
    </w:rPr>
  </w:style>
  <w:style w:type="paragraph" w:customStyle="1" w:styleId="Iniiaiieoaeno21">
    <w:name w:val="Iniiaiie oaeno 21"/>
    <w:basedOn w:val="a"/>
    <w:rsid w:val="00395B19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 w:cs="Times New Roman"/>
      <w:sz w:val="24"/>
      <w:szCs w:val="24"/>
      <w:lang w:val="en-US" w:eastAsia="zh-CN" w:bidi="en-US"/>
    </w:rPr>
  </w:style>
  <w:style w:type="paragraph" w:customStyle="1" w:styleId="aff7">
    <w:name w:val="Знак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paragraph" w:customStyle="1" w:styleId="aff8">
    <w:name w:val="Знак Знак Знак Знак Знак Знак Знак Знак Знак Знак Знак Знак Знак 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customStyle="1" w:styleId="aff9">
    <w:name w:val="Новый"/>
    <w:basedOn w:val="a"/>
    <w:rsid w:val="00395B19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val="en-US" w:eastAsia="en-US" w:bidi="en-US"/>
    </w:rPr>
  </w:style>
  <w:style w:type="paragraph" w:styleId="affa">
    <w:name w:val="Subtitle"/>
    <w:basedOn w:val="a"/>
    <w:next w:val="a"/>
    <w:link w:val="affb"/>
    <w:uiPriority w:val="11"/>
    <w:qFormat/>
    <w:rsid w:val="00395B19"/>
    <w:pPr>
      <w:spacing w:after="560" w:line="240" w:lineRule="auto"/>
      <w:jc w:val="center"/>
    </w:pPr>
    <w:rPr>
      <w:rFonts w:ascii="Cambria" w:eastAsia="Times New Roman" w:hAnsi="Cambria" w:cs="Times New Roman"/>
      <w:caps/>
      <w:spacing w:val="20"/>
      <w:sz w:val="18"/>
      <w:szCs w:val="18"/>
      <w:lang w:val="en-US" w:eastAsia="en-US" w:bidi="en-US"/>
    </w:rPr>
  </w:style>
  <w:style w:type="character" w:customStyle="1" w:styleId="affb">
    <w:name w:val="Подзаголовок Знак"/>
    <w:basedOn w:val="a0"/>
    <w:link w:val="affa"/>
    <w:uiPriority w:val="11"/>
    <w:rsid w:val="00395B19"/>
    <w:rPr>
      <w:rFonts w:ascii="Cambria" w:eastAsia="Times New Roman" w:hAnsi="Cambria" w:cs="Times New Roman"/>
      <w:caps/>
      <w:spacing w:val="20"/>
      <w:sz w:val="18"/>
      <w:szCs w:val="18"/>
      <w:lang w:val="en-US" w:eastAsia="en-US" w:bidi="en-US"/>
    </w:rPr>
  </w:style>
  <w:style w:type="paragraph" w:styleId="27">
    <w:name w:val="Quote"/>
    <w:basedOn w:val="a"/>
    <w:next w:val="a"/>
    <w:link w:val="28"/>
    <w:uiPriority w:val="29"/>
    <w:qFormat/>
    <w:rsid w:val="00395B19"/>
    <w:pPr>
      <w:spacing w:line="252" w:lineRule="auto"/>
    </w:pPr>
    <w:rPr>
      <w:rFonts w:ascii="Cambria" w:eastAsia="Times New Roman" w:hAnsi="Cambria" w:cs="Times New Roman"/>
      <w:i/>
      <w:iCs/>
      <w:lang w:val="en-US" w:eastAsia="en-US" w:bidi="en-US"/>
    </w:rPr>
  </w:style>
  <w:style w:type="character" w:customStyle="1" w:styleId="28">
    <w:name w:val="Цитата 2 Знак"/>
    <w:basedOn w:val="a0"/>
    <w:link w:val="27"/>
    <w:uiPriority w:val="29"/>
    <w:rsid w:val="00395B19"/>
    <w:rPr>
      <w:rFonts w:ascii="Cambria" w:eastAsia="Times New Roman" w:hAnsi="Cambria" w:cs="Times New Roman"/>
      <w:i/>
      <w:iCs/>
      <w:lang w:val="en-US" w:eastAsia="en-US" w:bidi="en-US"/>
    </w:rPr>
  </w:style>
  <w:style w:type="paragraph" w:styleId="affc">
    <w:name w:val="Intense Quote"/>
    <w:basedOn w:val="a"/>
    <w:next w:val="a"/>
    <w:link w:val="affd"/>
    <w:uiPriority w:val="30"/>
    <w:qFormat/>
    <w:rsid w:val="00395B19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ascii="Cambria" w:eastAsia="Times New Roman" w:hAnsi="Cambria" w:cs="Times New Roman"/>
      <w:caps/>
      <w:color w:val="622423"/>
      <w:spacing w:val="5"/>
      <w:sz w:val="20"/>
      <w:szCs w:val="20"/>
      <w:lang w:val="en-US" w:eastAsia="en-US" w:bidi="en-US"/>
    </w:rPr>
  </w:style>
  <w:style w:type="character" w:customStyle="1" w:styleId="affd">
    <w:name w:val="Выделенная цитата Знак"/>
    <w:basedOn w:val="a0"/>
    <w:link w:val="affc"/>
    <w:uiPriority w:val="30"/>
    <w:rsid w:val="00395B19"/>
    <w:rPr>
      <w:rFonts w:ascii="Cambria" w:eastAsia="Times New Roman" w:hAnsi="Cambria" w:cs="Times New Roman"/>
      <w:caps/>
      <w:color w:val="622423"/>
      <w:spacing w:val="5"/>
      <w:sz w:val="20"/>
      <w:szCs w:val="20"/>
      <w:lang w:val="en-US" w:eastAsia="en-US" w:bidi="en-US"/>
    </w:rPr>
  </w:style>
  <w:style w:type="character" w:styleId="affe">
    <w:name w:val="Subtle Emphasis"/>
    <w:uiPriority w:val="19"/>
    <w:qFormat/>
    <w:rsid w:val="00395B19"/>
    <w:rPr>
      <w:i/>
      <w:iCs/>
    </w:rPr>
  </w:style>
  <w:style w:type="character" w:styleId="afff">
    <w:name w:val="Intense Emphasis"/>
    <w:uiPriority w:val="21"/>
    <w:qFormat/>
    <w:rsid w:val="00395B19"/>
    <w:rPr>
      <w:i/>
      <w:iCs/>
      <w:caps/>
      <w:spacing w:val="10"/>
      <w:sz w:val="20"/>
      <w:szCs w:val="20"/>
    </w:rPr>
  </w:style>
  <w:style w:type="character" w:styleId="afff0">
    <w:name w:val="Subtle Reference"/>
    <w:basedOn w:val="a0"/>
    <w:uiPriority w:val="31"/>
    <w:qFormat/>
    <w:rsid w:val="00395B19"/>
    <w:rPr>
      <w:rFonts w:ascii="Calibri" w:eastAsia="Times New Roman" w:hAnsi="Calibri" w:cs="Times New Roman"/>
      <w:i/>
      <w:iCs/>
      <w:color w:val="622423"/>
    </w:rPr>
  </w:style>
  <w:style w:type="character" w:styleId="afff1">
    <w:name w:val="Intense Reference"/>
    <w:uiPriority w:val="32"/>
    <w:qFormat/>
    <w:rsid w:val="00395B19"/>
    <w:rPr>
      <w:rFonts w:ascii="Calibri" w:eastAsia="Times New Roman" w:hAnsi="Calibri" w:cs="Times New Roman"/>
      <w:b/>
      <w:bCs/>
      <w:i/>
      <w:iCs/>
      <w:color w:val="622423"/>
    </w:rPr>
  </w:style>
  <w:style w:type="character" w:styleId="afff2">
    <w:name w:val="Book Title"/>
    <w:uiPriority w:val="33"/>
    <w:qFormat/>
    <w:rsid w:val="00395B19"/>
    <w:rPr>
      <w:caps/>
      <w:color w:val="622423"/>
      <w:spacing w:val="5"/>
      <w:u w:color="622423"/>
    </w:rPr>
  </w:style>
  <w:style w:type="paragraph" w:styleId="afff3">
    <w:name w:val="TOC Heading"/>
    <w:basedOn w:val="1"/>
    <w:next w:val="a"/>
    <w:uiPriority w:val="39"/>
    <w:qFormat/>
    <w:rsid w:val="00395B19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rFonts w:ascii="Cambria" w:eastAsia="Times New Roman" w:hAnsi="Cambria" w:cs="Times New Roman"/>
      <w:b w:val="0"/>
      <w:bCs w:val="0"/>
      <w:caps/>
      <w:color w:val="632423"/>
      <w:spacing w:val="20"/>
      <w:lang w:val="en-US" w:eastAsia="en-US" w:bidi="en-US"/>
    </w:rPr>
  </w:style>
  <w:style w:type="character" w:customStyle="1" w:styleId="apple-style-span">
    <w:name w:val="apple-style-span"/>
    <w:basedOn w:val="a0"/>
    <w:rsid w:val="00395B19"/>
  </w:style>
  <w:style w:type="paragraph" w:customStyle="1" w:styleId="CompanyName">
    <w:name w:val="Company Name"/>
    <w:basedOn w:val="a8"/>
    <w:rsid w:val="00395B19"/>
    <w:pPr>
      <w:ind w:left="634"/>
    </w:pPr>
    <w:rPr>
      <w:rFonts w:ascii="Cambria" w:hAnsi="Cambria" w:cs="Cambria"/>
      <w:caps/>
      <w:spacing w:val="20"/>
      <w:sz w:val="18"/>
      <w:szCs w:val="22"/>
      <w:lang w:eastAsia="zh-TW"/>
    </w:rPr>
  </w:style>
  <w:style w:type="paragraph" w:customStyle="1" w:styleId="AuthorsName">
    <w:name w:val="Author's Name"/>
    <w:basedOn w:val="a8"/>
    <w:rsid w:val="00395B19"/>
    <w:pPr>
      <w:ind w:left="634"/>
    </w:pPr>
    <w:rPr>
      <w:rFonts w:ascii="Cambria" w:hAnsi="Cambria" w:cs="Cambria"/>
      <w:sz w:val="18"/>
      <w:szCs w:val="22"/>
      <w:lang w:eastAsia="zh-TW"/>
    </w:rPr>
  </w:style>
  <w:style w:type="paragraph" w:customStyle="1" w:styleId="DocumentDate">
    <w:name w:val="Document Date"/>
    <w:basedOn w:val="a8"/>
    <w:rsid w:val="00395B19"/>
    <w:pPr>
      <w:ind w:left="634"/>
    </w:pPr>
    <w:rPr>
      <w:rFonts w:ascii="Cambria" w:hAnsi="Cambria" w:cs="Cambria"/>
      <w:caps/>
      <w:color w:val="7F7F7F"/>
      <w:sz w:val="16"/>
      <w:szCs w:val="22"/>
      <w:lang w:eastAsia="zh-TW"/>
    </w:rPr>
  </w:style>
  <w:style w:type="paragraph" w:customStyle="1" w:styleId="Abstract">
    <w:name w:val="Abstract"/>
    <w:basedOn w:val="a"/>
    <w:link w:val="Abstract0"/>
    <w:rsid w:val="00395B19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  <w:lang w:val="en-US" w:bidi="en-US"/>
    </w:rPr>
  </w:style>
  <w:style w:type="paragraph" w:customStyle="1" w:styleId="afff4">
    <w:name w:val="Аннотации"/>
    <w:basedOn w:val="a"/>
    <w:rsid w:val="00395B19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Cs w:val="20"/>
      <w:lang w:val="en-US" w:bidi="en-US"/>
    </w:rPr>
  </w:style>
  <w:style w:type="paragraph" w:styleId="afff5">
    <w:name w:val="Plain Text"/>
    <w:basedOn w:val="a"/>
    <w:link w:val="afff6"/>
    <w:rsid w:val="00395B1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bidi="en-US"/>
    </w:rPr>
  </w:style>
  <w:style w:type="character" w:customStyle="1" w:styleId="afff6">
    <w:name w:val="Текст Знак"/>
    <w:basedOn w:val="a0"/>
    <w:link w:val="afff5"/>
    <w:rsid w:val="00395B19"/>
    <w:rPr>
      <w:rFonts w:ascii="Courier New" w:eastAsia="Times New Roman" w:hAnsi="Courier New" w:cs="Courier New"/>
      <w:sz w:val="20"/>
      <w:szCs w:val="20"/>
      <w:lang w:val="en-US" w:bidi="en-US"/>
    </w:rPr>
  </w:style>
  <w:style w:type="paragraph" w:customStyle="1" w:styleId="afff7">
    <w:name w:val="Содержимое таблицы"/>
    <w:basedOn w:val="a"/>
    <w:rsid w:val="00395B1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en-US" w:bidi="en-US"/>
    </w:rPr>
  </w:style>
  <w:style w:type="paragraph" w:customStyle="1" w:styleId="17">
    <w:name w:val="Стиль1"/>
    <w:link w:val="18"/>
    <w:rsid w:val="00395B19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afff8">
    <w:name w:val="Методика подзаголовок"/>
    <w:basedOn w:val="a0"/>
    <w:rsid w:val="00395B19"/>
    <w:rPr>
      <w:rFonts w:ascii="Times New Roman" w:hAnsi="Times New Roman"/>
      <w:b/>
      <w:bCs/>
      <w:spacing w:val="30"/>
    </w:rPr>
  </w:style>
  <w:style w:type="paragraph" w:customStyle="1" w:styleId="afff9">
    <w:name w:val="текст сноски"/>
    <w:basedOn w:val="a"/>
    <w:rsid w:val="00395B19"/>
    <w:pPr>
      <w:widowControl w:val="0"/>
      <w:spacing w:after="0" w:line="240" w:lineRule="auto"/>
    </w:pPr>
    <w:rPr>
      <w:rFonts w:ascii="Gelvetsky 12pt" w:eastAsia="Times New Roman" w:hAnsi="Gelvetsky 12pt" w:cs="Gelvetsky 12pt"/>
      <w:sz w:val="24"/>
      <w:szCs w:val="24"/>
      <w:lang w:val="en-US" w:bidi="en-US"/>
    </w:rPr>
  </w:style>
  <w:style w:type="character" w:customStyle="1" w:styleId="afffa">
    <w:name w:val="Схема документа Знак"/>
    <w:basedOn w:val="a0"/>
    <w:link w:val="afffb"/>
    <w:rsid w:val="00395B19"/>
    <w:rPr>
      <w:rFonts w:ascii="Arial" w:hAnsi="Arial"/>
      <w:b/>
      <w:bCs/>
      <w:sz w:val="28"/>
      <w:szCs w:val="26"/>
    </w:rPr>
  </w:style>
  <w:style w:type="character" w:customStyle="1" w:styleId="180">
    <w:name w:val="Знак Знак18"/>
    <w:basedOn w:val="a0"/>
    <w:rsid w:val="00395B19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170">
    <w:name w:val="Знак Знак17"/>
    <w:basedOn w:val="a0"/>
    <w:rsid w:val="00395B19"/>
    <w:rPr>
      <w:rFonts w:ascii="Arial" w:eastAsia="Times New Roman" w:hAnsi="Arial" w:cs="Times New Roman"/>
      <w:b/>
      <w:bCs/>
      <w:iCs/>
      <w:sz w:val="28"/>
      <w:szCs w:val="28"/>
    </w:rPr>
  </w:style>
  <w:style w:type="character" w:customStyle="1" w:styleId="160">
    <w:name w:val="Знак Знак16"/>
    <w:basedOn w:val="a0"/>
    <w:rsid w:val="00395B19"/>
    <w:rPr>
      <w:rFonts w:ascii="Arial" w:eastAsia="Times New Roman" w:hAnsi="Arial" w:cs="Times New Roman"/>
      <w:b/>
      <w:bCs/>
      <w:sz w:val="24"/>
      <w:szCs w:val="26"/>
    </w:rPr>
  </w:style>
  <w:style w:type="character" w:customStyle="1" w:styleId="19">
    <w:name w:val="Название Знак1"/>
    <w:basedOn w:val="a0"/>
    <w:rsid w:val="00395B1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a">
    <w:name w:val="Подзаголовок Знак1"/>
    <w:basedOn w:val="a0"/>
    <w:rsid w:val="00395B19"/>
    <w:rPr>
      <w:rFonts w:ascii="Arial" w:eastAsia="Times New Roman" w:hAnsi="Arial" w:cs="Times New Roman"/>
      <w:sz w:val="24"/>
      <w:szCs w:val="24"/>
      <w:lang w:bidi="en-US"/>
    </w:rPr>
  </w:style>
  <w:style w:type="paragraph" w:styleId="afffb">
    <w:name w:val="Document Map"/>
    <w:basedOn w:val="a"/>
    <w:link w:val="afffa"/>
    <w:unhideWhenUsed/>
    <w:rsid w:val="00395B19"/>
    <w:pPr>
      <w:spacing w:after="0" w:line="240" w:lineRule="auto"/>
      <w:ind w:firstLine="709"/>
      <w:jc w:val="both"/>
    </w:pPr>
    <w:rPr>
      <w:rFonts w:ascii="Arial" w:hAnsi="Arial"/>
      <w:b/>
      <w:bCs/>
      <w:sz w:val="28"/>
      <w:szCs w:val="26"/>
    </w:rPr>
  </w:style>
  <w:style w:type="character" w:customStyle="1" w:styleId="1b">
    <w:name w:val="Схема документа Знак1"/>
    <w:basedOn w:val="a0"/>
    <w:uiPriority w:val="99"/>
    <w:semiHidden/>
    <w:rsid w:val="00395B19"/>
    <w:rPr>
      <w:rFonts w:ascii="Tahoma" w:hAnsi="Tahoma" w:cs="Tahoma"/>
      <w:sz w:val="16"/>
      <w:szCs w:val="16"/>
    </w:rPr>
  </w:style>
  <w:style w:type="paragraph" w:styleId="1c">
    <w:name w:val="toc 1"/>
    <w:basedOn w:val="a"/>
    <w:next w:val="a"/>
    <w:autoRedefine/>
    <w:uiPriority w:val="39"/>
    <w:unhideWhenUsed/>
    <w:rsid w:val="00395B19"/>
    <w:pPr>
      <w:tabs>
        <w:tab w:val="right" w:leader="dot" w:pos="9345"/>
      </w:tabs>
      <w:spacing w:before="120" w:after="0" w:line="240" w:lineRule="auto"/>
    </w:pPr>
    <w:rPr>
      <w:rFonts w:ascii="Times New Roman" w:eastAsia="Times New Roman" w:hAnsi="Times New Roman" w:cs="Times New Roman"/>
      <w:b/>
      <w:caps/>
      <w:noProof/>
      <w:sz w:val="24"/>
      <w:szCs w:val="24"/>
      <w:lang w:eastAsia="en-US" w:bidi="en-US"/>
    </w:rPr>
  </w:style>
  <w:style w:type="paragraph" w:styleId="29">
    <w:name w:val="toc 2"/>
    <w:basedOn w:val="a"/>
    <w:next w:val="a"/>
    <w:autoRedefine/>
    <w:uiPriority w:val="39"/>
    <w:unhideWhenUsed/>
    <w:rsid w:val="00395B19"/>
    <w:pPr>
      <w:tabs>
        <w:tab w:val="right" w:leader="dot" w:pos="9345"/>
      </w:tabs>
      <w:spacing w:before="120" w:after="0" w:line="240" w:lineRule="auto"/>
      <w:ind w:left="238"/>
    </w:pPr>
    <w:rPr>
      <w:rFonts w:ascii="Times New Roman" w:eastAsia="@Arial Unicode MS" w:hAnsi="Times New Roman" w:cs="Times New Roman"/>
      <w:b/>
      <w:smallCaps/>
      <w:noProof/>
      <w:sz w:val="24"/>
      <w:szCs w:val="24"/>
      <w:lang w:eastAsia="en-US" w:bidi="en-US"/>
    </w:rPr>
  </w:style>
  <w:style w:type="paragraph" w:styleId="36">
    <w:name w:val="toc 3"/>
    <w:basedOn w:val="a"/>
    <w:next w:val="a"/>
    <w:autoRedefine/>
    <w:uiPriority w:val="39"/>
    <w:unhideWhenUsed/>
    <w:rsid w:val="00395B19"/>
    <w:pPr>
      <w:tabs>
        <w:tab w:val="right" w:leader="dot" w:pos="9345"/>
      </w:tabs>
      <w:spacing w:after="100" w:line="240" w:lineRule="auto"/>
      <w:ind w:left="482"/>
      <w:contextualSpacing/>
    </w:pPr>
    <w:rPr>
      <w:rFonts w:ascii="Times New Roman" w:eastAsia="Times New Roman" w:hAnsi="Times New Roman" w:cs="Times New Roman"/>
      <w:sz w:val="28"/>
      <w:szCs w:val="24"/>
      <w:lang w:val="en-US" w:eastAsia="en-US" w:bidi="en-US"/>
    </w:rPr>
  </w:style>
  <w:style w:type="paragraph" w:styleId="afffc">
    <w:name w:val="Balloon Text"/>
    <w:basedOn w:val="a"/>
    <w:link w:val="afffd"/>
    <w:uiPriority w:val="99"/>
    <w:unhideWhenUsed/>
    <w:rsid w:val="00395B19"/>
    <w:pPr>
      <w:spacing w:after="0" w:line="240" w:lineRule="auto"/>
      <w:ind w:firstLine="709"/>
      <w:jc w:val="both"/>
    </w:pPr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customStyle="1" w:styleId="afffd">
    <w:name w:val="Текст выноски Знак"/>
    <w:basedOn w:val="a0"/>
    <w:link w:val="afffc"/>
    <w:uiPriority w:val="99"/>
    <w:rsid w:val="00395B19"/>
    <w:rPr>
      <w:rFonts w:ascii="Tahoma" w:eastAsia="Times New Roman" w:hAnsi="Tahoma" w:cs="Tahoma"/>
      <w:sz w:val="16"/>
      <w:szCs w:val="16"/>
      <w:lang w:val="en-US" w:eastAsia="en-US" w:bidi="en-US"/>
    </w:rPr>
  </w:style>
  <w:style w:type="paragraph" w:styleId="41">
    <w:name w:val="toc 4"/>
    <w:basedOn w:val="a"/>
    <w:next w:val="a"/>
    <w:autoRedefine/>
    <w:uiPriority w:val="39"/>
    <w:unhideWhenUsed/>
    <w:rsid w:val="00395B19"/>
    <w:pPr>
      <w:spacing w:after="100" w:line="252" w:lineRule="auto"/>
      <w:ind w:left="660"/>
    </w:pPr>
    <w:rPr>
      <w:rFonts w:ascii="Times New Roman" w:eastAsia="Times New Roman" w:hAnsi="Times New Roman" w:cs="Times New Roman"/>
      <w:lang w:val="en-US" w:bidi="en-US"/>
    </w:rPr>
  </w:style>
  <w:style w:type="paragraph" w:styleId="51">
    <w:name w:val="toc 5"/>
    <w:basedOn w:val="a"/>
    <w:next w:val="a"/>
    <w:autoRedefine/>
    <w:uiPriority w:val="39"/>
    <w:unhideWhenUsed/>
    <w:rsid w:val="00395B19"/>
    <w:pPr>
      <w:spacing w:after="100" w:line="252" w:lineRule="auto"/>
      <w:ind w:left="880"/>
    </w:pPr>
    <w:rPr>
      <w:rFonts w:ascii="Times New Roman" w:eastAsia="Times New Roman" w:hAnsi="Times New Roman" w:cs="Times New Roman"/>
      <w:lang w:val="en-US" w:bidi="en-US"/>
    </w:rPr>
  </w:style>
  <w:style w:type="paragraph" w:styleId="62">
    <w:name w:val="toc 6"/>
    <w:basedOn w:val="a"/>
    <w:next w:val="a"/>
    <w:autoRedefine/>
    <w:uiPriority w:val="39"/>
    <w:unhideWhenUsed/>
    <w:rsid w:val="00395B19"/>
    <w:pPr>
      <w:spacing w:after="100" w:line="252" w:lineRule="auto"/>
      <w:ind w:left="1100"/>
    </w:pPr>
    <w:rPr>
      <w:rFonts w:ascii="Times New Roman" w:eastAsia="Times New Roman" w:hAnsi="Times New Roman" w:cs="Times New Roman"/>
      <w:lang w:val="en-US" w:bidi="en-US"/>
    </w:rPr>
  </w:style>
  <w:style w:type="paragraph" w:styleId="71">
    <w:name w:val="toc 7"/>
    <w:basedOn w:val="a"/>
    <w:next w:val="a"/>
    <w:autoRedefine/>
    <w:uiPriority w:val="39"/>
    <w:unhideWhenUsed/>
    <w:rsid w:val="00395B19"/>
    <w:pPr>
      <w:spacing w:after="100" w:line="252" w:lineRule="auto"/>
      <w:ind w:left="1320"/>
    </w:pPr>
    <w:rPr>
      <w:rFonts w:ascii="Times New Roman" w:eastAsia="Times New Roman" w:hAnsi="Times New Roman" w:cs="Times New Roman"/>
      <w:lang w:val="en-US" w:bidi="en-US"/>
    </w:rPr>
  </w:style>
  <w:style w:type="paragraph" w:styleId="81">
    <w:name w:val="toc 8"/>
    <w:basedOn w:val="a"/>
    <w:next w:val="a"/>
    <w:autoRedefine/>
    <w:uiPriority w:val="39"/>
    <w:unhideWhenUsed/>
    <w:rsid w:val="00395B19"/>
    <w:pPr>
      <w:spacing w:after="100" w:line="252" w:lineRule="auto"/>
      <w:ind w:left="1540"/>
    </w:pPr>
    <w:rPr>
      <w:rFonts w:ascii="Times New Roman" w:eastAsia="Times New Roman" w:hAnsi="Times New Roman" w:cs="Times New Roman"/>
      <w:lang w:val="en-US" w:bidi="en-US"/>
    </w:rPr>
  </w:style>
  <w:style w:type="paragraph" w:styleId="91">
    <w:name w:val="toc 9"/>
    <w:basedOn w:val="a"/>
    <w:next w:val="a"/>
    <w:autoRedefine/>
    <w:uiPriority w:val="39"/>
    <w:unhideWhenUsed/>
    <w:rsid w:val="00395B19"/>
    <w:pPr>
      <w:spacing w:after="100" w:line="252" w:lineRule="auto"/>
      <w:ind w:left="1760"/>
    </w:pPr>
    <w:rPr>
      <w:rFonts w:ascii="Times New Roman" w:eastAsia="Times New Roman" w:hAnsi="Times New Roman" w:cs="Times New Roman"/>
      <w:lang w:val="en-US" w:bidi="en-US"/>
    </w:rPr>
  </w:style>
  <w:style w:type="numbering" w:customStyle="1" w:styleId="1d">
    <w:name w:val="Нет списка1"/>
    <w:next w:val="a2"/>
    <w:semiHidden/>
    <w:unhideWhenUsed/>
    <w:rsid w:val="00395B19"/>
  </w:style>
  <w:style w:type="table" w:customStyle="1" w:styleId="B2ColorfulShadingAccent2">
    <w:name w:val="B2 Colorful Shading Accent 2"/>
    <w:basedOn w:val="a1"/>
    <w:rsid w:val="00395B19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e">
    <w:name w:val="Сетка таблицы1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e">
    <w:name w:val="Block Text"/>
    <w:basedOn w:val="a"/>
    <w:rsid w:val="00395B19"/>
    <w:pPr>
      <w:spacing w:after="0" w:line="240" w:lineRule="auto"/>
      <w:ind w:left="57" w:right="57" w:firstLine="720"/>
      <w:jc w:val="both"/>
    </w:pPr>
    <w:rPr>
      <w:rFonts w:ascii="Times New Roman" w:eastAsia="Times New Roman" w:hAnsi="Times New Roman" w:cs="Times New Roman"/>
      <w:sz w:val="24"/>
      <w:szCs w:val="20"/>
      <w:lang w:val="en-US" w:bidi="en-US"/>
    </w:rPr>
  </w:style>
  <w:style w:type="table" w:customStyle="1" w:styleId="37">
    <w:name w:val="Сетка таблицы3"/>
    <w:basedOn w:val="a1"/>
    <w:next w:val="aff1"/>
    <w:uiPriority w:val="59"/>
    <w:rsid w:val="00395B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2ColorfulShadingAccent21">
    <w:name w:val="B2 Colorful Shading Accent 21"/>
    <w:basedOn w:val="a1"/>
    <w:rsid w:val="00395B19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11">
    <w:name w:val="Сетка таблицы11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395B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bidi="en-US"/>
    </w:rPr>
  </w:style>
  <w:style w:type="character" w:customStyle="1" w:styleId="HTML0">
    <w:name w:val="Стандартный HTML Знак"/>
    <w:basedOn w:val="a0"/>
    <w:link w:val="HTML"/>
    <w:rsid w:val="00395B19"/>
    <w:rPr>
      <w:rFonts w:ascii="Courier New" w:eastAsia="Times New Roman" w:hAnsi="Courier New" w:cs="Courier New"/>
      <w:sz w:val="20"/>
      <w:szCs w:val="20"/>
      <w:lang w:val="en-US" w:bidi="en-US"/>
    </w:rPr>
  </w:style>
  <w:style w:type="paragraph" w:customStyle="1" w:styleId="description">
    <w:name w:val="description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post-authorvcard">
    <w:name w:val="post-author vcard"/>
    <w:basedOn w:val="a0"/>
    <w:rsid w:val="00395B19"/>
  </w:style>
  <w:style w:type="character" w:customStyle="1" w:styleId="fn">
    <w:name w:val="fn"/>
    <w:basedOn w:val="a0"/>
    <w:rsid w:val="00395B19"/>
  </w:style>
  <w:style w:type="character" w:customStyle="1" w:styleId="post-timestamp2">
    <w:name w:val="post-timestamp2"/>
    <w:basedOn w:val="a0"/>
    <w:rsid w:val="00395B19"/>
    <w:rPr>
      <w:color w:val="999966"/>
    </w:rPr>
  </w:style>
  <w:style w:type="character" w:customStyle="1" w:styleId="post-comment-link">
    <w:name w:val="post-comment-link"/>
    <w:basedOn w:val="a0"/>
    <w:rsid w:val="00395B19"/>
  </w:style>
  <w:style w:type="character" w:customStyle="1" w:styleId="item-controlblog-adminpid-1744177254">
    <w:name w:val="item-control blog-admin pid-1744177254"/>
    <w:basedOn w:val="a0"/>
    <w:rsid w:val="00395B19"/>
  </w:style>
  <w:style w:type="character" w:customStyle="1" w:styleId="zippytoggle-open">
    <w:name w:val="zippy toggle-open"/>
    <w:basedOn w:val="a0"/>
    <w:rsid w:val="00395B19"/>
  </w:style>
  <w:style w:type="character" w:customStyle="1" w:styleId="post-count">
    <w:name w:val="post-count"/>
    <w:basedOn w:val="a0"/>
    <w:rsid w:val="00395B19"/>
  </w:style>
  <w:style w:type="character" w:customStyle="1" w:styleId="zippy">
    <w:name w:val="zippy"/>
    <w:basedOn w:val="a0"/>
    <w:rsid w:val="00395B19"/>
  </w:style>
  <w:style w:type="character" w:customStyle="1" w:styleId="item-controlblog-admin">
    <w:name w:val="item-control blog-admin"/>
    <w:basedOn w:val="a0"/>
    <w:rsid w:val="00395B19"/>
  </w:style>
  <w:style w:type="paragraph" w:customStyle="1" w:styleId="msonormalcxspmiddle">
    <w:name w:val="msonormalcxspmiddle"/>
    <w:basedOn w:val="a"/>
    <w:rsid w:val="00395B19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 w:bidi="en-US"/>
    </w:rPr>
  </w:style>
  <w:style w:type="paragraph" w:customStyle="1" w:styleId="1f">
    <w:name w:val="Знак1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paragraph" w:customStyle="1" w:styleId="msonormalcxspmiddlecxspmiddle">
    <w:name w:val="msonormalcxspmiddlecxspmiddle"/>
    <w:basedOn w:val="a"/>
    <w:rsid w:val="00395B19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 w:bidi="en-US"/>
    </w:rPr>
  </w:style>
  <w:style w:type="character" w:customStyle="1" w:styleId="BodyTextChar">
    <w:name w:val="Body Text Char"/>
    <w:aliases w:val="DTP Body Text Char"/>
    <w:basedOn w:val="a0"/>
    <w:semiHidden/>
    <w:locked/>
    <w:rsid w:val="00395B19"/>
    <w:rPr>
      <w:sz w:val="24"/>
      <w:szCs w:val="24"/>
      <w:lang w:val="ru-RU" w:eastAsia="ru-RU" w:bidi="ar-SA"/>
    </w:rPr>
  </w:style>
  <w:style w:type="paragraph" w:customStyle="1" w:styleId="acknowledgment">
    <w:name w:val="acknowledgment"/>
    <w:basedOn w:val="a"/>
    <w:next w:val="a"/>
    <w:rsid w:val="00395B19"/>
    <w:pPr>
      <w:widowControl w:val="0"/>
      <w:spacing w:before="480" w:after="0" w:line="240" w:lineRule="auto"/>
    </w:pPr>
    <w:rPr>
      <w:rFonts w:ascii="Arial" w:eastAsia="Times New Roman" w:hAnsi="Arial" w:cs="Times New Roman"/>
      <w:vanish/>
      <w:sz w:val="18"/>
      <w:szCs w:val="20"/>
      <w:lang w:val="en-GB" w:eastAsia="en-US" w:bidi="en-US"/>
    </w:rPr>
  </w:style>
  <w:style w:type="character" w:customStyle="1" w:styleId="1f0">
    <w:name w:val="Знак Знак1"/>
    <w:basedOn w:val="a0"/>
    <w:locked/>
    <w:rsid w:val="00395B19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western">
    <w:name w:val="western"/>
    <w:basedOn w:val="a"/>
    <w:rsid w:val="00395B19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 w:bidi="en-US"/>
    </w:rPr>
  </w:style>
  <w:style w:type="paragraph" w:customStyle="1" w:styleId="NR">
    <w:name w:val="NR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en-US" w:bidi="en-US"/>
    </w:rPr>
  </w:style>
  <w:style w:type="character" w:customStyle="1" w:styleId="63">
    <w:name w:val="Знак6 Знак Знак"/>
    <w:basedOn w:val="a0"/>
    <w:semiHidden/>
    <w:locked/>
    <w:rsid w:val="00395B19"/>
    <w:rPr>
      <w:lang w:val="ru-RU" w:eastAsia="ru-RU" w:bidi="ar-SA"/>
    </w:rPr>
  </w:style>
  <w:style w:type="paragraph" w:customStyle="1" w:styleId="2b">
    <w:name w:val="Знак Знак2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styleId="2c">
    <w:name w:val="List Bullet 2"/>
    <w:basedOn w:val="a"/>
    <w:autoRedefine/>
    <w:rsid w:val="00395B19"/>
    <w:pPr>
      <w:spacing w:before="60" w:after="6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Heading3Char">
    <w:name w:val="Heading 3 Char"/>
    <w:basedOn w:val="a0"/>
    <w:locked/>
    <w:rsid w:val="00395B19"/>
    <w:rPr>
      <w:rFonts w:ascii="Arial" w:hAnsi="Arial" w:cs="Arial"/>
      <w:b/>
      <w:bCs/>
      <w:sz w:val="26"/>
      <w:szCs w:val="26"/>
      <w:lang w:eastAsia="ru-RU"/>
    </w:rPr>
  </w:style>
  <w:style w:type="character" w:customStyle="1" w:styleId="list0020paragraphchar1">
    <w:name w:val="list_0020paragraph__char1"/>
    <w:basedOn w:val="a0"/>
    <w:rsid w:val="00395B19"/>
    <w:rPr>
      <w:rFonts w:ascii="Times New Roman" w:hAnsi="Times New Roman" w:cs="Times New Roman"/>
      <w:sz w:val="24"/>
      <w:szCs w:val="24"/>
    </w:rPr>
  </w:style>
  <w:style w:type="character" w:customStyle="1" w:styleId="1f1">
    <w:name w:val="Основной шрифт абзаца1"/>
    <w:rsid w:val="00395B19"/>
  </w:style>
  <w:style w:type="paragraph" w:customStyle="1" w:styleId="affff">
    <w:name w:val="Заголовок"/>
    <w:basedOn w:val="a"/>
    <w:next w:val="af"/>
    <w:rsid w:val="00395B19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val="en-US" w:eastAsia="ar-SA" w:bidi="en-US"/>
    </w:rPr>
  </w:style>
  <w:style w:type="paragraph" w:styleId="affff0">
    <w:name w:val="List"/>
    <w:basedOn w:val="af"/>
    <w:semiHidden/>
    <w:rsid w:val="00395B19"/>
    <w:pPr>
      <w:suppressAutoHyphens/>
      <w:spacing w:line="240" w:lineRule="auto"/>
    </w:pPr>
    <w:rPr>
      <w:rFonts w:ascii="Times New Roman" w:eastAsia="Times New Roman" w:hAnsi="Times New Roman" w:cs="Tahoma"/>
      <w:sz w:val="24"/>
      <w:szCs w:val="24"/>
      <w:lang w:val="en-US" w:eastAsia="ar-SA" w:bidi="en-US"/>
    </w:rPr>
  </w:style>
  <w:style w:type="paragraph" w:customStyle="1" w:styleId="1f2">
    <w:name w:val="Название1"/>
    <w:basedOn w:val="a"/>
    <w:rsid w:val="00395B1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 w:bidi="en-US"/>
    </w:rPr>
  </w:style>
  <w:style w:type="paragraph" w:customStyle="1" w:styleId="1f3">
    <w:name w:val="Указатель1"/>
    <w:basedOn w:val="a"/>
    <w:rsid w:val="00395B19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en-US" w:eastAsia="ar-SA" w:bidi="en-US"/>
    </w:rPr>
  </w:style>
  <w:style w:type="character" w:customStyle="1" w:styleId="affff1">
    <w:name w:val="Символ сноски"/>
    <w:basedOn w:val="1f1"/>
    <w:rsid w:val="00395B19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basedOn w:val="a0"/>
    <w:rsid w:val="00395B19"/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395B19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basedOn w:val="a0"/>
    <w:rsid w:val="00395B19"/>
    <w:rPr>
      <w:rFonts w:ascii="Arial" w:hAnsi="Arial" w:cs="Arial" w:hint="default"/>
      <w:sz w:val="22"/>
      <w:szCs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fff2">
    <w:name w:val="#Текст_мой"/>
    <w:rsid w:val="00395B19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</w:rPr>
  </w:style>
  <w:style w:type="paragraph" w:customStyle="1" w:styleId="affff3">
    <w:name w:val="Знак Знак Знак Знак Знак Знак Знак Знак Знак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-12">
    <w:name w:val="Цветной список - Акцент 12"/>
    <w:basedOn w:val="a"/>
    <w:qFormat/>
    <w:rsid w:val="00395B19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 w:eastAsia="en-US" w:bidi="en-US"/>
    </w:rPr>
  </w:style>
  <w:style w:type="character" w:customStyle="1" w:styleId="dash041e005f0431005f044b005f0447005f043d005f044b005f0439char1">
    <w:name w:val="dash041e_005f0431_005f044b_005f0447_005f043d_005f044b_005f0439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fff4">
    <w:name w:val="А_основной"/>
    <w:basedOn w:val="a"/>
    <w:link w:val="affff5"/>
    <w:qFormat/>
    <w:rsid w:val="00395B19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val="en-US" w:eastAsia="en-US" w:bidi="en-US"/>
    </w:rPr>
  </w:style>
  <w:style w:type="character" w:customStyle="1" w:styleId="affff5">
    <w:name w:val="А_основной Знак"/>
    <w:basedOn w:val="a0"/>
    <w:link w:val="affff4"/>
    <w:rsid w:val="00395B19"/>
    <w:rPr>
      <w:rFonts w:ascii="Times New Roman" w:eastAsia="Calibri" w:hAnsi="Times New Roman" w:cs="Times New Roman"/>
      <w:sz w:val="28"/>
      <w:szCs w:val="28"/>
      <w:lang w:val="en-US" w:eastAsia="en-US" w:bidi="en-US"/>
    </w:rPr>
  </w:style>
  <w:style w:type="paragraph" w:styleId="affff6">
    <w:name w:val="annotation text"/>
    <w:basedOn w:val="a"/>
    <w:link w:val="affff7"/>
    <w:semiHidden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affff7">
    <w:name w:val="Текст примечания Знак"/>
    <w:basedOn w:val="a0"/>
    <w:link w:val="affff6"/>
    <w:semiHidden/>
    <w:rsid w:val="00395B19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maintext1">
    <w:name w:val="maintext1"/>
    <w:basedOn w:val="a0"/>
    <w:rsid w:val="00395B19"/>
    <w:rPr>
      <w:vanish w:val="0"/>
      <w:webHidden w:val="0"/>
      <w:sz w:val="24"/>
      <w:szCs w:val="24"/>
      <w:specVanish w:val="0"/>
    </w:rPr>
  </w:style>
  <w:style w:type="paragraph" w:customStyle="1" w:styleId="default">
    <w:name w:val="default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default005f005fchar1char1">
    <w:name w:val="default_005f_005fchar1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rsid w:val="00395B19"/>
    <w:pPr>
      <w:autoSpaceDE w:val="0"/>
      <w:autoSpaceDN w:val="0"/>
      <w:adjustRightInd w:val="0"/>
      <w:spacing w:line="252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395B19"/>
    <w:pPr>
      <w:widowControl w:val="0"/>
      <w:autoSpaceDE w:val="0"/>
      <w:autoSpaceDN w:val="0"/>
      <w:adjustRightInd w:val="0"/>
      <w:spacing w:line="252" w:lineRule="auto"/>
      <w:ind w:firstLine="720"/>
    </w:pPr>
    <w:rPr>
      <w:rFonts w:ascii="Arial" w:eastAsia="Times New Roman" w:hAnsi="Arial" w:cs="Arial"/>
    </w:rPr>
  </w:style>
  <w:style w:type="paragraph" w:customStyle="1" w:styleId="affff8">
    <w:name w:val="А_осн"/>
    <w:basedOn w:val="Abstract"/>
    <w:link w:val="affff9"/>
    <w:rsid w:val="00395B19"/>
  </w:style>
  <w:style w:type="character" w:customStyle="1" w:styleId="Abstract0">
    <w:name w:val="Abstract Знак"/>
    <w:basedOn w:val="a0"/>
    <w:link w:val="Abstract"/>
    <w:rsid w:val="00395B19"/>
    <w:rPr>
      <w:rFonts w:ascii="Times New Roman" w:eastAsia="@Arial Unicode MS" w:hAnsi="Times New Roman" w:cs="Times New Roman"/>
      <w:sz w:val="28"/>
      <w:szCs w:val="28"/>
      <w:lang w:val="en-US" w:bidi="en-US"/>
    </w:rPr>
  </w:style>
  <w:style w:type="character" w:customStyle="1" w:styleId="affff9">
    <w:name w:val="А_осн Знак"/>
    <w:basedOn w:val="Abstract0"/>
    <w:link w:val="affff8"/>
    <w:rsid w:val="00395B19"/>
    <w:rPr>
      <w:rFonts w:ascii="Times New Roman" w:eastAsia="@Arial Unicode MS" w:hAnsi="Times New Roman" w:cs="Times New Roman"/>
      <w:sz w:val="28"/>
      <w:szCs w:val="28"/>
      <w:lang w:val="en-US" w:bidi="en-US"/>
    </w:rPr>
  </w:style>
  <w:style w:type="character" w:customStyle="1" w:styleId="18">
    <w:name w:val="Стиль1 Знак"/>
    <w:basedOn w:val="a0"/>
    <w:link w:val="17"/>
    <w:rsid w:val="00395B19"/>
    <w:rPr>
      <w:rFonts w:ascii="Times New Roman" w:eastAsia="Times New Roman" w:hAnsi="Times New Roman" w:cs="Times New Roman"/>
      <w:sz w:val="24"/>
    </w:rPr>
  </w:style>
  <w:style w:type="paragraph" w:customStyle="1" w:styleId="ConsNormal">
    <w:name w:val="ConsNormal"/>
    <w:rsid w:val="00395B19"/>
    <w:pPr>
      <w:widowControl w:val="0"/>
      <w:spacing w:line="252" w:lineRule="auto"/>
      <w:ind w:firstLine="720"/>
    </w:pPr>
    <w:rPr>
      <w:rFonts w:ascii="Arial" w:eastAsia="Times New Roman" w:hAnsi="Arial" w:cs="Arial"/>
    </w:rPr>
  </w:style>
  <w:style w:type="numbering" w:customStyle="1" w:styleId="2d">
    <w:name w:val="Нет списка2"/>
    <w:next w:val="a2"/>
    <w:uiPriority w:val="99"/>
    <w:semiHidden/>
    <w:unhideWhenUsed/>
    <w:rsid w:val="00395B19"/>
  </w:style>
  <w:style w:type="character" w:styleId="affffa">
    <w:name w:val="Placeholder Text"/>
    <w:uiPriority w:val="99"/>
    <w:semiHidden/>
    <w:rsid w:val="00395B19"/>
    <w:rPr>
      <w:color w:val="808080"/>
    </w:rPr>
  </w:style>
  <w:style w:type="paragraph" w:customStyle="1" w:styleId="112">
    <w:name w:val="Обычный11"/>
    <w:rsid w:val="00395B19"/>
    <w:pPr>
      <w:widowControl w:val="0"/>
      <w:spacing w:line="252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2e">
    <w:name w:val="Знак Знак2"/>
    <w:basedOn w:val="a0"/>
    <w:semiHidden/>
    <w:locked/>
    <w:rsid w:val="00395B19"/>
    <w:rPr>
      <w:lang w:val="ru-RU" w:eastAsia="en-US" w:bidi="en-US"/>
    </w:rPr>
  </w:style>
  <w:style w:type="paragraph" w:customStyle="1" w:styleId="2f">
    <w:name w:val="Знак2"/>
    <w:basedOn w:val="a"/>
    <w:rsid w:val="00395B1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 w:bidi="en-US"/>
    </w:rPr>
  </w:style>
  <w:style w:type="paragraph" w:customStyle="1" w:styleId="style10">
    <w:name w:val="style1"/>
    <w:basedOn w:val="a"/>
    <w:rsid w:val="00395B19"/>
    <w:pPr>
      <w:spacing w:before="100" w:beforeAutospacing="1" w:after="100" w:afterAutospacing="1" w:line="240" w:lineRule="auto"/>
    </w:pPr>
    <w:rPr>
      <w:rFonts w:ascii="Comic Sans MS" w:eastAsia="Times New Roman" w:hAnsi="Comic Sans MS" w:cs="Times New Roman"/>
      <w:sz w:val="28"/>
      <w:szCs w:val="28"/>
      <w:lang w:val="en-US" w:bidi="en-US"/>
    </w:rPr>
  </w:style>
  <w:style w:type="paragraph" w:customStyle="1" w:styleId="2f0">
    <w:name w:val="Абзац списка2"/>
    <w:basedOn w:val="a"/>
    <w:rsid w:val="00395B19"/>
    <w:pPr>
      <w:spacing w:line="252" w:lineRule="auto"/>
      <w:ind w:left="720"/>
    </w:pPr>
    <w:rPr>
      <w:rFonts w:ascii="Cambria" w:eastAsia="Times New Roman" w:hAnsi="Cambria" w:cs="Times New Roman"/>
      <w:kern w:val="1"/>
      <w:lang w:val="en-US" w:eastAsia="ar-SA" w:bidi="en-US"/>
    </w:rPr>
  </w:style>
  <w:style w:type="paragraph" w:customStyle="1" w:styleId="311">
    <w:name w:val="Основной текст с отступом 31"/>
    <w:basedOn w:val="a"/>
    <w:rsid w:val="009859C0"/>
    <w:pPr>
      <w:spacing w:after="0" w:line="260" w:lineRule="auto"/>
      <w:ind w:firstLine="709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paragraph" w:customStyle="1" w:styleId="230">
    <w:name w:val="Основной текст 23"/>
    <w:basedOn w:val="a"/>
    <w:rsid w:val="009E0A4F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</w:rPr>
  </w:style>
  <w:style w:type="character" w:styleId="affffb">
    <w:name w:val="FollowedHyperlink"/>
    <w:basedOn w:val="a0"/>
    <w:uiPriority w:val="99"/>
    <w:semiHidden/>
    <w:unhideWhenUsed/>
    <w:rsid w:val="00330425"/>
    <w:rPr>
      <w:color w:val="800080"/>
      <w:u w:val="single"/>
    </w:rPr>
  </w:style>
  <w:style w:type="character" w:customStyle="1" w:styleId="textitemmenu">
    <w:name w:val="textitemmenu"/>
    <w:basedOn w:val="a0"/>
    <w:rsid w:val="00330425"/>
  </w:style>
  <w:style w:type="character" w:customStyle="1" w:styleId="dash041e005f0431005f044b005f0447005f043d005f044b005f0439005f005fchar1char10">
    <w:name w:val="dash041e005f0431005f044b005f0447005f043d005f044b005f0439005f005fchar1char1"/>
    <w:basedOn w:val="a0"/>
    <w:rsid w:val="00330425"/>
  </w:style>
  <w:style w:type="character" w:customStyle="1" w:styleId="dash041e005f0431005f044b005f0447005f043d005f044b005f0439char10">
    <w:name w:val="dash041e005f0431005f044b005f0447005f043d005f044b005f0439char1"/>
    <w:basedOn w:val="a0"/>
    <w:rsid w:val="00330425"/>
  </w:style>
  <w:style w:type="paragraph" w:customStyle="1" w:styleId="38">
    <w:name w:val="Обычный3"/>
    <w:rsid w:val="001F5494"/>
    <w:pPr>
      <w:widowControl w:val="0"/>
      <w:spacing w:line="252" w:lineRule="auto"/>
    </w:pPr>
    <w:rPr>
      <w:rFonts w:ascii="Times New Roman" w:eastAsia="Times New Roman" w:hAnsi="Times New Roman" w:cs="Times New Roman"/>
      <w:snapToGrid w:val="0"/>
    </w:rPr>
  </w:style>
  <w:style w:type="paragraph" w:customStyle="1" w:styleId="39">
    <w:name w:val="Абзац списка3"/>
    <w:basedOn w:val="a"/>
    <w:rsid w:val="001F5494"/>
    <w:pPr>
      <w:spacing w:line="252" w:lineRule="auto"/>
      <w:ind w:left="720"/>
    </w:pPr>
    <w:rPr>
      <w:rFonts w:ascii="Cambria" w:eastAsia="Times New Roman" w:hAnsi="Cambria" w:cs="Times New Roman"/>
      <w:kern w:val="1"/>
      <w:lang w:val="en-US" w:eastAsia="ar-SA" w:bidi="en-US"/>
    </w:rPr>
  </w:style>
  <w:style w:type="character" w:customStyle="1" w:styleId="2f1">
    <w:name w:val="Колонтитул (2)_"/>
    <w:basedOn w:val="a0"/>
    <w:link w:val="2f2"/>
    <w:rsid w:val="00440BC1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character" w:customStyle="1" w:styleId="20pt">
    <w:name w:val="Колонтитул (2) + Интервал 0 pt"/>
    <w:basedOn w:val="2f1"/>
    <w:rsid w:val="00440BC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100">
    <w:name w:val="Основной текст10"/>
    <w:basedOn w:val="a"/>
    <w:rsid w:val="00440BC1"/>
    <w:pPr>
      <w:widowControl w:val="0"/>
      <w:shd w:val="clear" w:color="auto" w:fill="FFFFFF"/>
      <w:spacing w:after="0" w:line="480" w:lineRule="exact"/>
      <w:ind w:hanging="340"/>
      <w:jc w:val="center"/>
    </w:pPr>
    <w:rPr>
      <w:rFonts w:ascii="Times New Roman" w:eastAsia="Times New Roman" w:hAnsi="Times New Roman" w:cs="Times New Roman"/>
      <w:spacing w:val="1"/>
      <w:sz w:val="25"/>
      <w:szCs w:val="25"/>
    </w:rPr>
  </w:style>
  <w:style w:type="paragraph" w:customStyle="1" w:styleId="2f2">
    <w:name w:val="Колонтитул (2)"/>
    <w:basedOn w:val="a"/>
    <w:link w:val="2f1"/>
    <w:rsid w:val="00440BC1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character" w:customStyle="1" w:styleId="72">
    <w:name w:val="Основной текст7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42">
    <w:name w:val="Основной текст4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2f3">
    <w:name w:val="Сноска (2)_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2f4">
    <w:name w:val="Сноска (2)"/>
    <w:basedOn w:val="2f3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paragraph" w:customStyle="1" w:styleId="affffc">
    <w:name w:val="А ОСН ТЕКСТ"/>
    <w:basedOn w:val="a"/>
    <w:link w:val="affffd"/>
    <w:rsid w:val="00440BC1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affffd">
    <w:name w:val="А ОСН ТЕКСТ Знак"/>
    <w:basedOn w:val="a0"/>
    <w:link w:val="affffc"/>
    <w:rsid w:val="00440BC1"/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1417">
    <w:name w:val="Основной текст (14)17"/>
    <w:basedOn w:val="a0"/>
    <w:rsid w:val="00440BC1"/>
    <w:rPr>
      <w:rFonts w:ascii="Times New Roman" w:hAnsi="Times New Roman" w:cs="Times New Roman"/>
      <w:b w:val="0"/>
      <w:bCs w:val="0"/>
      <w:spacing w:val="0"/>
      <w:sz w:val="20"/>
      <w:szCs w:val="20"/>
      <w:lang w:bidi="ar-SA"/>
    </w:rPr>
  </w:style>
  <w:style w:type="character" w:customStyle="1" w:styleId="FontStyle36">
    <w:name w:val="Font Style36"/>
    <w:uiPriority w:val="99"/>
    <w:rsid w:val="00440BC1"/>
    <w:rPr>
      <w:rFonts w:ascii="Times New Roman" w:hAnsi="Times New Roman" w:cs="Times New Roman"/>
      <w:color w:val="000000"/>
      <w:sz w:val="22"/>
      <w:szCs w:val="22"/>
    </w:rPr>
  </w:style>
  <w:style w:type="character" w:customStyle="1" w:styleId="105pt0pt">
    <w:name w:val="Основной текст + 10;5 pt;Полужирный;Интервал 0 pt"/>
    <w:basedOn w:val="af2"/>
    <w:rsid w:val="00440B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5pt0pt0">
    <w:name w:val="Основной текст + 10;5 pt;Интервал 0 pt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f5">
    <w:name w:val="Подпись к таблице (2)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43">
    <w:name w:val="Подпись к таблице (4)_"/>
    <w:basedOn w:val="a0"/>
    <w:link w:val="44"/>
    <w:rsid w:val="00440B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44">
    <w:name w:val="Подпись к таблице (4)"/>
    <w:basedOn w:val="a"/>
    <w:link w:val="43"/>
    <w:rsid w:val="00440BC1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1f4">
    <w:name w:val="Заголовок №1_"/>
    <w:basedOn w:val="a0"/>
    <w:link w:val="1f5"/>
    <w:rsid w:val="00440BC1"/>
    <w:rPr>
      <w:rFonts w:ascii="Times New Roman" w:eastAsia="Times New Roman" w:hAnsi="Times New Roman" w:cs="Times New Roman"/>
      <w:b/>
      <w:bCs/>
      <w:spacing w:val="-3"/>
      <w:sz w:val="45"/>
      <w:szCs w:val="45"/>
      <w:shd w:val="clear" w:color="auto" w:fill="FFFFFF"/>
    </w:rPr>
  </w:style>
  <w:style w:type="paragraph" w:customStyle="1" w:styleId="1f5">
    <w:name w:val="Заголовок №1"/>
    <w:basedOn w:val="a"/>
    <w:link w:val="1f4"/>
    <w:rsid w:val="00440BC1"/>
    <w:pPr>
      <w:widowControl w:val="0"/>
      <w:shd w:val="clear" w:color="auto" w:fill="FFFFFF"/>
      <w:spacing w:before="780"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-3"/>
      <w:sz w:val="45"/>
      <w:szCs w:val="45"/>
    </w:rPr>
  </w:style>
  <w:style w:type="character" w:customStyle="1" w:styleId="52">
    <w:name w:val="Заголовок №5_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53">
    <w:name w:val="Заголовок №5"/>
    <w:basedOn w:val="5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3a">
    <w:name w:val="Подпись к картинке (3)_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3b">
    <w:name w:val="Подпись к картинке (3)"/>
    <w:basedOn w:val="3a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3c">
    <w:name w:val="Основной текст (3)_"/>
    <w:basedOn w:val="a0"/>
    <w:link w:val="3d"/>
    <w:rsid w:val="00440B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45">
    <w:name w:val="Подпись к картинке (4)_"/>
    <w:basedOn w:val="a0"/>
    <w:link w:val="46"/>
    <w:rsid w:val="00440B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d">
    <w:name w:val="Основной текст (3)"/>
    <w:basedOn w:val="a"/>
    <w:link w:val="3c"/>
    <w:rsid w:val="00440BC1"/>
    <w:pPr>
      <w:widowControl w:val="0"/>
      <w:shd w:val="clear" w:color="auto" w:fill="FFFFFF"/>
      <w:spacing w:before="300" w:after="300"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46">
    <w:name w:val="Подпись к картинке (4)"/>
    <w:basedOn w:val="a"/>
    <w:link w:val="45"/>
    <w:rsid w:val="00440BC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affffe">
    <w:name w:val="Подпись к таблице_"/>
    <w:basedOn w:val="a0"/>
    <w:link w:val="afffff"/>
    <w:rsid w:val="00440BC1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character" w:customStyle="1" w:styleId="0pt0">
    <w:name w:val="Подпись к таблице + Интервал 0 pt"/>
    <w:basedOn w:val="affffe"/>
    <w:rsid w:val="00440BC1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afffff">
    <w:name w:val="Подпись к таблице"/>
    <w:basedOn w:val="a"/>
    <w:link w:val="affffe"/>
    <w:rsid w:val="00440BC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character" w:customStyle="1" w:styleId="0pt1">
    <w:name w:val="Основной текст + Курсив;Интервал 0 pt"/>
    <w:basedOn w:val="af2"/>
    <w:rsid w:val="00440BC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130">
    <w:name w:val="Основной текст (13)_"/>
    <w:basedOn w:val="a0"/>
    <w:link w:val="131"/>
    <w:rsid w:val="00440BC1"/>
    <w:rPr>
      <w:rFonts w:ascii="Times New Roman" w:eastAsia="Times New Roman" w:hAnsi="Times New Roman" w:cs="Times New Roman"/>
      <w:b/>
      <w:bCs/>
      <w:i/>
      <w:iCs/>
      <w:spacing w:val="1"/>
      <w:sz w:val="25"/>
      <w:szCs w:val="25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440BC1"/>
    <w:pPr>
      <w:widowControl w:val="0"/>
      <w:shd w:val="clear" w:color="auto" w:fill="FFFFFF"/>
      <w:spacing w:before="720" w:after="0" w:line="494" w:lineRule="exact"/>
    </w:pPr>
    <w:rPr>
      <w:rFonts w:ascii="Times New Roman" w:eastAsia="Times New Roman" w:hAnsi="Times New Roman" w:cs="Times New Roman"/>
      <w:b/>
      <w:bCs/>
      <w:i/>
      <w:iCs/>
      <w:spacing w:val="1"/>
      <w:sz w:val="25"/>
      <w:szCs w:val="25"/>
    </w:rPr>
  </w:style>
  <w:style w:type="character" w:customStyle="1" w:styleId="73">
    <w:name w:val="Основной текст (7)_"/>
    <w:basedOn w:val="a0"/>
    <w:link w:val="74"/>
    <w:rsid w:val="00440BC1"/>
    <w:rPr>
      <w:rFonts w:ascii="Times New Roman" w:eastAsia="Times New Roman" w:hAnsi="Times New Roman" w:cs="Times New Roman"/>
      <w:i/>
      <w:iCs/>
      <w:spacing w:val="2"/>
      <w:sz w:val="25"/>
      <w:szCs w:val="25"/>
      <w:shd w:val="clear" w:color="auto" w:fill="FFFFFF"/>
    </w:rPr>
  </w:style>
  <w:style w:type="character" w:customStyle="1" w:styleId="70pt">
    <w:name w:val="Основной текст (7) + Интервал 0 pt"/>
    <w:basedOn w:val="73"/>
    <w:rsid w:val="00440BC1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74">
    <w:name w:val="Основной текст (7)"/>
    <w:basedOn w:val="a"/>
    <w:link w:val="73"/>
    <w:rsid w:val="00440BC1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i/>
      <w:iCs/>
      <w:spacing w:val="2"/>
      <w:sz w:val="25"/>
      <w:szCs w:val="25"/>
    </w:rPr>
  </w:style>
  <w:style w:type="character" w:customStyle="1" w:styleId="82">
    <w:name w:val="Основной текст8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en-US"/>
    </w:rPr>
  </w:style>
  <w:style w:type="character" w:customStyle="1" w:styleId="Arial0pt">
    <w:name w:val="Основной текст + Arial;Курсив;Интервал 0 pt"/>
    <w:basedOn w:val="af2"/>
    <w:rsid w:val="00440BC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5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92">
    <w:name w:val="Основной текст9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en-US"/>
    </w:rPr>
  </w:style>
  <w:style w:type="paragraph" w:customStyle="1" w:styleId="c12">
    <w:name w:val="c12"/>
    <w:basedOn w:val="a"/>
    <w:rsid w:val="00440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440BC1"/>
  </w:style>
  <w:style w:type="paragraph" w:customStyle="1" w:styleId="c13">
    <w:name w:val="c13"/>
    <w:basedOn w:val="a"/>
    <w:rsid w:val="00440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9">
    <w:name w:val="Font Style49"/>
    <w:basedOn w:val="a0"/>
    <w:rsid w:val="00440BC1"/>
    <w:rPr>
      <w:rFonts w:ascii="Arial" w:hAnsi="Arial" w:cs="Arial"/>
      <w:b/>
      <w:bCs/>
      <w:sz w:val="16"/>
      <w:szCs w:val="16"/>
    </w:rPr>
  </w:style>
  <w:style w:type="paragraph" w:customStyle="1" w:styleId="p3">
    <w:name w:val="p3"/>
    <w:basedOn w:val="a"/>
    <w:rsid w:val="00440BC1"/>
    <w:pPr>
      <w:suppressAutoHyphens/>
      <w:autoSpaceDN w:val="0"/>
      <w:spacing w:before="28" w:after="28" w:line="240" w:lineRule="auto"/>
      <w:textAlignment w:val="baseline"/>
    </w:pPr>
    <w:rPr>
      <w:rFonts w:ascii="Times New Roman" w:eastAsia="SimSun" w:hAnsi="Times New Roman" w:cs="Calibri"/>
      <w:kern w:val="3"/>
      <w:sz w:val="24"/>
      <w:szCs w:val="24"/>
      <w:lang w:eastAsia="en-US"/>
    </w:rPr>
  </w:style>
  <w:style w:type="paragraph" w:customStyle="1" w:styleId="p2">
    <w:name w:val="p2"/>
    <w:basedOn w:val="a"/>
    <w:rsid w:val="00440BC1"/>
    <w:pPr>
      <w:suppressAutoHyphens/>
      <w:autoSpaceDN w:val="0"/>
      <w:spacing w:before="28" w:after="28" w:line="240" w:lineRule="auto"/>
      <w:textAlignment w:val="baseline"/>
    </w:pPr>
    <w:rPr>
      <w:rFonts w:ascii="Times New Roman" w:eastAsia="SimSun" w:hAnsi="Times New Roman" w:cs="Calibri"/>
      <w:kern w:val="3"/>
      <w:sz w:val="24"/>
      <w:szCs w:val="24"/>
      <w:lang w:eastAsia="en-US"/>
    </w:rPr>
  </w:style>
  <w:style w:type="character" w:customStyle="1" w:styleId="120">
    <w:name w:val="Основной текст (12)_"/>
    <w:link w:val="121"/>
    <w:rsid w:val="00440BC1"/>
    <w:rPr>
      <w:sz w:val="19"/>
      <w:szCs w:val="19"/>
      <w:shd w:val="clear" w:color="auto" w:fill="FFFFFF"/>
    </w:rPr>
  </w:style>
  <w:style w:type="paragraph" w:customStyle="1" w:styleId="121">
    <w:name w:val="Основной текст (12)1"/>
    <w:basedOn w:val="a"/>
    <w:link w:val="120"/>
    <w:rsid w:val="00440BC1"/>
    <w:pPr>
      <w:shd w:val="clear" w:color="auto" w:fill="FFFFFF"/>
      <w:spacing w:before="240" w:after="0" w:line="192" w:lineRule="exact"/>
    </w:pPr>
    <w:rPr>
      <w:sz w:val="19"/>
      <w:szCs w:val="19"/>
    </w:rPr>
  </w:style>
  <w:style w:type="character" w:customStyle="1" w:styleId="1222">
    <w:name w:val="Основной текст (12)22"/>
    <w:basedOn w:val="120"/>
    <w:rsid w:val="00440BC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21">
    <w:name w:val="Основной текст (12)21"/>
    <w:basedOn w:val="120"/>
    <w:rsid w:val="00440BC1"/>
    <w:rPr>
      <w:rFonts w:ascii="Times New Roman" w:hAnsi="Times New Roman" w:cs="Times New Roman"/>
      <w:noProof/>
      <w:spacing w:val="0"/>
      <w:sz w:val="19"/>
      <w:szCs w:val="19"/>
      <w:shd w:val="clear" w:color="auto" w:fill="FFFFFF"/>
    </w:rPr>
  </w:style>
  <w:style w:type="character" w:customStyle="1" w:styleId="1219">
    <w:name w:val="Основной текст (12)19"/>
    <w:basedOn w:val="120"/>
    <w:rsid w:val="00440BC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18">
    <w:name w:val="Основной текст (12)18"/>
    <w:basedOn w:val="120"/>
    <w:rsid w:val="00440BC1"/>
    <w:rPr>
      <w:rFonts w:ascii="Times New Roman" w:hAnsi="Times New Roman" w:cs="Times New Roman"/>
      <w:noProof/>
      <w:spacing w:val="0"/>
      <w:sz w:val="19"/>
      <w:szCs w:val="19"/>
      <w:shd w:val="clear" w:color="auto" w:fill="FFFFFF"/>
    </w:rPr>
  </w:style>
  <w:style w:type="character" w:customStyle="1" w:styleId="BodytextItalic">
    <w:name w:val="Body text + Italic"/>
    <w:aliases w:val="Spacing 0 pt"/>
    <w:basedOn w:val="a0"/>
    <w:rsid w:val="007214C4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1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a4">
    <w:name w:val="Абзац списка Знак"/>
    <w:link w:val="a3"/>
    <w:uiPriority w:val="34"/>
    <w:locked/>
    <w:rsid w:val="0078591C"/>
    <w:rPr>
      <w:rFonts w:eastAsiaTheme="minorHAnsi"/>
      <w:lang w:eastAsia="en-US"/>
    </w:rPr>
  </w:style>
  <w:style w:type="paragraph" w:customStyle="1" w:styleId="2f6">
    <w:name w:val="Основной текст2"/>
    <w:basedOn w:val="a"/>
    <w:rsid w:val="00820240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c11">
    <w:name w:val="c11"/>
    <w:basedOn w:val="a"/>
    <w:rsid w:val="00FF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FF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Style">
    <w:name w:val="Paragraph Style"/>
    <w:rsid w:val="00FF75A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character" w:customStyle="1" w:styleId="FontStyle47">
    <w:name w:val="Font Style47"/>
    <w:basedOn w:val="a0"/>
    <w:rsid w:val="00FF75A0"/>
    <w:rPr>
      <w:rFonts w:ascii="Times New Roman" w:hAnsi="Times New Roman" w:cs="Times New Roman"/>
      <w:sz w:val="18"/>
      <w:szCs w:val="18"/>
    </w:rPr>
  </w:style>
  <w:style w:type="paragraph" w:customStyle="1" w:styleId="ConsPlusCell">
    <w:name w:val="ConsPlusCell"/>
    <w:rsid w:val="00FF75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f6">
    <w:name w:val="Без интервала1"/>
    <w:aliases w:val="основа"/>
    <w:uiPriority w:val="1"/>
    <w:qFormat/>
    <w:rsid w:val="00FF75A0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Standard">
    <w:name w:val="Standard"/>
    <w:rsid w:val="00FF75A0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Times New Roman"/>
      <w:kern w:val="1"/>
      <w:sz w:val="24"/>
      <w:szCs w:val="24"/>
      <w:lang w:eastAsia="hi-IN" w:bidi="hi-IN"/>
    </w:rPr>
  </w:style>
  <w:style w:type="character" w:customStyle="1" w:styleId="c2">
    <w:name w:val="c2"/>
    <w:basedOn w:val="a0"/>
    <w:rsid w:val="00FF75A0"/>
  </w:style>
  <w:style w:type="paragraph" w:customStyle="1" w:styleId="afffff0">
    <w:name w:val="Основной"/>
    <w:basedOn w:val="a"/>
    <w:link w:val="afffff1"/>
    <w:rsid w:val="00E31D4C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ffff1">
    <w:name w:val="Основной Знак"/>
    <w:link w:val="afffff0"/>
    <w:rsid w:val="00E31D4C"/>
    <w:rPr>
      <w:rFonts w:ascii="NewtonCSanPin" w:eastAsia="Times New Roman" w:hAnsi="NewtonCSanPin" w:cs="NewtonCSanPin"/>
      <w:color w:val="000000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0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ruslang.edu.ru/" TargetMode="External"/><Relationship Id="rId39" Type="http://schemas.openxmlformats.org/officeDocument/2006/relationships/hyperlink" Target="http://www.intergu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du.ru/" TargetMode="External"/><Relationship Id="rId34" Type="http://schemas.openxmlformats.org/officeDocument/2006/relationships/hyperlink" Target="http://www.ict.edu.ru" TargetMode="External"/><Relationship Id="rId42" Type="http://schemas.openxmlformats.org/officeDocument/2006/relationships/hyperlink" Target="http://teachonline.intel.com/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ict.edu.ru/" TargetMode="External"/><Relationship Id="rId33" Type="http://schemas.openxmlformats.org/officeDocument/2006/relationships/hyperlink" Target="http://www.ndce.edu.ru" TargetMode="External"/><Relationship Id="rId38" Type="http://schemas.openxmlformats.org/officeDocument/2006/relationships/hyperlink" Target="http://www.museum.ru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www.neo.edu.ru/" TargetMode="External"/><Relationship Id="rId41" Type="http://schemas.openxmlformats.org/officeDocument/2006/relationships/hyperlink" Target="http://it-n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en.edu.ru/" TargetMode="External"/><Relationship Id="rId32" Type="http://schemas.openxmlformats.org/officeDocument/2006/relationships/hyperlink" Target="http://www.prosv.ru/" TargetMode="External"/><Relationship Id="rId37" Type="http://schemas.openxmlformats.org/officeDocument/2006/relationships/hyperlink" Target="http://www.musik.edu.ru" TargetMode="External"/><Relationship Id="rId40" Type="http://schemas.openxmlformats.org/officeDocument/2006/relationships/hyperlink" Target="http://www.openclass.ru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informika.ru" TargetMode="External"/><Relationship Id="rId28" Type="http://schemas.openxmlformats.org/officeDocument/2006/relationships/hyperlink" Target="http://www.vidod.edu.ru/" TargetMode="External"/><Relationship Id="rId36" Type="http://schemas.openxmlformats.org/officeDocument/2006/relationships/hyperlink" Target="http://www.art.september.ru" TargetMode="Externa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hyperlink" Target="http://window.edu.ru/" TargetMode="External"/><Relationship Id="rId44" Type="http://schemas.openxmlformats.org/officeDocument/2006/relationships/hyperlink" Target="http://www.childfest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yperlink" Target="http://school.edu.ru/" TargetMode="External"/><Relationship Id="rId27" Type="http://schemas.openxmlformats.org/officeDocument/2006/relationships/hyperlink" Target="http://www.openet.edu.ru/" TargetMode="External"/><Relationship Id="rId30" Type="http://schemas.openxmlformats.org/officeDocument/2006/relationships/hyperlink" Target="http://www.valeo.edu.ru/" TargetMode="External"/><Relationship Id="rId35" Type="http://schemas.openxmlformats.org/officeDocument/2006/relationships/hyperlink" Target="http://www.math.ru" TargetMode="External"/><Relationship Id="rId43" Type="http://schemas.openxmlformats.org/officeDocument/2006/relationships/hyperlink" Target="http://www.itea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2FEB6-42AE-41F7-9A4F-EB1E2F6C3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2689</TotalTime>
  <Pages>1</Pages>
  <Words>58827</Words>
  <Characters>335319</Characters>
  <Application>Microsoft Office Word</Application>
  <DocSecurity>0</DocSecurity>
  <Lines>2794</Lines>
  <Paragraphs>786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224</cp:revision>
  <cp:lastPrinted>2018-11-24T11:02:00Z</cp:lastPrinted>
  <dcterms:created xsi:type="dcterms:W3CDTF">2014-05-30T10:06:00Z</dcterms:created>
  <dcterms:modified xsi:type="dcterms:W3CDTF">2018-11-24T11:05:00Z</dcterms:modified>
</cp:coreProperties>
</file>